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0" w:lineRule="exact"/>
        <w:ind w:left="422"/>
        <w:rPr>
          <w:rFonts w:ascii="Times New Roman"/>
          <w:sz w:val="2"/>
        </w:rPr>
      </w:pPr>
      <w:bookmarkStart w:id="18" w:name="_GoBack"/>
      <w:bookmarkEnd w:id="18"/>
      <w:r>
        <w:rPr>
          <w:rFonts w:ascii="Times New Roman"/>
          <w:sz w:val="2"/>
        </w:rPr>
        <mc:AlternateContent>
          <mc:Choice Requires="wpg">
            <w:drawing>
              <wp:inline distT="0" distB="0" distL="114300" distR="114300">
                <wp:extent cx="5800090" cy="9525"/>
                <wp:effectExtent l="0" t="0" r="0" b="0"/>
                <wp:docPr id="195" name="组合 2"/>
                <wp:cNvGraphicFramePr/>
                <a:graphic xmlns:a="http://schemas.openxmlformats.org/drawingml/2006/main">
                  <a:graphicData uri="http://schemas.microsoft.com/office/word/2010/wordprocessingGroup">
                    <wpg:wgp>
                      <wpg:cNvGrpSpPr/>
                      <wpg:grpSpPr>
                        <a:xfrm>
                          <a:off x="0" y="0"/>
                          <a:ext cx="5800090" cy="9525"/>
                          <a:chOff x="0" y="0"/>
                          <a:chExt cx="9134" cy="15"/>
                        </a:xfrm>
                      </wpg:grpSpPr>
                      <wps:wsp>
                        <wps:cNvPr id="194" name="直线 3"/>
                        <wps:cNvSpPr/>
                        <wps:spPr>
                          <a:xfrm>
                            <a:off x="0" y="7"/>
                            <a:ext cx="9134"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 o:spid="_x0000_s1026" o:spt="203" style="height:0.75pt;width:456.7pt;" coordsize="9134,15" o:gfxdata="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fMw6NQAAAADAQAADwAAAAAAAAAB&#10;ACAAAAAiAAAAZHJzL2Rvd25yZXYueG1sUEsBAhQAFAAAAAgAh07iQBDUiw9NAgAAAgUAAA4AAAAA&#10;AAAAAQAgAAAAIwEAAGRycy9lMm9Eb2MueG1sUEsFBgAAAAAGAAYAWQEAAOIFAAAAAA==&#10;">
                <o:lock v:ext="edit" aspectratio="f"/>
                <v:line id="直线 3" o:spid="_x0000_s1026" o:spt="20" style="position:absolute;left:0;top:7;height:0;width:9134;" filled="f" stroked="t" coordsize="21600,21600" o:gfxdata="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IL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5"/>
        <w:rPr>
          <w:rFonts w:ascii="Times New Roman"/>
          <w:sz w:val="21"/>
        </w:rPr>
      </w:pPr>
    </w:p>
    <w:p>
      <w:pPr>
        <w:spacing w:before="33" w:line="441" w:lineRule="auto"/>
        <w:ind w:left="1380" w:right="1405" w:firstLine="0"/>
        <w:jc w:val="center"/>
        <w:rPr>
          <w:rFonts w:hint="eastAsia" w:ascii="仿宋" w:eastAsia="仿宋"/>
          <w:b/>
          <w:sz w:val="48"/>
        </w:rPr>
      </w:pPr>
      <w:r>
        <w:rPr>
          <w:rFonts w:hint="eastAsia" w:ascii="仿宋" w:eastAsia="仿宋"/>
          <w:b/>
          <w:w w:val="95"/>
          <w:sz w:val="48"/>
        </w:rPr>
        <w:t>广东诺科冷暖设备有限公司新厂房</w:t>
      </w:r>
      <w:r>
        <w:rPr>
          <w:rFonts w:hint="eastAsia" w:ascii="仿宋" w:eastAsia="仿宋"/>
          <w:b/>
          <w:sz w:val="48"/>
        </w:rPr>
        <w:t>建设项目竣工环境保护</w:t>
      </w:r>
    </w:p>
    <w:p>
      <w:pPr>
        <w:spacing w:before="0" w:line="608" w:lineRule="exact"/>
        <w:ind w:left="1380" w:right="1403" w:firstLine="0"/>
        <w:jc w:val="center"/>
        <w:rPr>
          <w:rFonts w:hint="eastAsia" w:ascii="仿宋" w:eastAsia="仿宋"/>
          <w:b/>
          <w:sz w:val="48"/>
        </w:rPr>
      </w:pPr>
      <w:r>
        <w:rPr>
          <w:rFonts w:hint="eastAsia" w:ascii="仿宋" w:eastAsia="仿宋"/>
          <w:b/>
          <w:sz w:val="48"/>
        </w:rPr>
        <w:t>验收监测报告表</w:t>
      </w:r>
    </w:p>
    <w:p>
      <w:pPr>
        <w:pStyle w:val="3"/>
        <w:rPr>
          <w:rFonts w:ascii="仿宋"/>
          <w:b/>
          <w:sz w:val="48"/>
        </w:rPr>
      </w:pPr>
    </w:p>
    <w:p>
      <w:pPr>
        <w:pStyle w:val="3"/>
        <w:rPr>
          <w:rFonts w:ascii="仿宋"/>
          <w:b/>
          <w:sz w:val="48"/>
        </w:rPr>
      </w:pPr>
    </w:p>
    <w:p>
      <w:pPr>
        <w:pStyle w:val="3"/>
        <w:rPr>
          <w:rFonts w:ascii="仿宋"/>
          <w:b/>
          <w:sz w:val="48"/>
        </w:rPr>
      </w:pPr>
    </w:p>
    <w:p>
      <w:pPr>
        <w:pStyle w:val="3"/>
        <w:rPr>
          <w:rFonts w:ascii="仿宋"/>
          <w:b/>
          <w:sz w:val="48"/>
        </w:rPr>
      </w:pPr>
    </w:p>
    <w:p>
      <w:pPr>
        <w:pStyle w:val="3"/>
        <w:rPr>
          <w:rFonts w:ascii="仿宋"/>
          <w:b/>
          <w:sz w:val="48"/>
        </w:rPr>
      </w:pPr>
    </w:p>
    <w:p>
      <w:pPr>
        <w:pStyle w:val="3"/>
        <w:rPr>
          <w:rFonts w:ascii="仿宋"/>
          <w:b/>
          <w:sz w:val="48"/>
        </w:rPr>
      </w:pPr>
    </w:p>
    <w:p>
      <w:pPr>
        <w:pStyle w:val="3"/>
        <w:rPr>
          <w:rFonts w:ascii="仿宋"/>
          <w:b/>
          <w:sz w:val="48"/>
        </w:rPr>
      </w:pPr>
    </w:p>
    <w:p>
      <w:pPr>
        <w:pStyle w:val="3"/>
        <w:spacing w:before="3"/>
        <w:rPr>
          <w:rFonts w:ascii="仿宋"/>
          <w:b/>
          <w:sz w:val="40"/>
        </w:rPr>
      </w:pPr>
    </w:p>
    <w:p>
      <w:pPr>
        <w:spacing w:before="0" w:line="364" w:lineRule="auto"/>
        <w:ind w:left="2607" w:right="2623" w:firstLine="0"/>
        <w:jc w:val="center"/>
        <w:rPr>
          <w:rFonts w:hint="eastAsia" w:ascii="仿宋" w:eastAsia="仿宋"/>
          <w:b/>
          <w:sz w:val="28"/>
        </w:rPr>
      </w:pPr>
      <w:r>
        <w:rPr>
          <w:rFonts w:hint="eastAsia" w:ascii="仿宋" w:eastAsia="仿宋"/>
          <w:b/>
          <w:sz w:val="28"/>
        </w:rPr>
        <w:t>建设单位: 广东诺科冷暖设备有限公司编制单位：广东诺科冷暖设备有限公司</w:t>
      </w:r>
    </w:p>
    <w:p>
      <w:pPr>
        <w:pStyle w:val="3"/>
        <w:rPr>
          <w:rFonts w:ascii="仿宋"/>
          <w:b/>
          <w:sz w:val="28"/>
        </w:rPr>
      </w:pPr>
    </w:p>
    <w:p>
      <w:pPr>
        <w:pStyle w:val="3"/>
        <w:rPr>
          <w:rFonts w:ascii="仿宋"/>
          <w:b/>
          <w:sz w:val="28"/>
        </w:rPr>
      </w:pPr>
    </w:p>
    <w:p>
      <w:pPr>
        <w:pStyle w:val="3"/>
        <w:rPr>
          <w:rFonts w:ascii="仿宋"/>
          <w:b/>
          <w:sz w:val="28"/>
        </w:rPr>
      </w:pPr>
    </w:p>
    <w:p>
      <w:pPr>
        <w:spacing w:before="188"/>
        <w:ind w:left="1380" w:right="1399" w:firstLine="0"/>
        <w:jc w:val="center"/>
        <w:rPr>
          <w:rFonts w:hint="eastAsia" w:ascii="仿宋" w:eastAsia="仿宋"/>
          <w:b/>
          <w:sz w:val="28"/>
        </w:rPr>
      </w:pPr>
      <w:r>
        <w:rPr>
          <w:rFonts w:hint="eastAsia" w:ascii="仿宋" w:eastAsia="仿宋"/>
          <w:b/>
          <w:sz w:val="28"/>
        </w:rPr>
        <w:t>2021 年 5 月</w:t>
      </w:r>
    </w:p>
    <w:p>
      <w:pPr>
        <w:spacing w:after="0"/>
        <w:jc w:val="center"/>
        <w:rPr>
          <w:rFonts w:hint="eastAsia" w:ascii="仿宋" w:eastAsia="仿宋"/>
          <w:sz w:val="28"/>
        </w:rPr>
        <w:sectPr>
          <w:type w:val="continuous"/>
          <w:pgSz w:w="11920" w:h="16850"/>
          <w:pgMar w:top="960" w:right="940" w:bottom="280" w:left="960" w:header="720" w:footer="720" w:gutter="0"/>
        </w:sectPr>
      </w:pPr>
    </w:p>
    <w:p>
      <w:pPr>
        <w:pStyle w:val="3"/>
        <w:spacing w:line="20" w:lineRule="exact"/>
        <w:ind w:left="422"/>
        <w:rPr>
          <w:rFonts w:ascii="仿宋"/>
          <w:sz w:val="2"/>
        </w:rPr>
      </w:pPr>
      <w:r>
        <w:rPr>
          <w:rFonts w:ascii="仿宋"/>
          <w:sz w:val="2"/>
        </w:rPr>
        <mc:AlternateContent>
          <mc:Choice Requires="wpg">
            <w:drawing>
              <wp:inline distT="0" distB="0" distL="114300" distR="114300">
                <wp:extent cx="5800090" cy="9525"/>
                <wp:effectExtent l="0" t="0" r="0" b="0"/>
                <wp:docPr id="191" name="组合 4"/>
                <wp:cNvGraphicFramePr/>
                <a:graphic xmlns:a="http://schemas.openxmlformats.org/drawingml/2006/main">
                  <a:graphicData uri="http://schemas.microsoft.com/office/word/2010/wordprocessingGroup">
                    <wpg:wgp>
                      <wpg:cNvGrpSpPr/>
                      <wpg:grpSpPr>
                        <a:xfrm>
                          <a:off x="0" y="0"/>
                          <a:ext cx="5800090" cy="9525"/>
                          <a:chOff x="0" y="0"/>
                          <a:chExt cx="9134" cy="15"/>
                        </a:xfrm>
                      </wpg:grpSpPr>
                      <wps:wsp>
                        <wps:cNvPr id="190" name="直线 5"/>
                        <wps:cNvSpPr/>
                        <wps:spPr>
                          <a:xfrm>
                            <a:off x="0" y="7"/>
                            <a:ext cx="9134"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 o:spid="_x0000_s1026" o:spt="203" style="height:0.75pt;width:456.7pt;" coordsize="9134,15" o:gfxdata="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J8zDo1AAAAAMBAAAPAAAAAAAAAAEA&#10;IAAAACIAAABkcnMvZG93bnJldi54bWxQSwECFAAUAAAACACHTuJAUmkYZkwCAAACBQAADgAAAAAA&#10;AAABACAAAAAjAQAAZHJzL2Uyb0RvYy54bWxQSwUGAAAAAAYABgBZAQAA4QUAAAAA&#10;">
                <o:lock v:ext="edit" aspectratio="f"/>
                <v:line id="直线 5" o:spid="_x0000_s1026" o:spt="20" style="position:absolute;left:0;top:7;height:0;width:9134;" filled="f" stroked="t" coordsize="21600,21600" o:gfxdata="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xc4v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3"/>
        <w:rPr>
          <w:rFonts w:ascii="仿宋"/>
          <w:b/>
          <w:sz w:val="20"/>
        </w:rPr>
      </w:pPr>
    </w:p>
    <w:p>
      <w:pPr>
        <w:pStyle w:val="3"/>
        <w:rPr>
          <w:rFonts w:ascii="仿宋"/>
          <w:b/>
          <w:sz w:val="20"/>
        </w:rPr>
      </w:pPr>
    </w:p>
    <w:p>
      <w:pPr>
        <w:spacing w:before="207" w:line="364" w:lineRule="auto"/>
        <w:ind w:left="458" w:right="3905" w:firstLine="0"/>
        <w:jc w:val="both"/>
        <w:rPr>
          <w:sz w:val="28"/>
        </w:rPr>
      </w:pPr>
      <w:r>
        <w:rPr>
          <w:spacing w:val="1"/>
          <w:sz w:val="28"/>
        </w:rPr>
        <w:t xml:space="preserve">建设单位法人代表：叶  明      </w:t>
      </w:r>
      <w:r>
        <w:rPr>
          <w:spacing w:val="-5"/>
          <w:sz w:val="28"/>
        </w:rPr>
        <w:t xml:space="preserve">（签字） </w:t>
      </w:r>
      <w:r>
        <w:rPr>
          <w:spacing w:val="1"/>
          <w:sz w:val="28"/>
        </w:rPr>
        <w:t xml:space="preserve">编制单位法人代表：叶  明      </w:t>
      </w:r>
      <w:r>
        <w:rPr>
          <w:spacing w:val="-5"/>
          <w:sz w:val="28"/>
        </w:rPr>
        <w:t xml:space="preserve">（签字） </w:t>
      </w:r>
      <w:r>
        <w:rPr>
          <w:spacing w:val="5"/>
          <w:sz w:val="28"/>
        </w:rPr>
        <w:t>项 目 负 责 人：林晓坚</w:t>
      </w:r>
      <w:r>
        <w:rPr>
          <w:sz w:val="28"/>
        </w:rPr>
        <w:t xml:space="preserve"> </w:t>
      </w:r>
    </w:p>
    <w:p>
      <w:pPr>
        <w:spacing w:before="0" w:line="357" w:lineRule="exact"/>
        <w:ind w:left="458" w:right="0" w:firstLine="0"/>
        <w:jc w:val="both"/>
        <w:rPr>
          <w:sz w:val="28"/>
        </w:rPr>
      </w:pPr>
      <w:r>
        <w:rPr>
          <w:spacing w:val="-12"/>
          <w:sz w:val="28"/>
        </w:rPr>
        <w:t>填   表 人 ：   林 晓 坚</w:t>
      </w:r>
      <w:r>
        <w:rPr>
          <w:sz w:val="28"/>
        </w:rPr>
        <w:t xml:space="preserve"> </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2"/>
        <w:rPr>
          <w:sz w:val="28"/>
        </w:rPr>
      </w:pPr>
    </w:p>
    <w:tbl>
      <w:tblPr>
        <w:tblStyle w:val="5"/>
        <w:tblW w:w="0" w:type="auto"/>
        <w:tblInd w:w="2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668"/>
        <w:gridCol w:w="4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53" w:hRule="atLeast"/>
        </w:trPr>
        <w:tc>
          <w:tcPr>
            <w:tcW w:w="4668" w:type="dxa"/>
          </w:tcPr>
          <w:p>
            <w:pPr>
              <w:pStyle w:val="9"/>
              <w:spacing w:line="320" w:lineRule="exact"/>
              <w:ind w:left="200"/>
              <w:rPr>
                <w:sz w:val="28"/>
              </w:rPr>
            </w:pPr>
            <w:r>
              <w:rPr>
                <w:sz w:val="28"/>
              </w:rPr>
              <w:t>建设单位：广东诺科冷暖设备有限</w:t>
            </w:r>
          </w:p>
          <w:p>
            <w:pPr>
              <w:pStyle w:val="9"/>
              <w:spacing w:before="186"/>
              <w:ind w:left="1579"/>
              <w:rPr>
                <w:sz w:val="28"/>
              </w:rPr>
            </w:pPr>
            <w:r>
              <w:rPr>
                <w:sz w:val="28"/>
              </w:rPr>
              <w:t>公司（盖章）</w:t>
            </w:r>
          </w:p>
        </w:tc>
        <w:tc>
          <w:tcPr>
            <w:tcW w:w="4701" w:type="dxa"/>
          </w:tcPr>
          <w:p>
            <w:pPr>
              <w:pStyle w:val="9"/>
              <w:spacing w:line="320" w:lineRule="exact"/>
              <w:ind w:left="460"/>
              <w:rPr>
                <w:sz w:val="28"/>
              </w:rPr>
            </w:pPr>
            <w:r>
              <w:rPr>
                <w:sz w:val="28"/>
              </w:rPr>
              <w:t>编制单位：广东诺科冷暖设备有限</w:t>
            </w:r>
          </w:p>
          <w:p>
            <w:pPr>
              <w:pStyle w:val="9"/>
              <w:spacing w:before="186"/>
              <w:ind w:left="460"/>
              <w:rPr>
                <w:sz w:val="28"/>
              </w:rPr>
            </w:pPr>
            <w:r>
              <w:rPr>
                <w:sz w:val="28"/>
              </w:rPr>
              <w:t>公司（盖章）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4668" w:type="dxa"/>
          </w:tcPr>
          <w:p>
            <w:pPr>
              <w:pStyle w:val="9"/>
              <w:spacing w:before="97"/>
              <w:ind w:left="200"/>
              <w:rPr>
                <w:rFonts w:ascii="Times New Roman" w:eastAsia="Times New Roman"/>
                <w:sz w:val="28"/>
              </w:rPr>
            </w:pPr>
            <w:r>
              <w:rPr>
                <w:sz w:val="28"/>
              </w:rPr>
              <w:t>联系方式</w:t>
            </w:r>
            <w:r>
              <w:rPr>
                <w:rFonts w:ascii="Times New Roman" w:eastAsia="Times New Roman"/>
                <w:sz w:val="28"/>
              </w:rPr>
              <w:t>: 13828244522</w:t>
            </w:r>
          </w:p>
        </w:tc>
        <w:tc>
          <w:tcPr>
            <w:tcW w:w="4701" w:type="dxa"/>
          </w:tcPr>
          <w:p>
            <w:pPr>
              <w:pStyle w:val="9"/>
              <w:spacing w:before="97"/>
              <w:ind w:left="460"/>
              <w:rPr>
                <w:rFonts w:ascii="Times New Roman" w:eastAsia="Times New Roman"/>
                <w:sz w:val="28"/>
              </w:rPr>
            </w:pPr>
            <w:r>
              <w:rPr>
                <w:sz w:val="28"/>
              </w:rPr>
              <w:t>联系方式</w:t>
            </w:r>
            <w:r>
              <w:rPr>
                <w:rFonts w:ascii="Times New Roman" w:eastAsia="Times New Roman"/>
                <w:sz w:val="28"/>
              </w:rPr>
              <w:t>: 13828244522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9" w:hRule="atLeast"/>
        </w:trPr>
        <w:tc>
          <w:tcPr>
            <w:tcW w:w="4668" w:type="dxa"/>
          </w:tcPr>
          <w:p>
            <w:pPr>
              <w:pStyle w:val="9"/>
              <w:spacing w:before="87"/>
              <w:ind w:left="200"/>
              <w:rPr>
                <w:rFonts w:ascii="Times New Roman" w:eastAsia="Times New Roman"/>
                <w:sz w:val="28"/>
              </w:rPr>
            </w:pPr>
            <w:r>
              <w:rPr>
                <w:sz w:val="28"/>
              </w:rPr>
              <w:t>邮编：</w:t>
            </w:r>
            <w:r>
              <w:rPr>
                <w:rFonts w:ascii="Times New Roman" w:eastAsia="Times New Roman"/>
                <w:sz w:val="28"/>
              </w:rPr>
              <w:t>524000</w:t>
            </w:r>
          </w:p>
        </w:tc>
        <w:tc>
          <w:tcPr>
            <w:tcW w:w="4701" w:type="dxa"/>
          </w:tcPr>
          <w:p>
            <w:pPr>
              <w:pStyle w:val="9"/>
              <w:spacing w:before="87"/>
              <w:ind w:left="460"/>
              <w:rPr>
                <w:rFonts w:ascii="Times New Roman" w:eastAsia="Times New Roman"/>
                <w:sz w:val="28"/>
              </w:rPr>
            </w:pPr>
            <w:r>
              <w:rPr>
                <w:sz w:val="28"/>
              </w:rPr>
              <w:t>邮编：</w:t>
            </w:r>
            <w:r>
              <w:rPr>
                <w:rFonts w:ascii="Times New Roman" w:eastAsia="Times New Roman"/>
                <w:sz w:val="28"/>
              </w:rPr>
              <w:t>524000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8" w:hRule="atLeast"/>
        </w:trPr>
        <w:tc>
          <w:tcPr>
            <w:tcW w:w="4668" w:type="dxa"/>
          </w:tcPr>
          <w:p>
            <w:pPr>
              <w:pStyle w:val="9"/>
              <w:spacing w:before="83"/>
              <w:ind w:left="200"/>
              <w:rPr>
                <w:sz w:val="28"/>
              </w:rPr>
            </w:pPr>
            <w:r>
              <w:rPr>
                <w:sz w:val="28"/>
              </w:rPr>
              <w:t>地址：湛江市麻章区麻章镇金康</w:t>
            </w:r>
          </w:p>
          <w:p>
            <w:pPr>
              <w:pStyle w:val="9"/>
              <w:spacing w:before="186" w:line="321" w:lineRule="exact"/>
              <w:ind w:left="200"/>
              <w:rPr>
                <w:sz w:val="28"/>
              </w:rPr>
            </w:pPr>
            <w:r>
              <w:rPr>
                <w:sz w:val="28"/>
              </w:rPr>
              <w:t xml:space="preserve">西路 </w:t>
            </w:r>
            <w:r>
              <w:rPr>
                <w:rFonts w:ascii="Times New Roman" w:eastAsia="Times New Roman"/>
                <w:sz w:val="28"/>
              </w:rPr>
              <w:t xml:space="preserve">34 </w:t>
            </w:r>
            <w:r>
              <w:rPr>
                <w:sz w:val="28"/>
              </w:rPr>
              <w:t>号</w:t>
            </w:r>
          </w:p>
        </w:tc>
        <w:tc>
          <w:tcPr>
            <w:tcW w:w="4701" w:type="dxa"/>
          </w:tcPr>
          <w:p>
            <w:pPr>
              <w:pStyle w:val="9"/>
              <w:spacing w:before="83"/>
              <w:ind w:left="460"/>
              <w:rPr>
                <w:sz w:val="28"/>
              </w:rPr>
            </w:pPr>
            <w:r>
              <w:rPr>
                <w:sz w:val="28"/>
              </w:rPr>
              <w:t>地址：湛江市麻章区麻章镇金康</w:t>
            </w:r>
          </w:p>
          <w:p>
            <w:pPr>
              <w:pStyle w:val="9"/>
              <w:spacing w:before="186" w:line="321" w:lineRule="exact"/>
              <w:ind w:left="460"/>
              <w:rPr>
                <w:sz w:val="28"/>
              </w:rPr>
            </w:pPr>
            <w:r>
              <w:rPr>
                <w:sz w:val="28"/>
              </w:rPr>
              <w:t xml:space="preserve">西路 </w:t>
            </w:r>
            <w:r>
              <w:rPr>
                <w:rFonts w:ascii="Times New Roman" w:eastAsia="Times New Roman"/>
                <w:sz w:val="28"/>
              </w:rPr>
              <w:t xml:space="preserve">34 </w:t>
            </w:r>
            <w:r>
              <w:rPr>
                <w:sz w:val="28"/>
              </w:rPr>
              <w:t>号</w:t>
            </w:r>
          </w:p>
        </w:tc>
      </w:tr>
    </w:tbl>
    <w:p>
      <w:pPr>
        <w:spacing w:after="0" w:line="321" w:lineRule="exact"/>
        <w:rPr>
          <w:sz w:val="28"/>
        </w:rPr>
        <w:sectPr>
          <w:pgSz w:w="11920" w:h="16850"/>
          <w:pgMar w:top="960" w:right="940" w:bottom="280" w:left="960" w:header="720" w:footer="720" w:gutter="0"/>
        </w:sectPr>
      </w:pPr>
    </w:p>
    <w:p>
      <w:pPr>
        <w:pStyle w:val="3"/>
        <w:spacing w:line="20" w:lineRule="exact"/>
        <w:ind w:left="422"/>
        <w:rPr>
          <w:sz w:val="2"/>
        </w:rPr>
      </w:pPr>
      <w:r>
        <w:rPr>
          <w:sz w:val="2"/>
        </w:rPr>
        <mc:AlternateContent>
          <mc:Choice Requires="wpg">
            <w:drawing>
              <wp:inline distT="0" distB="0" distL="114300" distR="114300">
                <wp:extent cx="5800090" cy="9525"/>
                <wp:effectExtent l="0" t="0" r="0" b="0"/>
                <wp:docPr id="193" name="组合 6"/>
                <wp:cNvGraphicFramePr/>
                <a:graphic xmlns:a="http://schemas.openxmlformats.org/drawingml/2006/main">
                  <a:graphicData uri="http://schemas.microsoft.com/office/word/2010/wordprocessingGroup">
                    <wpg:wgp>
                      <wpg:cNvGrpSpPr/>
                      <wpg:grpSpPr>
                        <a:xfrm>
                          <a:off x="0" y="0"/>
                          <a:ext cx="5800090" cy="9525"/>
                          <a:chOff x="0" y="0"/>
                          <a:chExt cx="9134" cy="15"/>
                        </a:xfrm>
                      </wpg:grpSpPr>
                      <wps:wsp>
                        <wps:cNvPr id="192" name="直线 7"/>
                        <wps:cNvSpPr/>
                        <wps:spPr>
                          <a:xfrm>
                            <a:off x="0" y="7"/>
                            <a:ext cx="9134"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 o:spid="_x0000_s1026" o:spt="203" style="height:0.75pt;width:456.7pt;" coordsize="9134,15" o:gfxdata="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fMw6NQAAAADAQAADwAAAAAAAAAB&#10;ACAAAAAiAAAAZHJzL2Rvd25yZXYueG1sUEsBAhQAFAAAAAgAh07iQGRwNZlNAgAAAgUAAA4AAAAA&#10;AAAAAQAgAAAAIwEAAGRycy9lMm9Eb2MueG1sUEsFBgAAAAAGAAYAWQEAAOIFAAAAAA==&#10;">
                <o:lock v:ext="edit" aspectratio="f"/>
                <v:line id="直线 7" o:spid="_x0000_s1026" o:spt="20" style="position:absolute;left:0;top:7;height:0;width:9134;" filled="f" stroked="t" coordsize="21600,21600" o:gfxdata="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v1w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3"/>
        <w:rPr>
          <w:sz w:val="20"/>
        </w:rPr>
      </w:pPr>
    </w:p>
    <w:p>
      <w:pPr>
        <w:pStyle w:val="3"/>
        <w:rPr>
          <w:sz w:val="20"/>
        </w:rPr>
      </w:pPr>
    </w:p>
    <w:p>
      <w:pPr>
        <w:spacing w:before="210"/>
        <w:ind w:left="1380" w:right="1397" w:firstLine="0"/>
        <w:jc w:val="center"/>
        <w:rPr>
          <w:b/>
          <w:sz w:val="32"/>
        </w:rPr>
      </w:pPr>
      <w:r>
        <w:rPr>
          <w:b/>
          <w:sz w:val="32"/>
        </w:rPr>
        <w:t>目 录</w:t>
      </w:r>
    </w:p>
    <w:sdt>
      <w:sdtPr>
        <w:id w:val="0"/>
        <w:docPartObj>
          <w:docPartGallery w:val="Table of Contents"/>
          <w:docPartUnique/>
        </w:docPartObj>
      </w:sdtPr>
      <w:sdtContent>
        <w:p>
          <w:pPr>
            <w:pStyle w:val="4"/>
            <w:tabs>
              <w:tab w:val="right" w:leader="dot" w:pos="9065"/>
            </w:tabs>
            <w:spacing w:before="625"/>
            <w:ind w:right="25"/>
            <w:rPr>
              <w:rFonts w:ascii="Calibri" w:eastAsia="Calibri"/>
            </w:rPr>
          </w:pPr>
          <w:r>
            <w:fldChar w:fldCharType="begin"/>
          </w:r>
          <w:r>
            <w:instrText xml:space="preserve"> HYPERLINK \l "_bookmark0" </w:instrText>
          </w:r>
          <w:r>
            <w:fldChar w:fldCharType="separate"/>
          </w:r>
          <w:r>
            <w:t>表一</w:t>
          </w:r>
          <w:r>
            <w:rPr>
              <w:spacing w:val="-1"/>
            </w:rPr>
            <w:t xml:space="preserve"> </w:t>
          </w:r>
          <w:r>
            <w:t>项目基本信息表</w:t>
          </w:r>
          <w:r>
            <w:tab/>
          </w:r>
          <w:r>
            <w:rPr>
              <w:rFonts w:ascii="Calibri" w:eastAsia="Calibri"/>
            </w:rPr>
            <w:t>1</w:t>
          </w:r>
          <w:r>
            <w:rPr>
              <w:rFonts w:ascii="Calibri" w:eastAsia="Calibri"/>
            </w:rPr>
            <w:fldChar w:fldCharType="end"/>
          </w:r>
        </w:p>
        <w:p>
          <w:pPr>
            <w:pStyle w:val="4"/>
            <w:tabs>
              <w:tab w:val="right" w:leader="dot" w:pos="9065"/>
            </w:tabs>
            <w:ind w:right="25"/>
            <w:rPr>
              <w:rFonts w:ascii="Calibri" w:eastAsia="Calibri"/>
            </w:rPr>
          </w:pPr>
          <w:r>
            <w:fldChar w:fldCharType="begin"/>
          </w:r>
          <w:r>
            <w:instrText xml:space="preserve"> HYPERLINK \l "_bookmark1" </w:instrText>
          </w:r>
          <w:r>
            <w:fldChar w:fldCharType="separate"/>
          </w:r>
          <w:r>
            <w:t>表二</w:t>
          </w:r>
          <w:r>
            <w:rPr>
              <w:spacing w:val="-1"/>
            </w:rPr>
            <w:t xml:space="preserve"> </w:t>
          </w:r>
          <w:r>
            <w:t>工程建设内容、主要工艺流程</w:t>
          </w:r>
          <w:r>
            <w:tab/>
          </w:r>
          <w:r>
            <w:rPr>
              <w:rFonts w:ascii="Calibri" w:eastAsia="Calibri"/>
            </w:rPr>
            <w:t>3</w:t>
          </w:r>
          <w:r>
            <w:rPr>
              <w:rFonts w:ascii="Calibri" w:eastAsia="Calibri"/>
            </w:rPr>
            <w:fldChar w:fldCharType="end"/>
          </w:r>
        </w:p>
        <w:p>
          <w:pPr>
            <w:pStyle w:val="4"/>
            <w:tabs>
              <w:tab w:val="right" w:leader="dot" w:pos="9065"/>
            </w:tabs>
            <w:spacing w:before="161"/>
            <w:ind w:right="25"/>
            <w:rPr>
              <w:rFonts w:ascii="Calibri" w:eastAsia="Calibri"/>
            </w:rPr>
          </w:pPr>
          <w:r>
            <w:fldChar w:fldCharType="begin"/>
          </w:r>
          <w:r>
            <w:instrText xml:space="preserve"> HYPERLINK \l "_bookmark2" </w:instrText>
          </w:r>
          <w:r>
            <w:fldChar w:fldCharType="separate"/>
          </w:r>
          <w:r>
            <w:t>表三</w:t>
          </w:r>
          <w:r>
            <w:rPr>
              <w:spacing w:val="-1"/>
            </w:rPr>
            <w:t xml:space="preserve"> </w:t>
          </w:r>
          <w:r>
            <w:t>主要污染源、污染物处理和排放</w:t>
          </w:r>
          <w:r>
            <w:tab/>
          </w:r>
          <w:r>
            <w:rPr>
              <w:rFonts w:ascii="Calibri" w:eastAsia="Calibri"/>
            </w:rPr>
            <w:t>8</w:t>
          </w:r>
          <w:r>
            <w:rPr>
              <w:rFonts w:ascii="Calibri" w:eastAsia="Calibri"/>
            </w:rPr>
            <w:fldChar w:fldCharType="end"/>
          </w:r>
        </w:p>
        <w:p>
          <w:pPr>
            <w:pStyle w:val="4"/>
            <w:tabs>
              <w:tab w:val="right" w:leader="dot" w:pos="9069"/>
            </w:tabs>
            <w:rPr>
              <w:rFonts w:ascii="Calibri" w:eastAsia="Calibri"/>
            </w:rPr>
          </w:pPr>
          <w:r>
            <w:fldChar w:fldCharType="begin"/>
          </w:r>
          <w:r>
            <w:instrText xml:space="preserve"> HYPERLINK \l "_bookmark3" </w:instrText>
          </w:r>
          <w:r>
            <w:fldChar w:fldCharType="separate"/>
          </w:r>
          <w:r>
            <w:t>表四</w:t>
          </w:r>
          <w:r>
            <w:rPr>
              <w:spacing w:val="-1"/>
            </w:rPr>
            <w:t xml:space="preserve"> </w:t>
          </w:r>
          <w:r>
            <w:t>建设项目环境影响报告表主要结论、审批部门审批决定</w:t>
          </w:r>
          <w:r>
            <w:tab/>
          </w:r>
          <w:r>
            <w:rPr>
              <w:rFonts w:ascii="Calibri" w:eastAsia="Calibri"/>
            </w:rPr>
            <w:t>10</w:t>
          </w:r>
          <w:r>
            <w:rPr>
              <w:rFonts w:ascii="Calibri" w:eastAsia="Calibri"/>
            </w:rPr>
            <w:fldChar w:fldCharType="end"/>
          </w:r>
        </w:p>
        <w:p>
          <w:pPr>
            <w:pStyle w:val="4"/>
            <w:tabs>
              <w:tab w:val="right" w:leader="dot" w:pos="9069"/>
            </w:tabs>
            <w:spacing w:before="161"/>
            <w:rPr>
              <w:rFonts w:ascii="Calibri" w:eastAsia="Calibri"/>
            </w:rPr>
          </w:pPr>
          <w:r>
            <w:fldChar w:fldCharType="begin"/>
          </w:r>
          <w:r>
            <w:instrText xml:space="preserve"> HYPERLINK \l "_bookmark4" </w:instrText>
          </w:r>
          <w:r>
            <w:fldChar w:fldCharType="separate"/>
          </w:r>
          <w:r>
            <w:t>表五</w:t>
          </w:r>
          <w:r>
            <w:rPr>
              <w:spacing w:val="-1"/>
            </w:rPr>
            <w:t xml:space="preserve"> </w:t>
          </w:r>
          <w:r>
            <w:t>验收监测质量保证及质量控制</w:t>
          </w:r>
          <w:r>
            <w:tab/>
          </w:r>
          <w:r>
            <w:rPr>
              <w:rFonts w:ascii="Calibri" w:eastAsia="Calibri"/>
            </w:rPr>
            <w:t>14</w:t>
          </w:r>
          <w:r>
            <w:rPr>
              <w:rFonts w:ascii="Calibri" w:eastAsia="Calibri"/>
            </w:rPr>
            <w:fldChar w:fldCharType="end"/>
          </w:r>
        </w:p>
        <w:p>
          <w:pPr>
            <w:pStyle w:val="4"/>
            <w:tabs>
              <w:tab w:val="right" w:leader="dot" w:pos="9069"/>
            </w:tabs>
            <w:rPr>
              <w:rFonts w:ascii="Calibri" w:eastAsia="Calibri"/>
            </w:rPr>
          </w:pPr>
          <w:r>
            <w:fldChar w:fldCharType="begin"/>
          </w:r>
          <w:r>
            <w:instrText xml:space="preserve"> HYPERLINK \l "_bookmark5" </w:instrText>
          </w:r>
          <w:r>
            <w:fldChar w:fldCharType="separate"/>
          </w:r>
          <w:r>
            <w:t>表六</w:t>
          </w:r>
          <w:r>
            <w:rPr>
              <w:spacing w:val="-1"/>
            </w:rPr>
            <w:t xml:space="preserve"> </w:t>
          </w:r>
          <w:r>
            <w:t>验收监测内容</w:t>
          </w:r>
          <w:r>
            <w:tab/>
          </w:r>
          <w:r>
            <w:rPr>
              <w:rFonts w:ascii="Calibri" w:eastAsia="Calibri"/>
            </w:rPr>
            <w:t>15</w:t>
          </w:r>
          <w:r>
            <w:rPr>
              <w:rFonts w:ascii="Calibri" w:eastAsia="Calibri"/>
            </w:rPr>
            <w:fldChar w:fldCharType="end"/>
          </w:r>
        </w:p>
        <w:p>
          <w:pPr>
            <w:pStyle w:val="4"/>
            <w:tabs>
              <w:tab w:val="right" w:leader="dot" w:pos="9069"/>
            </w:tabs>
            <w:spacing w:before="161"/>
            <w:rPr>
              <w:rFonts w:ascii="Calibri" w:eastAsia="Calibri"/>
            </w:rPr>
          </w:pPr>
          <w:r>
            <w:fldChar w:fldCharType="begin"/>
          </w:r>
          <w:r>
            <w:instrText xml:space="preserve"> HYPERLINK \l "_bookmark6" </w:instrText>
          </w:r>
          <w:r>
            <w:fldChar w:fldCharType="separate"/>
          </w:r>
          <w:r>
            <w:t>表七</w:t>
          </w:r>
          <w:r>
            <w:rPr>
              <w:spacing w:val="-1"/>
            </w:rPr>
            <w:t xml:space="preserve"> </w:t>
          </w:r>
          <w:r>
            <w:t>工况记录、验收监测结果</w:t>
          </w:r>
          <w:r>
            <w:tab/>
          </w:r>
          <w:r>
            <w:rPr>
              <w:rFonts w:ascii="Calibri" w:eastAsia="Calibri"/>
            </w:rPr>
            <w:t>17</w:t>
          </w:r>
          <w:r>
            <w:rPr>
              <w:rFonts w:ascii="Calibri" w:eastAsia="Calibri"/>
            </w:rPr>
            <w:fldChar w:fldCharType="end"/>
          </w:r>
        </w:p>
        <w:p>
          <w:pPr>
            <w:pStyle w:val="4"/>
            <w:tabs>
              <w:tab w:val="right" w:leader="dot" w:pos="9069"/>
            </w:tabs>
            <w:rPr>
              <w:rFonts w:ascii="Calibri" w:eastAsia="Calibri"/>
            </w:rPr>
          </w:pPr>
          <w:r>
            <w:fldChar w:fldCharType="begin"/>
          </w:r>
          <w:r>
            <w:instrText xml:space="preserve"> HYPERLINK \l "_bookmark7" </w:instrText>
          </w:r>
          <w:r>
            <w:fldChar w:fldCharType="separate"/>
          </w:r>
          <w:r>
            <w:t>表八</w:t>
          </w:r>
          <w:r>
            <w:rPr>
              <w:spacing w:val="-1"/>
            </w:rPr>
            <w:t xml:space="preserve"> </w:t>
          </w:r>
          <w:r>
            <w:t>环境管理检查</w:t>
          </w:r>
          <w:r>
            <w:tab/>
          </w:r>
          <w:r>
            <w:rPr>
              <w:rFonts w:ascii="Calibri" w:eastAsia="Calibri"/>
            </w:rPr>
            <w:t>25</w:t>
          </w:r>
          <w:r>
            <w:rPr>
              <w:rFonts w:ascii="Calibri" w:eastAsia="Calibri"/>
            </w:rPr>
            <w:fldChar w:fldCharType="end"/>
          </w:r>
        </w:p>
        <w:p>
          <w:pPr>
            <w:pStyle w:val="4"/>
            <w:tabs>
              <w:tab w:val="right" w:leader="dot" w:pos="9069"/>
            </w:tabs>
            <w:spacing w:before="160"/>
            <w:rPr>
              <w:rFonts w:ascii="Calibri" w:eastAsia="Calibri"/>
            </w:rPr>
          </w:pPr>
          <w:r>
            <w:fldChar w:fldCharType="begin"/>
          </w:r>
          <w:r>
            <w:instrText xml:space="preserve"> HYPERLINK \l "_bookmark8" </w:instrText>
          </w:r>
          <w:r>
            <w:fldChar w:fldCharType="separate"/>
          </w:r>
          <w:r>
            <w:t>表九</w:t>
          </w:r>
          <w:r>
            <w:rPr>
              <w:spacing w:val="-1"/>
            </w:rPr>
            <w:t xml:space="preserve"> </w:t>
          </w:r>
          <w:r>
            <w:t>验收监测结论及建议</w:t>
          </w:r>
          <w:r>
            <w:tab/>
          </w:r>
          <w:r>
            <w:rPr>
              <w:rFonts w:ascii="Calibri" w:eastAsia="Calibri"/>
            </w:rPr>
            <w:t>28</w:t>
          </w:r>
          <w:r>
            <w:rPr>
              <w:rFonts w:ascii="Calibri" w:eastAsia="Calibri"/>
            </w:rPr>
            <w:fldChar w:fldCharType="end"/>
          </w:r>
        </w:p>
        <w:p>
          <w:pPr>
            <w:pStyle w:val="4"/>
            <w:tabs>
              <w:tab w:val="right" w:leader="dot" w:pos="9069"/>
            </w:tabs>
            <w:rPr>
              <w:rFonts w:ascii="Calibri" w:hAnsi="Calibri" w:eastAsia="Calibri"/>
            </w:rPr>
          </w:pPr>
          <w:r>
            <w:fldChar w:fldCharType="begin"/>
          </w:r>
          <w:r>
            <w:instrText xml:space="preserve"> HYPERLINK \l "_bookmark9" </w:instrText>
          </w:r>
          <w:r>
            <w:fldChar w:fldCharType="separate"/>
          </w:r>
          <w:r>
            <w:t>建设项目工程竣工环境保护</w:t>
          </w:r>
          <w:r>
            <w:rPr>
              <w:rFonts w:ascii="Times New Roman" w:hAnsi="Times New Roman" w:eastAsia="Times New Roman"/>
            </w:rPr>
            <w:t>“</w:t>
          </w:r>
          <w:r>
            <w:t>三同时</w:t>
          </w:r>
          <w:r>
            <w:rPr>
              <w:rFonts w:ascii="Times New Roman" w:hAnsi="Times New Roman" w:eastAsia="Times New Roman"/>
            </w:rPr>
            <w:t>”</w:t>
          </w:r>
          <w:r>
            <w:t>验收登记表</w:t>
          </w:r>
          <w:r>
            <w:tab/>
          </w:r>
          <w:r>
            <w:rPr>
              <w:rFonts w:ascii="Calibri" w:hAnsi="Calibri" w:eastAsia="Calibri"/>
            </w:rPr>
            <w:t>30</w:t>
          </w:r>
          <w:r>
            <w:rPr>
              <w:rFonts w:ascii="Calibri" w:hAnsi="Calibri" w:eastAsia="Calibri"/>
            </w:rPr>
            <w:fldChar w:fldCharType="end"/>
          </w:r>
        </w:p>
        <w:p>
          <w:pPr>
            <w:pStyle w:val="4"/>
            <w:tabs>
              <w:tab w:val="right" w:leader="dot" w:pos="9069"/>
            </w:tabs>
            <w:spacing w:before="161"/>
            <w:rPr>
              <w:rFonts w:ascii="Calibri" w:eastAsia="Calibri"/>
            </w:rPr>
          </w:pPr>
          <w:r>
            <w:fldChar w:fldCharType="begin"/>
          </w:r>
          <w:r>
            <w:instrText xml:space="preserve"> HYPERLINK \l "_bookmark10" </w:instrText>
          </w:r>
          <w:r>
            <w:fldChar w:fldCharType="separate"/>
          </w:r>
          <w:r>
            <w:t>附图</w:t>
          </w:r>
          <w:r>
            <w:rPr>
              <w:spacing w:val="-60"/>
            </w:rPr>
            <w:t xml:space="preserve"> </w:t>
          </w:r>
          <w:r>
            <w:rPr>
              <w:rFonts w:ascii="Calibri" w:eastAsia="Calibri"/>
            </w:rPr>
            <w:t xml:space="preserve">1 </w:t>
          </w:r>
          <w:r>
            <w:rPr>
              <w:rFonts w:ascii="Calibri" w:eastAsia="Calibri"/>
              <w:spacing w:val="12"/>
            </w:rPr>
            <w:t xml:space="preserve"> </w:t>
          </w:r>
          <w:r>
            <w:t>项目地理位置图</w:t>
          </w:r>
          <w:r>
            <w:tab/>
          </w:r>
          <w:r>
            <w:rPr>
              <w:rFonts w:ascii="Calibri" w:eastAsia="Calibri"/>
            </w:rPr>
            <w:t>31</w:t>
          </w:r>
          <w:r>
            <w:rPr>
              <w:rFonts w:ascii="Calibri" w:eastAsia="Calibri"/>
            </w:rPr>
            <w:fldChar w:fldCharType="end"/>
          </w:r>
        </w:p>
        <w:p>
          <w:pPr>
            <w:pStyle w:val="4"/>
            <w:tabs>
              <w:tab w:val="right" w:leader="dot" w:pos="9069"/>
            </w:tabs>
            <w:rPr>
              <w:rFonts w:ascii="Calibri" w:eastAsia="Calibri"/>
            </w:rPr>
          </w:pPr>
          <w:r>
            <w:fldChar w:fldCharType="begin"/>
          </w:r>
          <w:r>
            <w:instrText xml:space="preserve"> HYPERLINK \l "_bookmark11" </w:instrText>
          </w:r>
          <w:r>
            <w:fldChar w:fldCharType="separate"/>
          </w:r>
          <w:r>
            <w:t>附图</w:t>
          </w:r>
          <w:r>
            <w:rPr>
              <w:spacing w:val="-60"/>
            </w:rPr>
            <w:t xml:space="preserve"> </w:t>
          </w:r>
          <w:r>
            <w:rPr>
              <w:rFonts w:ascii="Calibri" w:eastAsia="Calibri"/>
            </w:rPr>
            <w:t xml:space="preserve">2 </w:t>
          </w:r>
          <w:r>
            <w:rPr>
              <w:rFonts w:ascii="Calibri" w:eastAsia="Calibri"/>
              <w:spacing w:val="12"/>
            </w:rPr>
            <w:t xml:space="preserve"> </w:t>
          </w:r>
          <w:r>
            <w:t>平面布置图</w:t>
          </w:r>
          <w:r>
            <w:tab/>
          </w:r>
          <w:r>
            <w:rPr>
              <w:rFonts w:ascii="Calibri" w:eastAsia="Calibri"/>
            </w:rPr>
            <w:t>32</w:t>
          </w:r>
          <w:r>
            <w:rPr>
              <w:rFonts w:ascii="Calibri" w:eastAsia="Calibri"/>
            </w:rPr>
            <w:fldChar w:fldCharType="end"/>
          </w:r>
        </w:p>
        <w:p>
          <w:pPr>
            <w:pStyle w:val="4"/>
            <w:tabs>
              <w:tab w:val="right" w:leader="dot" w:pos="9069"/>
            </w:tabs>
            <w:spacing w:before="161"/>
            <w:rPr>
              <w:rFonts w:ascii="Calibri" w:eastAsia="Calibri"/>
            </w:rPr>
          </w:pPr>
          <w:r>
            <w:fldChar w:fldCharType="begin"/>
          </w:r>
          <w:r>
            <w:instrText xml:space="preserve"> HYPERLINK \l "_bookmark12" </w:instrText>
          </w:r>
          <w:r>
            <w:fldChar w:fldCharType="separate"/>
          </w:r>
          <w:r>
            <w:t>附图</w:t>
          </w:r>
          <w:r>
            <w:rPr>
              <w:spacing w:val="-60"/>
            </w:rPr>
            <w:t xml:space="preserve"> </w:t>
          </w:r>
          <w:r>
            <w:rPr>
              <w:rFonts w:ascii="Calibri" w:eastAsia="Calibri"/>
            </w:rPr>
            <w:t xml:space="preserve">3 </w:t>
          </w:r>
          <w:r>
            <w:rPr>
              <w:rFonts w:ascii="Calibri" w:eastAsia="Calibri"/>
              <w:spacing w:val="12"/>
            </w:rPr>
            <w:t xml:space="preserve"> </w:t>
          </w:r>
          <w:r>
            <w:t>排水总平面图</w:t>
          </w:r>
          <w:r>
            <w:tab/>
          </w:r>
          <w:r>
            <w:rPr>
              <w:rFonts w:ascii="Calibri" w:eastAsia="Calibri"/>
            </w:rPr>
            <w:t>33</w:t>
          </w:r>
          <w:r>
            <w:rPr>
              <w:rFonts w:ascii="Calibri" w:eastAsia="Calibri"/>
            </w:rPr>
            <w:fldChar w:fldCharType="end"/>
          </w:r>
        </w:p>
        <w:p>
          <w:pPr>
            <w:pStyle w:val="4"/>
            <w:tabs>
              <w:tab w:val="left" w:pos="902"/>
              <w:tab w:val="right" w:leader="dot" w:pos="9069"/>
            </w:tabs>
            <w:spacing w:before="160"/>
            <w:rPr>
              <w:rFonts w:ascii="Calibri" w:eastAsia="Calibri"/>
            </w:rPr>
          </w:pPr>
          <w:r>
            <w:fldChar w:fldCharType="begin"/>
          </w:r>
          <w:r>
            <w:instrText xml:space="preserve"> HYPERLINK \l "_bookmark13" </w:instrText>
          </w:r>
          <w:r>
            <w:fldChar w:fldCharType="separate"/>
          </w:r>
          <w:r>
            <w:t>附图</w:t>
          </w:r>
          <w:r>
            <w:rPr>
              <w:spacing w:val="-60"/>
            </w:rPr>
            <w:t xml:space="preserve"> </w:t>
          </w:r>
          <w:r>
            <w:rPr>
              <w:rFonts w:ascii="Calibri" w:eastAsia="Calibri"/>
            </w:rPr>
            <w:t>4</w:t>
          </w:r>
          <w:r>
            <w:rPr>
              <w:rFonts w:ascii="Calibri" w:eastAsia="Calibri"/>
            </w:rPr>
            <w:tab/>
          </w:r>
          <w:r>
            <w:t>项目用地红线范围图</w:t>
          </w:r>
          <w:r>
            <w:tab/>
          </w:r>
          <w:r>
            <w:rPr>
              <w:rFonts w:ascii="Calibri" w:eastAsia="Calibri"/>
            </w:rPr>
            <w:t>34</w:t>
          </w:r>
          <w:r>
            <w:rPr>
              <w:rFonts w:ascii="Calibri" w:eastAsia="Calibri"/>
            </w:rPr>
            <w:fldChar w:fldCharType="end"/>
          </w:r>
        </w:p>
        <w:p>
          <w:pPr>
            <w:pStyle w:val="4"/>
            <w:tabs>
              <w:tab w:val="right" w:leader="dot" w:pos="9069"/>
            </w:tabs>
            <w:rPr>
              <w:rFonts w:ascii="Calibri" w:eastAsia="Calibri"/>
            </w:rPr>
          </w:pPr>
          <w:r>
            <w:fldChar w:fldCharType="begin"/>
          </w:r>
          <w:r>
            <w:instrText xml:space="preserve"> HYPERLINK \l "_bookmark14" </w:instrText>
          </w:r>
          <w:r>
            <w:fldChar w:fldCharType="separate"/>
          </w:r>
          <w:r>
            <w:t>附图</w:t>
          </w:r>
          <w:r>
            <w:rPr>
              <w:spacing w:val="-60"/>
            </w:rPr>
            <w:t xml:space="preserve"> </w:t>
          </w:r>
          <w:r>
            <w:rPr>
              <w:rFonts w:ascii="Calibri" w:eastAsia="Calibri"/>
            </w:rPr>
            <w:t xml:space="preserve">5 </w:t>
          </w:r>
          <w:r>
            <w:rPr>
              <w:rFonts w:ascii="Calibri" w:eastAsia="Calibri"/>
              <w:spacing w:val="12"/>
            </w:rPr>
            <w:t xml:space="preserve"> </w:t>
          </w:r>
          <w:r>
            <w:t>厂区环境图</w:t>
          </w:r>
          <w:r>
            <w:tab/>
          </w:r>
          <w:r>
            <w:rPr>
              <w:rFonts w:ascii="Calibri" w:eastAsia="Calibri"/>
            </w:rPr>
            <w:t>35</w:t>
          </w:r>
          <w:r>
            <w:rPr>
              <w:rFonts w:ascii="Calibri" w:eastAsia="Calibri"/>
            </w:rPr>
            <w:fldChar w:fldCharType="end"/>
          </w:r>
        </w:p>
        <w:p>
          <w:pPr>
            <w:pStyle w:val="4"/>
            <w:tabs>
              <w:tab w:val="right" w:leader="dot" w:pos="9069"/>
            </w:tabs>
            <w:spacing w:before="161"/>
            <w:rPr>
              <w:rFonts w:ascii="Calibri" w:eastAsia="Calibri"/>
            </w:rPr>
          </w:pPr>
          <w:r>
            <w:fldChar w:fldCharType="begin"/>
          </w:r>
          <w:r>
            <w:instrText xml:space="preserve"> HYPERLINK \l "_bookmark15" </w:instrText>
          </w:r>
          <w:r>
            <w:fldChar w:fldCharType="separate"/>
          </w:r>
          <w:r>
            <w:t>附件</w:t>
          </w:r>
          <w:r>
            <w:rPr>
              <w:spacing w:val="-60"/>
            </w:rPr>
            <w:t xml:space="preserve"> </w:t>
          </w:r>
          <w:r>
            <w:rPr>
              <w:rFonts w:ascii="Calibri" w:eastAsia="Calibri"/>
            </w:rPr>
            <w:t xml:space="preserve">1 </w:t>
          </w:r>
          <w:r>
            <w:rPr>
              <w:rFonts w:ascii="Calibri" w:eastAsia="Calibri"/>
              <w:spacing w:val="12"/>
            </w:rPr>
            <w:t xml:space="preserve"> </w:t>
          </w:r>
          <w:r>
            <w:t>环评批复文件</w:t>
          </w:r>
          <w:r>
            <w:tab/>
          </w:r>
          <w:r>
            <w:rPr>
              <w:rFonts w:ascii="Calibri" w:eastAsia="Calibri"/>
            </w:rPr>
            <w:t>37</w:t>
          </w:r>
          <w:r>
            <w:rPr>
              <w:rFonts w:ascii="Calibri" w:eastAsia="Calibri"/>
            </w:rPr>
            <w:fldChar w:fldCharType="end"/>
          </w:r>
        </w:p>
        <w:p>
          <w:pPr>
            <w:pStyle w:val="4"/>
            <w:tabs>
              <w:tab w:val="right" w:leader="dot" w:pos="9069"/>
            </w:tabs>
            <w:rPr>
              <w:rFonts w:ascii="Calibri" w:eastAsia="Calibri"/>
            </w:rPr>
          </w:pPr>
          <w:r>
            <w:fldChar w:fldCharType="begin"/>
          </w:r>
          <w:r>
            <w:instrText xml:space="preserve"> HYPERLINK \l "_bookmark16" </w:instrText>
          </w:r>
          <w:r>
            <w:fldChar w:fldCharType="separate"/>
          </w:r>
          <w:r>
            <w:t>附件</w:t>
          </w:r>
          <w:r>
            <w:rPr>
              <w:spacing w:val="-60"/>
            </w:rPr>
            <w:t xml:space="preserve"> </w:t>
          </w:r>
          <w:r>
            <w:rPr>
              <w:rFonts w:ascii="Calibri" w:eastAsia="Calibri"/>
            </w:rPr>
            <w:t xml:space="preserve">2 </w:t>
          </w:r>
          <w:r>
            <w:rPr>
              <w:rFonts w:ascii="Calibri" w:eastAsia="Calibri"/>
              <w:spacing w:val="12"/>
            </w:rPr>
            <w:t xml:space="preserve"> </w:t>
          </w:r>
          <w:r>
            <w:t>营业执照</w:t>
          </w:r>
          <w:r>
            <w:tab/>
          </w:r>
          <w:r>
            <w:rPr>
              <w:rFonts w:ascii="Calibri" w:eastAsia="Calibri"/>
            </w:rPr>
            <w:t>39</w:t>
          </w:r>
          <w:r>
            <w:rPr>
              <w:rFonts w:ascii="Calibri" w:eastAsia="Calibri"/>
            </w:rPr>
            <w:fldChar w:fldCharType="end"/>
          </w:r>
        </w:p>
        <w:p>
          <w:pPr>
            <w:pStyle w:val="4"/>
            <w:tabs>
              <w:tab w:val="right" w:leader="dot" w:pos="9069"/>
            </w:tabs>
            <w:spacing w:before="161"/>
            <w:rPr>
              <w:rFonts w:ascii="Calibri" w:eastAsia="Calibri"/>
            </w:rPr>
          </w:pPr>
          <w:r>
            <w:fldChar w:fldCharType="begin"/>
          </w:r>
          <w:r>
            <w:instrText xml:space="preserve"> HYPERLINK \l "_bookmark17" </w:instrText>
          </w:r>
          <w:r>
            <w:fldChar w:fldCharType="separate"/>
          </w:r>
          <w:r>
            <w:t>附件</w:t>
          </w:r>
          <w:r>
            <w:rPr>
              <w:spacing w:val="-60"/>
            </w:rPr>
            <w:t xml:space="preserve"> </w:t>
          </w:r>
          <w:r>
            <w:rPr>
              <w:rFonts w:ascii="Calibri" w:eastAsia="Calibri"/>
            </w:rPr>
            <w:t xml:space="preserve">3 </w:t>
          </w:r>
          <w:r>
            <w:rPr>
              <w:rFonts w:ascii="Calibri" w:eastAsia="Calibri"/>
              <w:spacing w:val="12"/>
            </w:rPr>
            <w:t xml:space="preserve"> </w:t>
          </w:r>
          <w:r>
            <w:t>验收监测报告</w:t>
          </w:r>
          <w:r>
            <w:tab/>
          </w:r>
          <w:r>
            <w:rPr>
              <w:rFonts w:ascii="Calibri" w:eastAsia="Calibri"/>
            </w:rPr>
            <w:t>40</w:t>
          </w:r>
          <w:r>
            <w:rPr>
              <w:rFonts w:ascii="Calibri" w:eastAsia="Calibri"/>
            </w:rPr>
            <w:fldChar w:fldCharType="end"/>
          </w:r>
        </w:p>
      </w:sdtContent>
    </w:sdt>
    <w:p>
      <w:pPr>
        <w:spacing w:after="0"/>
        <w:rPr>
          <w:rFonts w:ascii="Calibri" w:eastAsia="Calibri"/>
        </w:rPr>
        <w:sectPr>
          <w:pgSz w:w="11920" w:h="16850"/>
          <w:pgMar w:top="960" w:right="940" w:bottom="280" w:left="960" w:header="720" w:footer="720" w:gutter="0"/>
        </w:sectPr>
      </w:pPr>
    </w:p>
    <w:p>
      <w:pPr>
        <w:pStyle w:val="2"/>
        <w:spacing w:before="101"/>
        <w:ind w:left="458"/>
      </w:pPr>
      <w:r>
        <mc:AlternateContent>
          <mc:Choice Requires="wps">
            <w:drawing>
              <wp:anchor distT="0" distB="0" distL="114300" distR="114300" simplePos="0" relativeHeight="251661312" behindDoc="0" locked="0" layoutInCell="1" allowOverlap="1">
                <wp:simplePos x="0" y="0"/>
                <wp:positionH relativeFrom="page">
                  <wp:posOffset>732790</wp:posOffset>
                </wp:positionH>
                <wp:positionV relativeFrom="page">
                  <wp:posOffset>1376045</wp:posOffset>
                </wp:positionV>
                <wp:extent cx="6104890" cy="8107680"/>
                <wp:effectExtent l="0" t="0" r="0" b="0"/>
                <wp:wrapNone/>
                <wp:docPr id="196" name="文本框 8"/>
                <wp:cNvGraphicFramePr/>
                <a:graphic xmlns:a="http://schemas.openxmlformats.org/drawingml/2006/main">
                  <a:graphicData uri="http://schemas.microsoft.com/office/word/2010/wordprocessingShape">
                    <wps:wsp>
                      <wps:cNvSpPr txBox="1"/>
                      <wps:spPr>
                        <a:xfrm>
                          <a:off x="0" y="0"/>
                          <a:ext cx="6104890" cy="8107680"/>
                        </a:xfrm>
                        <a:prstGeom prst="rect">
                          <a:avLst/>
                        </a:prstGeom>
                        <a:noFill/>
                        <a:ln>
                          <a:noFill/>
                        </a:ln>
                      </wps:spPr>
                      <wps:txbx>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2"/>
                              <w:gridCol w:w="979"/>
                              <w:gridCol w:w="2025"/>
                              <w:gridCol w:w="2551"/>
                              <w:gridCol w:w="707"/>
                              <w:gridCol w:w="851"/>
                              <w:gridCol w:w="9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bottom w:val="single" w:color="000000" w:sz="4" w:space="0"/>
                                    <w:right w:val="single" w:color="000000" w:sz="4" w:space="0"/>
                                  </w:tcBorders>
                                </w:tcPr>
                                <w:p>
                                  <w:pPr>
                                    <w:pStyle w:val="9"/>
                                    <w:spacing w:before="2"/>
                                    <w:ind w:left="9"/>
                                    <w:rPr>
                                      <w:sz w:val="24"/>
                                    </w:rPr>
                                  </w:pPr>
                                  <w:r>
                                    <w:rPr>
                                      <w:sz w:val="24"/>
                                    </w:rPr>
                                    <w:t>建设项目名称</w:t>
                                  </w:r>
                                </w:p>
                              </w:tc>
                              <w:tc>
                                <w:tcPr>
                                  <w:tcW w:w="7097" w:type="dxa"/>
                                  <w:gridSpan w:val="5"/>
                                  <w:tcBorders>
                                    <w:left w:val="single" w:color="000000" w:sz="4" w:space="0"/>
                                    <w:bottom w:val="single" w:color="000000" w:sz="4" w:space="0"/>
                                  </w:tcBorders>
                                </w:tcPr>
                                <w:p>
                                  <w:pPr>
                                    <w:pStyle w:val="9"/>
                                    <w:spacing w:before="2"/>
                                    <w:ind w:left="10"/>
                                    <w:rPr>
                                      <w:sz w:val="24"/>
                                    </w:rPr>
                                  </w:pPr>
                                  <w:r>
                                    <w:rPr>
                                      <w:sz w:val="24"/>
                                    </w:rPr>
                                    <w:t>广东诺科冷暖设备有限公司新厂房建设项目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建设单位名称</w:t>
                                  </w:r>
                                </w:p>
                              </w:tc>
                              <w:tc>
                                <w:tcPr>
                                  <w:tcW w:w="7097" w:type="dxa"/>
                                  <w:gridSpan w:val="5"/>
                                  <w:tcBorders>
                                    <w:top w:val="single" w:color="000000" w:sz="4" w:space="0"/>
                                    <w:left w:val="single" w:color="000000" w:sz="4" w:space="0"/>
                                    <w:bottom w:val="single" w:color="000000" w:sz="4" w:space="0"/>
                                  </w:tcBorders>
                                </w:tcPr>
                                <w:p>
                                  <w:pPr>
                                    <w:pStyle w:val="9"/>
                                    <w:spacing w:line="307" w:lineRule="exact"/>
                                    <w:ind w:left="10"/>
                                    <w:rPr>
                                      <w:sz w:val="24"/>
                                    </w:rPr>
                                  </w:pPr>
                                  <w:r>
                                    <w:rPr>
                                      <w:sz w:val="24"/>
                                    </w:rPr>
                                    <w:t>广东诺科冷暖设备有限公司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建设项目性质</w:t>
                                  </w:r>
                                </w:p>
                              </w:tc>
                              <w:tc>
                                <w:tcPr>
                                  <w:tcW w:w="7097" w:type="dxa"/>
                                  <w:gridSpan w:val="5"/>
                                  <w:tcBorders>
                                    <w:top w:val="single" w:color="000000" w:sz="4" w:space="0"/>
                                    <w:left w:val="single" w:color="000000" w:sz="4" w:space="0"/>
                                    <w:bottom w:val="single" w:color="000000" w:sz="4" w:space="0"/>
                                  </w:tcBorders>
                                </w:tcPr>
                                <w:p>
                                  <w:pPr>
                                    <w:pStyle w:val="9"/>
                                    <w:tabs>
                                      <w:tab w:val="left" w:pos="1138"/>
                                      <w:tab w:val="left" w:pos="2530"/>
                                      <w:tab w:val="left" w:pos="3790"/>
                                    </w:tabs>
                                    <w:spacing w:line="307" w:lineRule="exact"/>
                                    <w:ind w:left="10"/>
                                    <w:rPr>
                                      <w:sz w:val="24"/>
                                    </w:rPr>
                                  </w:pPr>
                                  <w:r>
                                    <w:rPr>
                                      <w:sz w:val="24"/>
                                    </w:rPr>
                                    <w:t>新建</w:t>
                                  </w:r>
                                  <w:r>
                                    <w:rPr>
                                      <w:rFonts w:hint="eastAsia" w:ascii="MS Mincho" w:hAnsi="MS Mincho" w:eastAsia="MS Mincho"/>
                                      <w:sz w:val="24"/>
                                    </w:rPr>
                                    <w:t>☑</w:t>
                                  </w:r>
                                  <w:r>
                                    <w:rPr>
                                      <w:rFonts w:hint="eastAsia" w:ascii="MS Mincho" w:hAnsi="MS Mincho" w:eastAsia="MS Mincho"/>
                                      <w:sz w:val="24"/>
                                    </w:rPr>
                                    <w:tab/>
                                  </w:r>
                                  <w:r>
                                    <w:rPr>
                                      <w:sz w:val="24"/>
                                    </w:rPr>
                                    <w:t>改扩建□</w:t>
                                  </w:r>
                                  <w:r>
                                    <w:rPr>
                                      <w:sz w:val="24"/>
                                    </w:rPr>
                                    <w:tab/>
                                  </w:r>
                                  <w:r>
                                    <w:rPr>
                                      <w:sz w:val="24"/>
                                    </w:rPr>
                                    <w:t>技改□</w:t>
                                  </w:r>
                                  <w:r>
                                    <w:rPr>
                                      <w:sz w:val="24"/>
                                    </w:rPr>
                                    <w:tab/>
                                  </w:r>
                                  <w:r>
                                    <w:rPr>
                                      <w:spacing w:val="-3"/>
                                      <w:sz w:val="24"/>
                                    </w:rPr>
                                    <w:t>迁</w:t>
                                  </w:r>
                                  <w:r>
                                    <w:rPr>
                                      <w:sz w:val="24"/>
                                    </w:rPr>
                                    <w:t>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建设地点</w:t>
                                  </w:r>
                                </w:p>
                              </w:tc>
                              <w:tc>
                                <w:tcPr>
                                  <w:tcW w:w="7097" w:type="dxa"/>
                                  <w:gridSpan w:val="5"/>
                                  <w:tcBorders>
                                    <w:top w:val="single" w:color="000000" w:sz="4" w:space="0"/>
                                    <w:left w:val="single" w:color="000000" w:sz="4" w:space="0"/>
                                    <w:bottom w:val="single" w:color="000000" w:sz="4" w:space="0"/>
                                  </w:tcBorders>
                                </w:tcPr>
                                <w:p>
                                  <w:pPr>
                                    <w:pStyle w:val="9"/>
                                    <w:ind w:left="10"/>
                                    <w:rPr>
                                      <w:sz w:val="24"/>
                                    </w:rPr>
                                  </w:pPr>
                                  <w:r>
                                    <w:rPr>
                                      <w:sz w:val="24"/>
                                    </w:rPr>
                                    <w:t xml:space="preserve">湛江市麻章区麻章镇金康西路 </w:t>
                                  </w:r>
                                  <w:r>
                                    <w:rPr>
                                      <w:rFonts w:ascii="Times New Roman" w:eastAsia="Times New Roman"/>
                                      <w:sz w:val="24"/>
                                    </w:rPr>
                                    <w:t xml:space="preserve">34 </w:t>
                                  </w:r>
                                  <w:r>
                                    <w:rPr>
                                      <w:sz w:val="24"/>
                                    </w:rPr>
                                    <w:t>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主要产品名称</w:t>
                                  </w:r>
                                </w:p>
                              </w:tc>
                              <w:tc>
                                <w:tcPr>
                                  <w:tcW w:w="7097" w:type="dxa"/>
                                  <w:gridSpan w:val="5"/>
                                  <w:tcBorders>
                                    <w:top w:val="single" w:color="000000" w:sz="4" w:space="0"/>
                                    <w:left w:val="single" w:color="000000" w:sz="4" w:space="0"/>
                                    <w:bottom w:val="single" w:color="000000" w:sz="4" w:space="0"/>
                                  </w:tcBorders>
                                </w:tcPr>
                                <w:p>
                                  <w:pPr>
                                    <w:pStyle w:val="9"/>
                                    <w:ind w:left="10"/>
                                    <w:rPr>
                                      <w:sz w:val="24"/>
                                    </w:rPr>
                                  </w:pPr>
                                  <w:r>
                                    <w:rPr>
                                      <w:sz w:val="24"/>
                                    </w:rPr>
                                    <w:t>燃气采暖热水炉、热水器、衣物护理机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8"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设计生产能力</w:t>
                                  </w:r>
                                </w:p>
                              </w:tc>
                              <w:tc>
                                <w:tcPr>
                                  <w:tcW w:w="7097" w:type="dxa"/>
                                  <w:gridSpan w:val="5"/>
                                  <w:tcBorders>
                                    <w:top w:val="single" w:color="000000" w:sz="4" w:space="0"/>
                                    <w:left w:val="single" w:color="000000" w:sz="4" w:space="0"/>
                                    <w:bottom w:val="single" w:color="000000" w:sz="4" w:space="0"/>
                                  </w:tcBorders>
                                </w:tcPr>
                                <w:p>
                                  <w:pPr>
                                    <w:pStyle w:val="9"/>
                                    <w:ind w:left="10"/>
                                    <w:rPr>
                                      <w:sz w:val="24"/>
                                    </w:rPr>
                                  </w:pPr>
                                  <w:r>
                                    <w:rPr>
                                      <w:sz w:val="24"/>
                                    </w:rPr>
                                    <w:t xml:space="preserve">年产 </w:t>
                                  </w:r>
                                  <w:r>
                                    <w:rPr>
                                      <w:rFonts w:ascii="Times New Roman" w:eastAsia="Times New Roman"/>
                                      <w:sz w:val="24"/>
                                    </w:rPr>
                                    <w:t xml:space="preserve">48 </w:t>
                                  </w:r>
                                  <w:r>
                                    <w:rPr>
                                      <w:sz w:val="24"/>
                                    </w:rPr>
                                    <w:t>万台气采暖热水炉、</w:t>
                                  </w:r>
                                  <w:r>
                                    <w:rPr>
                                      <w:rFonts w:ascii="Times New Roman" w:eastAsia="Times New Roman"/>
                                      <w:sz w:val="24"/>
                                    </w:rPr>
                                    <w:t xml:space="preserve">3 </w:t>
                                  </w:r>
                                  <w:r>
                                    <w:rPr>
                                      <w:sz w:val="24"/>
                                    </w:rPr>
                                    <w:t>万台热水器、</w:t>
                                  </w:r>
                                  <w:r>
                                    <w:rPr>
                                      <w:rFonts w:ascii="Times New Roman" w:eastAsia="Times New Roman"/>
                                      <w:sz w:val="24"/>
                                    </w:rPr>
                                    <w:t xml:space="preserve">9 </w:t>
                                  </w:r>
                                  <w:r>
                                    <w:rPr>
                                      <w:sz w:val="24"/>
                                    </w:rPr>
                                    <w:t>万台衣物护理机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实际生产能力</w:t>
                                  </w:r>
                                </w:p>
                              </w:tc>
                              <w:tc>
                                <w:tcPr>
                                  <w:tcW w:w="7097" w:type="dxa"/>
                                  <w:gridSpan w:val="5"/>
                                  <w:tcBorders>
                                    <w:top w:val="single" w:color="000000" w:sz="4" w:space="0"/>
                                    <w:left w:val="single" w:color="000000" w:sz="4" w:space="0"/>
                                    <w:bottom w:val="single" w:color="000000" w:sz="4" w:space="0"/>
                                  </w:tcBorders>
                                </w:tcPr>
                                <w:p>
                                  <w:pPr>
                                    <w:pStyle w:val="9"/>
                                    <w:spacing w:line="307" w:lineRule="exact"/>
                                    <w:ind w:left="10"/>
                                    <w:rPr>
                                      <w:sz w:val="24"/>
                                    </w:rPr>
                                  </w:pPr>
                                  <w:r>
                                    <w:rPr>
                                      <w:sz w:val="24"/>
                                    </w:rPr>
                                    <w:t xml:space="preserve">年产 </w:t>
                                  </w:r>
                                  <w:r>
                                    <w:rPr>
                                      <w:rFonts w:ascii="Times New Roman" w:eastAsia="Times New Roman"/>
                                      <w:sz w:val="24"/>
                                    </w:rPr>
                                    <w:t xml:space="preserve">20 </w:t>
                                  </w:r>
                                  <w:r>
                                    <w:rPr>
                                      <w:sz w:val="24"/>
                                    </w:rPr>
                                    <w:t>万台气采暖热水炉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before="2"/>
                                    <w:ind w:left="9"/>
                                    <w:rPr>
                                      <w:sz w:val="24"/>
                                    </w:rPr>
                                  </w:pPr>
                                  <w:r>
                                    <w:rPr>
                                      <w:sz w:val="24"/>
                                    </w:rPr>
                                    <w:t>建设项目环评时间</w:t>
                                  </w:r>
                                </w:p>
                              </w:tc>
                              <w:tc>
                                <w:tcPr>
                                  <w:tcW w:w="2025" w:type="dxa"/>
                                  <w:tcBorders>
                                    <w:top w:val="single" w:color="000000" w:sz="4" w:space="0"/>
                                    <w:left w:val="single" w:color="000000" w:sz="4" w:space="0"/>
                                    <w:bottom w:val="single" w:color="000000" w:sz="4" w:space="0"/>
                                    <w:right w:val="single" w:color="000000" w:sz="4" w:space="0"/>
                                  </w:tcBorders>
                                </w:tcPr>
                                <w:p>
                                  <w:pPr>
                                    <w:pStyle w:val="9"/>
                                    <w:spacing w:before="2"/>
                                    <w:ind w:left="10"/>
                                    <w:rPr>
                                      <w:sz w:val="24"/>
                                    </w:rPr>
                                  </w:pPr>
                                  <w:r>
                                    <w:rPr>
                                      <w:rFonts w:ascii="Times New Roman" w:eastAsia="Times New Roman"/>
                                      <w:sz w:val="24"/>
                                    </w:rPr>
                                    <w:t xml:space="preserve">2019 </w:t>
                                  </w:r>
                                  <w:r>
                                    <w:rPr>
                                      <w:sz w:val="24"/>
                                    </w:rPr>
                                    <w:t xml:space="preserve">年 </w:t>
                                  </w:r>
                                  <w:r>
                                    <w:rPr>
                                      <w:rFonts w:ascii="Times New Roman" w:eastAsia="Times New Roman"/>
                                      <w:sz w:val="24"/>
                                    </w:rPr>
                                    <w:t xml:space="preserve">11 </w:t>
                                  </w:r>
                                  <w:r>
                                    <w:rPr>
                                      <w:sz w:val="24"/>
                                    </w:rPr>
                                    <w:t>月</w:t>
                                  </w:r>
                                </w:p>
                              </w:tc>
                              <w:tc>
                                <w:tcPr>
                                  <w:tcW w:w="2551" w:type="dxa"/>
                                  <w:tcBorders>
                                    <w:top w:val="single" w:color="000000" w:sz="4" w:space="0"/>
                                    <w:left w:val="single" w:color="000000" w:sz="4" w:space="0"/>
                                    <w:bottom w:val="single" w:color="000000" w:sz="4" w:space="0"/>
                                    <w:right w:val="single" w:color="000000" w:sz="4" w:space="0"/>
                                  </w:tcBorders>
                                </w:tcPr>
                                <w:p>
                                  <w:pPr>
                                    <w:pStyle w:val="9"/>
                                    <w:spacing w:before="2"/>
                                    <w:ind w:left="561"/>
                                    <w:rPr>
                                      <w:sz w:val="24"/>
                                    </w:rPr>
                                  </w:pPr>
                                  <w:r>
                                    <w:rPr>
                                      <w:sz w:val="24"/>
                                    </w:rPr>
                                    <w:t>开工建设时间</w:t>
                                  </w:r>
                                </w:p>
                              </w:tc>
                              <w:tc>
                                <w:tcPr>
                                  <w:tcW w:w="2521" w:type="dxa"/>
                                  <w:gridSpan w:val="3"/>
                                  <w:tcBorders>
                                    <w:top w:val="single" w:color="000000" w:sz="4" w:space="0"/>
                                    <w:left w:val="single" w:color="000000" w:sz="4" w:space="0"/>
                                    <w:bottom w:val="single" w:color="000000" w:sz="4" w:space="0"/>
                                  </w:tcBorders>
                                </w:tcPr>
                                <w:p>
                                  <w:pPr>
                                    <w:pStyle w:val="9"/>
                                    <w:spacing w:before="2"/>
                                    <w:ind w:left="12"/>
                                    <w:rPr>
                                      <w:sz w:val="24"/>
                                    </w:rPr>
                                  </w:pPr>
                                  <w:r>
                                    <w:rPr>
                                      <w:rFonts w:ascii="Times New Roman" w:eastAsia="Times New Roman"/>
                                      <w:sz w:val="24"/>
                                    </w:rPr>
                                    <w:t xml:space="preserve">2019 </w:t>
                                  </w:r>
                                  <w:r>
                                    <w:rPr>
                                      <w:sz w:val="24"/>
                                    </w:rPr>
                                    <w:t xml:space="preserve">年 </w:t>
                                  </w:r>
                                  <w:r>
                                    <w:rPr>
                                      <w:rFonts w:ascii="Times New Roman" w:eastAsia="Times New Roman"/>
                                      <w:sz w:val="24"/>
                                    </w:rPr>
                                    <w:t xml:space="preserve">12 </w:t>
                                  </w:r>
                                  <w:r>
                                    <w:rPr>
                                      <w:sz w:val="24"/>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调试时间</w:t>
                                  </w:r>
                                </w:p>
                              </w:tc>
                              <w:tc>
                                <w:tcPr>
                                  <w:tcW w:w="2025" w:type="dxa"/>
                                  <w:tcBorders>
                                    <w:top w:val="single" w:color="000000" w:sz="4" w:space="0"/>
                                    <w:left w:val="single" w:color="000000" w:sz="4" w:space="0"/>
                                    <w:bottom w:val="single" w:color="000000" w:sz="4" w:space="0"/>
                                    <w:right w:val="single" w:color="000000" w:sz="4" w:space="0"/>
                                  </w:tcBorders>
                                </w:tcPr>
                                <w:p>
                                  <w:pPr>
                                    <w:pStyle w:val="9"/>
                                    <w:ind w:left="10"/>
                                    <w:rPr>
                                      <w:sz w:val="24"/>
                                    </w:rPr>
                                  </w:pPr>
                                  <w:r>
                                    <w:rPr>
                                      <w:rFonts w:ascii="Times New Roman" w:eastAsia="Times New Roman"/>
                                      <w:sz w:val="24"/>
                                    </w:rPr>
                                    <w:t xml:space="preserve">2021 </w:t>
                                  </w:r>
                                  <w:r>
                                    <w:rPr>
                                      <w:sz w:val="24"/>
                                    </w:rPr>
                                    <w:t xml:space="preserve">年 </w:t>
                                  </w:r>
                                  <w:r>
                                    <w:rPr>
                                      <w:rFonts w:ascii="Times New Roman" w:eastAsia="Times New Roman"/>
                                      <w:sz w:val="24"/>
                                    </w:rPr>
                                    <w:t xml:space="preserve">3 </w:t>
                                  </w:r>
                                  <w:r>
                                    <w:rPr>
                                      <w:sz w:val="24"/>
                                    </w:rPr>
                                    <w:t>月</w:t>
                                  </w:r>
                                </w:p>
                              </w:tc>
                              <w:tc>
                                <w:tcPr>
                                  <w:tcW w:w="2551" w:type="dxa"/>
                                  <w:tcBorders>
                                    <w:top w:val="single" w:color="000000" w:sz="4" w:space="0"/>
                                    <w:left w:val="single" w:color="000000" w:sz="4" w:space="0"/>
                                    <w:bottom w:val="single" w:color="000000" w:sz="4" w:space="0"/>
                                    <w:right w:val="single" w:color="000000" w:sz="4" w:space="0"/>
                                  </w:tcBorders>
                                </w:tcPr>
                                <w:p>
                                  <w:pPr>
                                    <w:pStyle w:val="9"/>
                                    <w:ind w:left="321"/>
                                    <w:rPr>
                                      <w:sz w:val="24"/>
                                    </w:rPr>
                                  </w:pPr>
                                  <w:r>
                                    <w:rPr>
                                      <w:sz w:val="24"/>
                                    </w:rPr>
                                    <w:t>验收现场监测时间</w:t>
                                  </w:r>
                                </w:p>
                              </w:tc>
                              <w:tc>
                                <w:tcPr>
                                  <w:tcW w:w="2521" w:type="dxa"/>
                                  <w:gridSpan w:val="3"/>
                                  <w:tcBorders>
                                    <w:top w:val="single" w:color="000000" w:sz="4" w:space="0"/>
                                    <w:left w:val="single" w:color="000000" w:sz="4" w:space="0"/>
                                    <w:bottom w:val="single" w:color="000000" w:sz="4" w:space="0"/>
                                  </w:tcBorders>
                                </w:tcPr>
                                <w:p>
                                  <w:pPr>
                                    <w:pStyle w:val="9"/>
                                    <w:ind w:left="12"/>
                                    <w:rPr>
                                      <w:sz w:val="24"/>
                                    </w:rPr>
                                  </w:pPr>
                                  <w:r>
                                    <w:rPr>
                                      <w:rFonts w:ascii="Times New Roman" w:eastAsia="Times New Roman"/>
                                      <w:sz w:val="24"/>
                                    </w:rPr>
                                    <w:t xml:space="preserve">2021 </w:t>
                                  </w:r>
                                  <w:r>
                                    <w:rPr>
                                      <w:sz w:val="24"/>
                                    </w:rPr>
                                    <w:t xml:space="preserve">年 </w:t>
                                  </w:r>
                                  <w:r>
                                    <w:rPr>
                                      <w:rFonts w:ascii="Times New Roman" w:eastAsia="Times New Roman"/>
                                      <w:sz w:val="24"/>
                                    </w:rPr>
                                    <w:t xml:space="preserve">3 </w:t>
                                  </w:r>
                                  <w:r>
                                    <w:rPr>
                                      <w:sz w:val="24"/>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2481" w:type="dxa"/>
                                  <w:gridSpan w:val="2"/>
                                  <w:tcBorders>
                                    <w:top w:val="single" w:color="000000" w:sz="4" w:space="0"/>
                                    <w:bottom w:val="single" w:color="000000" w:sz="4" w:space="0"/>
                                    <w:right w:val="single" w:color="000000" w:sz="4" w:space="0"/>
                                  </w:tcBorders>
                                </w:tcPr>
                                <w:p>
                                  <w:pPr>
                                    <w:pStyle w:val="9"/>
                                    <w:spacing w:before="1"/>
                                    <w:rPr>
                                      <w:sz w:val="18"/>
                                    </w:rPr>
                                  </w:pPr>
                                </w:p>
                                <w:p>
                                  <w:pPr>
                                    <w:pStyle w:val="9"/>
                                    <w:spacing w:before="1"/>
                                    <w:ind w:left="143"/>
                                    <w:rPr>
                                      <w:sz w:val="24"/>
                                    </w:rPr>
                                  </w:pPr>
                                  <w:r>
                                    <w:rPr>
                                      <w:sz w:val="24"/>
                                    </w:rPr>
                                    <w:t>评报告表审批部门</w:t>
                                  </w:r>
                                </w:p>
                              </w:tc>
                              <w:tc>
                                <w:tcPr>
                                  <w:tcW w:w="2025" w:type="dxa"/>
                                  <w:tcBorders>
                                    <w:top w:val="single" w:color="000000" w:sz="4" w:space="0"/>
                                    <w:left w:val="single" w:color="000000" w:sz="4" w:space="0"/>
                                    <w:bottom w:val="single" w:color="000000" w:sz="4" w:space="0"/>
                                    <w:right w:val="single" w:color="000000" w:sz="4" w:space="0"/>
                                  </w:tcBorders>
                                </w:tcPr>
                                <w:p>
                                  <w:pPr>
                                    <w:pStyle w:val="9"/>
                                    <w:ind w:left="10" w:right="-15"/>
                                    <w:rPr>
                                      <w:sz w:val="24"/>
                                    </w:rPr>
                                  </w:pPr>
                                  <w:r>
                                    <w:rPr>
                                      <w:spacing w:val="9"/>
                                      <w:sz w:val="24"/>
                                    </w:rPr>
                                    <w:t>湛江市生态环境局</w:t>
                                  </w:r>
                                </w:p>
                                <w:p>
                                  <w:pPr>
                                    <w:pStyle w:val="9"/>
                                    <w:spacing w:before="158"/>
                                    <w:ind w:left="10"/>
                                    <w:rPr>
                                      <w:sz w:val="24"/>
                                    </w:rPr>
                                  </w:pPr>
                                  <w:r>
                                    <w:rPr>
                                      <w:sz w:val="24"/>
                                    </w:rPr>
                                    <w:t>麻章分局</w:t>
                                  </w:r>
                                </w:p>
                              </w:tc>
                              <w:tc>
                                <w:tcPr>
                                  <w:tcW w:w="2551" w:type="dxa"/>
                                  <w:tcBorders>
                                    <w:top w:val="single" w:color="000000" w:sz="4" w:space="0"/>
                                    <w:left w:val="single" w:color="000000" w:sz="4" w:space="0"/>
                                    <w:bottom w:val="single" w:color="000000" w:sz="4" w:space="0"/>
                                    <w:right w:val="single" w:color="000000" w:sz="4" w:space="0"/>
                                  </w:tcBorders>
                                </w:tcPr>
                                <w:p>
                                  <w:pPr>
                                    <w:pStyle w:val="9"/>
                                    <w:spacing w:before="1"/>
                                    <w:rPr>
                                      <w:sz w:val="18"/>
                                    </w:rPr>
                                  </w:pPr>
                                </w:p>
                                <w:p>
                                  <w:pPr>
                                    <w:pStyle w:val="9"/>
                                    <w:spacing w:before="1"/>
                                    <w:ind w:right="177"/>
                                    <w:jc w:val="right"/>
                                    <w:rPr>
                                      <w:sz w:val="24"/>
                                    </w:rPr>
                                  </w:pPr>
                                  <w:r>
                                    <w:rPr>
                                      <w:sz w:val="24"/>
                                    </w:rPr>
                                    <w:t>环评报告表编制单位</w:t>
                                  </w:r>
                                </w:p>
                              </w:tc>
                              <w:tc>
                                <w:tcPr>
                                  <w:tcW w:w="2521" w:type="dxa"/>
                                  <w:gridSpan w:val="3"/>
                                  <w:tcBorders>
                                    <w:top w:val="single" w:color="000000" w:sz="4" w:space="0"/>
                                    <w:left w:val="single" w:color="000000" w:sz="4" w:space="0"/>
                                    <w:bottom w:val="single" w:color="000000" w:sz="4" w:space="0"/>
                                  </w:tcBorders>
                                </w:tcPr>
                                <w:p>
                                  <w:pPr>
                                    <w:pStyle w:val="9"/>
                                    <w:spacing w:before="1"/>
                                    <w:rPr>
                                      <w:sz w:val="18"/>
                                    </w:rPr>
                                  </w:pPr>
                                </w:p>
                                <w:p>
                                  <w:pPr>
                                    <w:pStyle w:val="9"/>
                                    <w:spacing w:before="1"/>
                                    <w:ind w:left="12"/>
                                    <w:rPr>
                                      <w:sz w:val="24"/>
                                    </w:rPr>
                                  </w:pPr>
                                  <w:r>
                                    <w:rPr>
                                      <w:sz w:val="24"/>
                                    </w:rPr>
                                    <w:t>湛江天和环保有限公司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2481" w:type="dxa"/>
                                  <w:gridSpan w:val="2"/>
                                  <w:tcBorders>
                                    <w:top w:val="single" w:color="000000" w:sz="4" w:space="0"/>
                                    <w:bottom w:val="single" w:color="000000" w:sz="4" w:space="0"/>
                                    <w:right w:val="single" w:color="000000" w:sz="4" w:space="0"/>
                                  </w:tcBorders>
                                </w:tcPr>
                                <w:p>
                                  <w:pPr>
                                    <w:pStyle w:val="9"/>
                                    <w:spacing w:before="1"/>
                                    <w:rPr>
                                      <w:sz w:val="18"/>
                                    </w:rPr>
                                  </w:pPr>
                                </w:p>
                                <w:p>
                                  <w:pPr>
                                    <w:pStyle w:val="9"/>
                                    <w:spacing w:before="1"/>
                                    <w:ind w:left="9"/>
                                    <w:rPr>
                                      <w:sz w:val="24"/>
                                    </w:rPr>
                                  </w:pPr>
                                  <w:r>
                                    <w:rPr>
                                      <w:sz w:val="24"/>
                                    </w:rPr>
                                    <w:t>环保设施设计单位</w:t>
                                  </w:r>
                                </w:p>
                              </w:tc>
                              <w:tc>
                                <w:tcPr>
                                  <w:tcW w:w="2025" w:type="dxa"/>
                                  <w:tcBorders>
                                    <w:top w:val="single" w:color="000000" w:sz="4" w:space="0"/>
                                    <w:left w:val="single" w:color="000000" w:sz="4" w:space="0"/>
                                    <w:bottom w:val="single" w:color="000000" w:sz="4" w:space="0"/>
                                    <w:right w:val="single" w:color="000000" w:sz="4" w:space="0"/>
                                  </w:tcBorders>
                                </w:tcPr>
                                <w:p>
                                  <w:pPr>
                                    <w:pStyle w:val="9"/>
                                    <w:ind w:left="10" w:right="-15"/>
                                    <w:rPr>
                                      <w:sz w:val="24"/>
                                    </w:rPr>
                                  </w:pPr>
                                  <w:r>
                                    <w:rPr>
                                      <w:spacing w:val="9"/>
                                      <w:sz w:val="24"/>
                                    </w:rPr>
                                    <w:t>广州博厦建筑设计</w:t>
                                  </w:r>
                                </w:p>
                                <w:p>
                                  <w:pPr>
                                    <w:pStyle w:val="9"/>
                                    <w:spacing w:before="160"/>
                                    <w:ind w:left="10"/>
                                    <w:rPr>
                                      <w:sz w:val="24"/>
                                    </w:rPr>
                                  </w:pPr>
                                  <w:r>
                                    <w:rPr>
                                      <w:sz w:val="24"/>
                                    </w:rPr>
                                    <w:t>研究院有限公司</w:t>
                                  </w:r>
                                </w:p>
                              </w:tc>
                              <w:tc>
                                <w:tcPr>
                                  <w:tcW w:w="2551" w:type="dxa"/>
                                  <w:tcBorders>
                                    <w:top w:val="single" w:color="000000" w:sz="4" w:space="0"/>
                                    <w:left w:val="single" w:color="000000" w:sz="4" w:space="0"/>
                                    <w:bottom w:val="single" w:color="000000" w:sz="4" w:space="0"/>
                                    <w:right w:val="single" w:color="000000" w:sz="4" w:space="0"/>
                                  </w:tcBorders>
                                </w:tcPr>
                                <w:p>
                                  <w:pPr>
                                    <w:pStyle w:val="9"/>
                                    <w:spacing w:before="1"/>
                                    <w:rPr>
                                      <w:sz w:val="18"/>
                                    </w:rPr>
                                  </w:pPr>
                                </w:p>
                                <w:p>
                                  <w:pPr>
                                    <w:pStyle w:val="9"/>
                                    <w:spacing w:before="1"/>
                                    <w:ind w:left="321"/>
                                    <w:rPr>
                                      <w:sz w:val="24"/>
                                    </w:rPr>
                                  </w:pPr>
                                  <w:r>
                                    <w:rPr>
                                      <w:sz w:val="24"/>
                                    </w:rPr>
                                    <w:t>环保设施施工单位</w:t>
                                  </w:r>
                                </w:p>
                              </w:tc>
                              <w:tc>
                                <w:tcPr>
                                  <w:tcW w:w="2521" w:type="dxa"/>
                                  <w:gridSpan w:val="3"/>
                                  <w:tcBorders>
                                    <w:top w:val="single" w:color="000000" w:sz="4" w:space="0"/>
                                    <w:left w:val="single" w:color="000000" w:sz="4" w:space="0"/>
                                    <w:bottom w:val="single" w:color="000000" w:sz="4" w:space="0"/>
                                  </w:tcBorders>
                                </w:tcPr>
                                <w:p>
                                  <w:pPr>
                                    <w:pStyle w:val="9"/>
                                    <w:ind w:left="12" w:right="-29"/>
                                    <w:rPr>
                                      <w:sz w:val="24"/>
                                    </w:rPr>
                                  </w:pPr>
                                  <w:r>
                                    <w:rPr>
                                      <w:spacing w:val="10"/>
                                      <w:sz w:val="24"/>
                                    </w:rPr>
                                    <w:t>湛江市建筑安装工程公</w:t>
                                  </w:r>
                                </w:p>
                                <w:p>
                                  <w:pPr>
                                    <w:pStyle w:val="9"/>
                                    <w:spacing w:before="160"/>
                                    <w:ind w:left="12"/>
                                    <w:rPr>
                                      <w:sz w:val="24"/>
                                    </w:rPr>
                                  </w:pPr>
                                  <w:r>
                                    <w:rPr>
                                      <w:sz w:val="24"/>
                                    </w:rPr>
                                    <w:t>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投资总概算（万元）</w:t>
                                  </w:r>
                                </w:p>
                              </w:tc>
                              <w:tc>
                                <w:tcPr>
                                  <w:tcW w:w="2025" w:type="dxa"/>
                                  <w:tcBorders>
                                    <w:top w:val="single" w:color="000000" w:sz="4" w:space="0"/>
                                    <w:left w:val="single" w:color="000000" w:sz="4" w:space="0"/>
                                    <w:bottom w:val="single" w:color="000000" w:sz="4" w:space="0"/>
                                    <w:right w:val="single" w:color="000000" w:sz="4" w:space="0"/>
                                  </w:tcBorders>
                                </w:tcPr>
                                <w:p>
                                  <w:pPr>
                                    <w:pStyle w:val="9"/>
                                    <w:spacing w:before="20"/>
                                    <w:ind w:left="698" w:right="676"/>
                                    <w:jc w:val="center"/>
                                    <w:rPr>
                                      <w:rFonts w:ascii="Times New Roman"/>
                                      <w:sz w:val="24"/>
                                    </w:rPr>
                                  </w:pPr>
                                  <w:r>
                                    <w:rPr>
                                      <w:rFonts w:ascii="Times New Roman"/>
                                      <w:sz w:val="24"/>
                                    </w:rPr>
                                    <w:t>12000</w:t>
                                  </w:r>
                                </w:p>
                              </w:tc>
                              <w:tc>
                                <w:tcPr>
                                  <w:tcW w:w="2551" w:type="dxa"/>
                                  <w:tcBorders>
                                    <w:top w:val="single" w:color="000000" w:sz="4" w:space="0"/>
                                    <w:left w:val="single" w:color="000000" w:sz="4" w:space="0"/>
                                    <w:bottom w:val="single" w:color="000000" w:sz="4" w:space="0"/>
                                    <w:right w:val="single" w:color="000000" w:sz="4" w:space="0"/>
                                  </w:tcBorders>
                                </w:tcPr>
                                <w:p>
                                  <w:pPr>
                                    <w:pStyle w:val="9"/>
                                    <w:spacing w:line="307" w:lineRule="exact"/>
                                    <w:ind w:right="127"/>
                                    <w:jc w:val="right"/>
                                    <w:rPr>
                                      <w:sz w:val="24"/>
                                    </w:rPr>
                                  </w:pPr>
                                  <w:r>
                                    <w:rPr>
                                      <w:sz w:val="24"/>
                                    </w:rPr>
                                    <w:t>环保投资总概算（万元</w:t>
                                  </w:r>
                                </w:p>
                              </w:tc>
                              <w:tc>
                                <w:tcPr>
                                  <w:tcW w:w="707" w:type="dxa"/>
                                  <w:tcBorders>
                                    <w:top w:val="single" w:color="000000" w:sz="4" w:space="0"/>
                                    <w:left w:val="single" w:color="000000" w:sz="4" w:space="0"/>
                                    <w:bottom w:val="single" w:color="000000" w:sz="4" w:space="0"/>
                                    <w:right w:val="single" w:color="000000" w:sz="4" w:space="0"/>
                                  </w:tcBorders>
                                </w:tcPr>
                                <w:p>
                                  <w:pPr>
                                    <w:pStyle w:val="9"/>
                                    <w:spacing w:before="4"/>
                                    <w:ind w:left="-140" w:right="214"/>
                                    <w:jc w:val="right"/>
                                    <w:rPr>
                                      <w:rFonts w:ascii="Times New Roman" w:eastAsia="Times New Roman"/>
                                      <w:sz w:val="24"/>
                                    </w:rPr>
                                  </w:pPr>
                                  <w:r>
                                    <w:rPr>
                                      <w:sz w:val="24"/>
                                    </w:rPr>
                                    <w:t>）</w:t>
                                  </w:r>
                                  <w:r>
                                    <w:rPr>
                                      <w:spacing w:val="19"/>
                                      <w:sz w:val="24"/>
                                    </w:rPr>
                                    <w:t xml:space="preserve"> </w:t>
                                  </w:r>
                                  <w:r>
                                    <w:rPr>
                                      <w:rFonts w:ascii="Times New Roman" w:eastAsia="Times New Roman"/>
                                      <w:spacing w:val="-8"/>
                                      <w:sz w:val="24"/>
                                    </w:rPr>
                                    <w:t>75</w:t>
                                  </w:r>
                                </w:p>
                              </w:tc>
                              <w:tc>
                                <w:tcPr>
                                  <w:tcW w:w="851" w:type="dxa"/>
                                  <w:tcBorders>
                                    <w:top w:val="single" w:color="000000" w:sz="4" w:space="0"/>
                                    <w:left w:val="single" w:color="000000" w:sz="4" w:space="0"/>
                                    <w:bottom w:val="single" w:color="000000" w:sz="4" w:space="0"/>
                                    <w:right w:val="single" w:color="000000" w:sz="4" w:space="0"/>
                                  </w:tcBorders>
                                </w:tcPr>
                                <w:p>
                                  <w:pPr>
                                    <w:pStyle w:val="9"/>
                                    <w:spacing w:line="307" w:lineRule="exact"/>
                                    <w:ind w:left="173" w:right="148"/>
                                    <w:jc w:val="center"/>
                                    <w:rPr>
                                      <w:sz w:val="24"/>
                                    </w:rPr>
                                  </w:pPr>
                                  <w:r>
                                    <w:rPr>
                                      <w:sz w:val="24"/>
                                    </w:rPr>
                                    <w:t>比例</w:t>
                                  </w:r>
                                </w:p>
                              </w:tc>
                              <w:tc>
                                <w:tcPr>
                                  <w:tcW w:w="963" w:type="dxa"/>
                                  <w:tcBorders>
                                    <w:top w:val="single" w:color="000000" w:sz="4" w:space="0"/>
                                    <w:left w:val="single" w:color="000000" w:sz="4" w:space="0"/>
                                    <w:bottom w:val="single" w:color="000000" w:sz="4" w:space="0"/>
                                  </w:tcBorders>
                                </w:tcPr>
                                <w:p>
                                  <w:pPr>
                                    <w:pStyle w:val="9"/>
                                    <w:spacing w:before="20"/>
                                    <w:ind w:left="157" w:right="130"/>
                                    <w:jc w:val="center"/>
                                    <w:rPr>
                                      <w:rFonts w:ascii="Times New Roman"/>
                                      <w:sz w:val="24"/>
                                    </w:rPr>
                                  </w:pPr>
                                  <w:r>
                                    <w:rPr>
                                      <w:rFonts w:ascii="Times New Roman"/>
                                      <w:sz w:val="24"/>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实际总概算（万元）</w:t>
                                  </w:r>
                                </w:p>
                              </w:tc>
                              <w:tc>
                                <w:tcPr>
                                  <w:tcW w:w="2025" w:type="dxa"/>
                                  <w:tcBorders>
                                    <w:top w:val="single" w:color="000000" w:sz="4" w:space="0"/>
                                    <w:left w:val="single" w:color="000000" w:sz="4" w:space="0"/>
                                    <w:bottom w:val="single" w:color="000000" w:sz="4" w:space="0"/>
                                    <w:right w:val="single" w:color="000000" w:sz="4" w:space="0"/>
                                  </w:tcBorders>
                                </w:tcPr>
                                <w:p>
                                  <w:pPr>
                                    <w:pStyle w:val="9"/>
                                    <w:spacing w:before="20"/>
                                    <w:ind w:left="698" w:right="676"/>
                                    <w:jc w:val="center"/>
                                    <w:rPr>
                                      <w:rFonts w:ascii="Times New Roman"/>
                                      <w:sz w:val="24"/>
                                    </w:rPr>
                                  </w:pPr>
                                  <w:r>
                                    <w:rPr>
                                      <w:rFonts w:ascii="Times New Roman"/>
                                      <w:sz w:val="24"/>
                                    </w:rPr>
                                    <w:t>10882</w:t>
                                  </w:r>
                                </w:p>
                              </w:tc>
                              <w:tc>
                                <w:tcPr>
                                  <w:tcW w:w="2551" w:type="dxa"/>
                                  <w:tcBorders>
                                    <w:top w:val="single" w:color="000000" w:sz="4" w:space="0"/>
                                    <w:left w:val="single" w:color="000000" w:sz="4" w:space="0"/>
                                    <w:bottom w:val="single" w:color="000000" w:sz="4" w:space="0"/>
                                    <w:right w:val="single" w:color="000000" w:sz="4" w:space="0"/>
                                  </w:tcBorders>
                                </w:tcPr>
                                <w:p>
                                  <w:pPr>
                                    <w:pStyle w:val="9"/>
                                    <w:ind w:left="321"/>
                                    <w:rPr>
                                      <w:sz w:val="24"/>
                                    </w:rPr>
                                  </w:pPr>
                                  <w:r>
                                    <w:rPr>
                                      <w:sz w:val="24"/>
                                    </w:rPr>
                                    <w:t>环保投资（万元）</w:t>
                                  </w:r>
                                </w:p>
                              </w:tc>
                              <w:tc>
                                <w:tcPr>
                                  <w:tcW w:w="707" w:type="dxa"/>
                                  <w:tcBorders>
                                    <w:top w:val="single" w:color="000000" w:sz="4" w:space="0"/>
                                    <w:left w:val="single" w:color="000000" w:sz="4" w:space="0"/>
                                    <w:bottom w:val="single" w:color="000000" w:sz="4" w:space="0"/>
                                    <w:right w:val="single" w:color="000000" w:sz="4" w:space="0"/>
                                  </w:tcBorders>
                                </w:tcPr>
                                <w:p>
                                  <w:pPr>
                                    <w:pStyle w:val="9"/>
                                    <w:spacing w:before="20"/>
                                    <w:ind w:left="-140" w:right="154"/>
                                    <w:jc w:val="right"/>
                                    <w:rPr>
                                      <w:rFonts w:ascii="Times New Roman"/>
                                      <w:sz w:val="24"/>
                                    </w:rPr>
                                  </w:pPr>
                                  <w:r>
                                    <w:rPr>
                                      <w:rFonts w:ascii="Times New Roman"/>
                                      <w:sz w:val="24"/>
                                    </w:rPr>
                                    <w:t>118</w:t>
                                  </w:r>
                                </w:p>
                              </w:tc>
                              <w:tc>
                                <w:tcPr>
                                  <w:tcW w:w="851" w:type="dxa"/>
                                  <w:tcBorders>
                                    <w:top w:val="single" w:color="000000" w:sz="4" w:space="0"/>
                                    <w:left w:val="single" w:color="000000" w:sz="4" w:space="0"/>
                                    <w:bottom w:val="single" w:color="000000" w:sz="4" w:space="0"/>
                                    <w:right w:val="single" w:color="000000" w:sz="4" w:space="0"/>
                                  </w:tcBorders>
                                </w:tcPr>
                                <w:p>
                                  <w:pPr>
                                    <w:pStyle w:val="9"/>
                                    <w:ind w:left="173" w:right="148"/>
                                    <w:jc w:val="center"/>
                                    <w:rPr>
                                      <w:sz w:val="24"/>
                                    </w:rPr>
                                  </w:pPr>
                                  <w:r>
                                    <w:rPr>
                                      <w:sz w:val="24"/>
                                    </w:rPr>
                                    <w:t>比例</w:t>
                                  </w:r>
                                </w:p>
                              </w:tc>
                              <w:tc>
                                <w:tcPr>
                                  <w:tcW w:w="963" w:type="dxa"/>
                                  <w:tcBorders>
                                    <w:top w:val="single" w:color="000000" w:sz="4" w:space="0"/>
                                    <w:left w:val="single" w:color="000000" w:sz="4" w:space="0"/>
                                    <w:bottom w:val="single" w:color="000000" w:sz="4" w:space="0"/>
                                  </w:tcBorders>
                                </w:tcPr>
                                <w:p>
                                  <w:pPr>
                                    <w:pStyle w:val="9"/>
                                    <w:spacing w:before="20"/>
                                    <w:ind w:left="157" w:right="130"/>
                                    <w:jc w:val="center"/>
                                    <w:rPr>
                                      <w:rFonts w:ascii="Times New Roman"/>
                                      <w:sz w:val="24"/>
                                    </w:rPr>
                                  </w:pPr>
                                  <w:r>
                                    <w:rPr>
                                      <w:rFonts w:ascii="Times New Roman"/>
                                      <w:sz w:val="24"/>
                                    </w:rPr>
                                    <w:t>1.08%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2" w:hRule="atLeast"/>
                              </w:trPr>
                              <w:tc>
                                <w:tcPr>
                                  <w:tcW w:w="1502" w:type="dxa"/>
                                  <w:tcBorders>
                                    <w:top w:val="single" w:color="000000" w:sz="4" w:space="0"/>
                                    <w:bottom w:val="single" w:color="000000" w:sz="4" w:space="0"/>
                                    <w:right w:val="single" w:color="000000" w:sz="4" w:space="0"/>
                                  </w:tcBorders>
                                </w:tcPr>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spacing w:before="5"/>
                                    <w:rPr>
                                      <w:sz w:val="32"/>
                                    </w:rPr>
                                  </w:pPr>
                                </w:p>
                                <w:p>
                                  <w:pPr>
                                    <w:pStyle w:val="9"/>
                                    <w:spacing w:before="1"/>
                                    <w:ind w:left="9"/>
                                    <w:rPr>
                                      <w:sz w:val="24"/>
                                    </w:rPr>
                                  </w:pPr>
                                  <w:r>
                                    <w:rPr>
                                      <w:sz w:val="24"/>
                                    </w:rPr>
                                    <w:t>验收监测依据</w:t>
                                  </w:r>
                                </w:p>
                              </w:tc>
                              <w:tc>
                                <w:tcPr>
                                  <w:tcW w:w="8076" w:type="dxa"/>
                                  <w:gridSpan w:val="6"/>
                                  <w:tcBorders>
                                    <w:top w:val="single" w:color="000000" w:sz="4" w:space="0"/>
                                    <w:left w:val="single" w:color="000000" w:sz="4" w:space="0"/>
                                    <w:bottom w:val="single" w:color="000000" w:sz="4" w:space="0"/>
                                  </w:tcBorders>
                                </w:tcPr>
                                <w:p>
                                  <w:pPr>
                                    <w:pStyle w:val="9"/>
                                    <w:spacing w:line="307" w:lineRule="exact"/>
                                    <w:ind w:left="9" w:right="-29"/>
                                    <w:rPr>
                                      <w:sz w:val="24"/>
                                    </w:rPr>
                                  </w:pPr>
                                  <w:r>
                                    <w:rPr>
                                      <w:rFonts w:ascii="Times New Roman" w:eastAsia="Times New Roman"/>
                                      <w:sz w:val="24"/>
                                    </w:rPr>
                                    <w:t>1</w:t>
                                  </w:r>
                                  <w:r>
                                    <w:rPr>
                                      <w:spacing w:val="-6"/>
                                      <w:sz w:val="24"/>
                                    </w:rPr>
                                    <w:t>、《建设项目环境保护管理条例》</w:t>
                                  </w:r>
                                  <w:r>
                                    <w:rPr>
                                      <w:sz w:val="24"/>
                                    </w:rPr>
                                    <w:t>（</w:t>
                                  </w:r>
                                  <w:r>
                                    <w:rPr>
                                      <w:rFonts w:ascii="Times New Roman" w:eastAsia="Times New Roman"/>
                                      <w:sz w:val="24"/>
                                    </w:rPr>
                                    <w:t>1998</w:t>
                                  </w:r>
                                  <w:r>
                                    <w:rPr>
                                      <w:rFonts w:ascii="Times New Roman" w:eastAsia="Times New Roman"/>
                                      <w:spacing w:val="2"/>
                                      <w:sz w:val="24"/>
                                    </w:rPr>
                                    <w:t xml:space="preserve"> </w:t>
                                  </w:r>
                                  <w:r>
                                    <w:rPr>
                                      <w:spacing w:val="-30"/>
                                      <w:sz w:val="24"/>
                                    </w:rPr>
                                    <w:t xml:space="preserve">年 </w:t>
                                  </w:r>
                                  <w:r>
                                    <w:rPr>
                                      <w:rFonts w:ascii="Times New Roman" w:eastAsia="Times New Roman"/>
                                      <w:sz w:val="24"/>
                                    </w:rPr>
                                    <w:t xml:space="preserve">11 </w:t>
                                  </w:r>
                                  <w:r>
                                    <w:rPr>
                                      <w:spacing w:val="-30"/>
                                      <w:sz w:val="24"/>
                                    </w:rPr>
                                    <w:t xml:space="preserve">月 </w:t>
                                  </w:r>
                                  <w:r>
                                    <w:rPr>
                                      <w:rFonts w:ascii="Times New Roman" w:eastAsia="Times New Roman"/>
                                      <w:sz w:val="24"/>
                                    </w:rPr>
                                    <w:t xml:space="preserve">29 </w:t>
                                  </w:r>
                                  <w:r>
                                    <w:rPr>
                                      <w:sz w:val="24"/>
                                    </w:rPr>
                                    <w:t>日中华人民共和国国务</w:t>
                                  </w:r>
                                </w:p>
                                <w:p>
                                  <w:pPr>
                                    <w:pStyle w:val="9"/>
                                    <w:spacing w:before="158" w:line="364" w:lineRule="auto"/>
                                    <w:ind w:left="9" w:right="-29"/>
                                    <w:rPr>
                                      <w:sz w:val="24"/>
                                    </w:rPr>
                                  </w:pPr>
                                  <w:r>
                                    <w:rPr>
                                      <w:spacing w:val="-15"/>
                                      <w:sz w:val="24"/>
                                    </w:rPr>
                                    <w:t xml:space="preserve">院令第 </w:t>
                                  </w:r>
                                  <w:r>
                                    <w:rPr>
                                      <w:rFonts w:ascii="Times New Roman" w:eastAsia="Times New Roman"/>
                                      <w:sz w:val="24"/>
                                    </w:rPr>
                                    <w:t xml:space="preserve">253 </w:t>
                                  </w:r>
                                  <w:r>
                                    <w:rPr>
                                      <w:spacing w:val="-14"/>
                                      <w:sz w:val="24"/>
                                    </w:rPr>
                                    <w:t xml:space="preserve">号发布，根据 </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16 </w:t>
                                  </w:r>
                                  <w:r>
                                    <w:rPr>
                                      <w:spacing w:val="-9"/>
                                      <w:sz w:val="24"/>
                                    </w:rPr>
                                    <w:t>日《国务院关于修改〈建设项目环境保护管理条例〉的决定》修订）；</w:t>
                                  </w:r>
                                </w:p>
                                <w:p>
                                  <w:pPr>
                                    <w:pStyle w:val="9"/>
                                    <w:spacing w:line="306" w:lineRule="exact"/>
                                    <w:ind w:left="9" w:right="-15"/>
                                    <w:rPr>
                                      <w:sz w:val="24"/>
                                    </w:rPr>
                                  </w:pPr>
                                  <w:r>
                                    <w:rPr>
                                      <w:rFonts w:ascii="Times New Roman" w:eastAsia="Times New Roman"/>
                                      <w:spacing w:val="12"/>
                                      <w:sz w:val="24"/>
                                    </w:rPr>
                                    <w:t>2</w:t>
                                  </w:r>
                                  <w:r>
                                    <w:rPr>
                                      <w:spacing w:val="12"/>
                                      <w:sz w:val="24"/>
                                    </w:rPr>
                                    <w:t>、环保部国环规环评</w:t>
                                  </w:r>
                                  <w:r>
                                    <w:rPr>
                                      <w:rFonts w:ascii="Times New Roman" w:eastAsia="Times New Roman"/>
                                      <w:sz w:val="24"/>
                                    </w:rPr>
                                    <w:t>[2017]4</w:t>
                                  </w:r>
                                  <w:r>
                                    <w:rPr>
                                      <w:rFonts w:ascii="Times New Roman" w:eastAsia="Times New Roman"/>
                                      <w:spacing w:val="13"/>
                                      <w:sz w:val="24"/>
                                    </w:rPr>
                                    <w:t xml:space="preserve"> </w:t>
                                  </w:r>
                                  <w:r>
                                    <w:rPr>
                                      <w:spacing w:val="8"/>
                                      <w:sz w:val="24"/>
                                    </w:rPr>
                                    <w:t>号《建设项目竣工环境保护验收暂行办法》</w:t>
                                  </w:r>
                                </w:p>
                                <w:p>
                                  <w:pPr>
                                    <w:pStyle w:val="9"/>
                                    <w:spacing w:before="161"/>
                                    <w:ind w:left="9"/>
                                    <w:rPr>
                                      <w:sz w:val="24"/>
                                    </w:rPr>
                                  </w:pPr>
                                  <w:r>
                                    <w:rPr>
                                      <w:sz w:val="24"/>
                                    </w:rPr>
                                    <w:t>（</w:t>
                                  </w:r>
                                  <w:r>
                                    <w:rPr>
                                      <w:rFonts w:ascii="Times New Roman" w:eastAsia="Times New Roman"/>
                                      <w:sz w:val="24"/>
                                    </w:rPr>
                                    <w:t>2017.11.20</w:t>
                                  </w:r>
                                  <w:r>
                                    <w:rPr>
                                      <w:sz w:val="24"/>
                                    </w:rPr>
                                    <w:t>）；</w:t>
                                  </w:r>
                                </w:p>
                                <w:p>
                                  <w:pPr>
                                    <w:pStyle w:val="9"/>
                                    <w:spacing w:before="158" w:line="364" w:lineRule="auto"/>
                                    <w:ind w:left="9" w:right="-15"/>
                                    <w:rPr>
                                      <w:sz w:val="24"/>
                                    </w:rPr>
                                  </w:pPr>
                                  <w:r>
                                    <w:rPr>
                                      <w:rFonts w:ascii="Times New Roman" w:eastAsia="Times New Roman"/>
                                      <w:sz w:val="24"/>
                                    </w:rPr>
                                    <w:t>3</w:t>
                                  </w:r>
                                  <w:r>
                                    <w:rPr>
                                      <w:spacing w:val="-11"/>
                                      <w:sz w:val="24"/>
                                    </w:rPr>
                                    <w:t>、广东省环境保护厅《关于转发环境保护部</w:t>
                                  </w:r>
                                  <w:r>
                                    <w:rPr>
                                      <w:rFonts w:ascii="Times New Roman" w:eastAsia="Times New Roman"/>
                                      <w:sz w:val="24"/>
                                    </w:rPr>
                                    <w:t>&lt;</w:t>
                                  </w:r>
                                  <w:r>
                                    <w:rPr>
                                      <w:spacing w:val="-2"/>
                                      <w:sz w:val="24"/>
                                    </w:rPr>
                                    <w:t>建设项目竣工环境保护验收暂行</w:t>
                                  </w:r>
                                  <w:r>
                                    <w:rPr>
                                      <w:sz w:val="24"/>
                                    </w:rPr>
                                    <w:t>办法</w:t>
                                  </w:r>
                                  <w:r>
                                    <w:rPr>
                                      <w:rFonts w:ascii="Times New Roman" w:eastAsia="Times New Roman"/>
                                      <w:sz w:val="24"/>
                                    </w:rPr>
                                    <w:t>&gt;</w:t>
                                  </w:r>
                                  <w:r>
                                    <w:rPr>
                                      <w:sz w:val="24"/>
                                    </w:rPr>
                                    <w:t>的函》（粤环函〔</w:t>
                                  </w:r>
                                  <w:r>
                                    <w:rPr>
                                      <w:rFonts w:ascii="Times New Roman" w:eastAsia="Times New Roman"/>
                                      <w:sz w:val="24"/>
                                    </w:rPr>
                                    <w:t>2017</w:t>
                                  </w:r>
                                  <w:r>
                                    <w:rPr>
                                      <w:sz w:val="24"/>
                                    </w:rPr>
                                    <w:t>〕</w:t>
                                  </w:r>
                                  <w:r>
                                    <w:rPr>
                                      <w:rFonts w:ascii="Times New Roman" w:eastAsia="Times New Roman"/>
                                      <w:sz w:val="24"/>
                                    </w:rPr>
                                    <w:t>1945</w:t>
                                  </w:r>
                                  <w:r>
                                    <w:rPr>
                                      <w:sz w:val="24"/>
                                    </w:rPr>
                                    <w:t>）号；</w:t>
                                  </w:r>
                                </w:p>
                                <w:p>
                                  <w:pPr>
                                    <w:pStyle w:val="9"/>
                                    <w:spacing w:line="364" w:lineRule="auto"/>
                                    <w:ind w:left="9" w:right="-15"/>
                                    <w:rPr>
                                      <w:sz w:val="24"/>
                                    </w:rPr>
                                  </w:pPr>
                                  <w:r>
                                    <w:rPr>
                                      <w:rFonts w:ascii="Times New Roman" w:eastAsia="Times New Roman"/>
                                      <w:sz w:val="24"/>
                                    </w:rPr>
                                    <w:t>4</w:t>
                                  </w:r>
                                  <w:r>
                                    <w:rPr>
                                      <w:spacing w:val="-1"/>
                                      <w:sz w:val="24"/>
                                    </w:rPr>
                                    <w:t>、湛江市生态环境局《关于印发湛江市建设单位自主开展建设项目竣工环境</w:t>
                                  </w:r>
                                  <w:r>
                                    <w:rPr>
                                      <w:sz w:val="24"/>
                                    </w:rPr>
                                    <w:t>保护验收工作指引（暂行）的通知》（</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31 </w:t>
                                  </w:r>
                                  <w:r>
                                    <w:rPr>
                                      <w:sz w:val="24"/>
                                    </w:rPr>
                                    <w:t>日）；</w:t>
                                  </w:r>
                                </w:p>
                                <w:p>
                                  <w:pPr>
                                    <w:pStyle w:val="9"/>
                                    <w:spacing w:line="362" w:lineRule="auto"/>
                                    <w:ind w:left="9" w:right="489"/>
                                    <w:rPr>
                                      <w:sz w:val="24"/>
                                    </w:rPr>
                                  </w:pPr>
                                  <w:r>
                                    <w:rPr>
                                      <w:rFonts w:ascii="Times New Roman" w:eastAsia="Times New Roman"/>
                                      <w:sz w:val="24"/>
                                    </w:rPr>
                                    <w:t>5</w:t>
                                  </w:r>
                                  <w:r>
                                    <w:rPr>
                                      <w:sz w:val="24"/>
                                    </w:rPr>
                                    <w:t>、湛江市生态环境局关于转发《建设项目竣工环境保护验收暂行办法》的函（湛环函〔</w:t>
                                  </w:r>
                                  <w:r>
                                    <w:rPr>
                                      <w:rFonts w:ascii="Times New Roman" w:eastAsia="Times New Roman"/>
                                      <w:sz w:val="24"/>
                                    </w:rPr>
                                    <w:t>2018</w:t>
                                  </w:r>
                                  <w:r>
                                    <w:rPr>
                                      <w:sz w:val="24"/>
                                    </w:rPr>
                                    <w:t>〕</w:t>
                                  </w:r>
                                  <w:r>
                                    <w:rPr>
                                      <w:rFonts w:ascii="Times New Roman" w:eastAsia="Times New Roman"/>
                                      <w:sz w:val="24"/>
                                    </w:rPr>
                                    <w:t>18</w:t>
                                  </w:r>
                                  <w:r>
                                    <w:rPr>
                                      <w:sz w:val="24"/>
                                    </w:rPr>
                                    <w:t>号）；</w:t>
                                  </w:r>
                                </w:p>
                                <w:p>
                                  <w:pPr>
                                    <w:pStyle w:val="9"/>
                                    <w:spacing w:before="5"/>
                                    <w:ind w:left="9"/>
                                    <w:rPr>
                                      <w:sz w:val="24"/>
                                    </w:rPr>
                                  </w:pPr>
                                  <w:r>
                                    <w:rPr>
                                      <w:rFonts w:ascii="Times New Roman" w:eastAsia="Times New Roman"/>
                                      <w:sz w:val="24"/>
                                    </w:rPr>
                                    <w:t>6</w:t>
                                  </w:r>
                                  <w:r>
                                    <w:rPr>
                                      <w:sz w:val="24"/>
                                    </w:rPr>
                                    <w:t>、《建设项目竣工环境保护验收技术指南 污染影响类》；</w:t>
                                  </w:r>
                                </w:p>
                              </w:tc>
                            </w:tr>
                          </w:tbl>
                          <w:p>
                            <w:pPr>
                              <w:pStyle w:val="3"/>
                            </w:pPr>
                          </w:p>
                        </w:txbxContent>
                      </wps:txbx>
                      <wps:bodyPr lIns="0" tIns="0" rIns="0" bIns="0" upright="1"/>
                    </wps:wsp>
                  </a:graphicData>
                </a:graphic>
              </wp:anchor>
            </w:drawing>
          </mc:Choice>
          <mc:Fallback>
            <w:pict>
              <v:shape id="文本框 8" o:spid="_x0000_s1026" o:spt="202" type="#_x0000_t202" style="position:absolute;left:0pt;margin-left:57.7pt;margin-top:108.35pt;height:638.4pt;width:480.7pt;mso-position-horizontal-relative:page;mso-position-vertical-relative:page;z-index:251661312;mso-width-relative:page;mso-height-relative:page;" filled="f" stroked="f" coordsize="21600,21600" o:gfxdata="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JnpsdoAAAANAQAADwAAAAAAAAABACAAAAAiAAAAZHJzL2Rvd25yZXYueG1s&#10;UEsBAhQAFAAAAAgAh07iQMS6mZO9AQAAdQMAAA4AAAAAAAAAAQAgAAAAKQEAAGRycy9lMm9Eb2Mu&#10;eG1sUEsFBgAAAAAGAAYAWQEAAFgFAAAAAA==&#10;">
                <v:fill on="f" focussize="0,0"/>
                <v:stroke on="f"/>
                <v:imagedata o:title=""/>
                <o:lock v:ext="edit" aspectratio="f"/>
                <v:textbox inset="0mm,0mm,0mm,0mm">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2"/>
                        <w:gridCol w:w="979"/>
                        <w:gridCol w:w="2025"/>
                        <w:gridCol w:w="2551"/>
                        <w:gridCol w:w="707"/>
                        <w:gridCol w:w="851"/>
                        <w:gridCol w:w="9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bottom w:val="single" w:color="000000" w:sz="4" w:space="0"/>
                              <w:right w:val="single" w:color="000000" w:sz="4" w:space="0"/>
                            </w:tcBorders>
                          </w:tcPr>
                          <w:p>
                            <w:pPr>
                              <w:pStyle w:val="9"/>
                              <w:spacing w:before="2"/>
                              <w:ind w:left="9"/>
                              <w:rPr>
                                <w:sz w:val="24"/>
                              </w:rPr>
                            </w:pPr>
                            <w:r>
                              <w:rPr>
                                <w:sz w:val="24"/>
                              </w:rPr>
                              <w:t>建设项目名称</w:t>
                            </w:r>
                          </w:p>
                        </w:tc>
                        <w:tc>
                          <w:tcPr>
                            <w:tcW w:w="7097" w:type="dxa"/>
                            <w:gridSpan w:val="5"/>
                            <w:tcBorders>
                              <w:left w:val="single" w:color="000000" w:sz="4" w:space="0"/>
                              <w:bottom w:val="single" w:color="000000" w:sz="4" w:space="0"/>
                            </w:tcBorders>
                          </w:tcPr>
                          <w:p>
                            <w:pPr>
                              <w:pStyle w:val="9"/>
                              <w:spacing w:before="2"/>
                              <w:ind w:left="10"/>
                              <w:rPr>
                                <w:sz w:val="24"/>
                              </w:rPr>
                            </w:pPr>
                            <w:r>
                              <w:rPr>
                                <w:sz w:val="24"/>
                              </w:rPr>
                              <w:t>广东诺科冷暖设备有限公司新厂房建设项目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建设单位名称</w:t>
                            </w:r>
                          </w:p>
                        </w:tc>
                        <w:tc>
                          <w:tcPr>
                            <w:tcW w:w="7097" w:type="dxa"/>
                            <w:gridSpan w:val="5"/>
                            <w:tcBorders>
                              <w:top w:val="single" w:color="000000" w:sz="4" w:space="0"/>
                              <w:left w:val="single" w:color="000000" w:sz="4" w:space="0"/>
                              <w:bottom w:val="single" w:color="000000" w:sz="4" w:space="0"/>
                            </w:tcBorders>
                          </w:tcPr>
                          <w:p>
                            <w:pPr>
                              <w:pStyle w:val="9"/>
                              <w:spacing w:line="307" w:lineRule="exact"/>
                              <w:ind w:left="10"/>
                              <w:rPr>
                                <w:sz w:val="24"/>
                              </w:rPr>
                            </w:pPr>
                            <w:r>
                              <w:rPr>
                                <w:sz w:val="24"/>
                              </w:rPr>
                              <w:t>广东诺科冷暖设备有限公司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建设项目性质</w:t>
                            </w:r>
                          </w:p>
                        </w:tc>
                        <w:tc>
                          <w:tcPr>
                            <w:tcW w:w="7097" w:type="dxa"/>
                            <w:gridSpan w:val="5"/>
                            <w:tcBorders>
                              <w:top w:val="single" w:color="000000" w:sz="4" w:space="0"/>
                              <w:left w:val="single" w:color="000000" w:sz="4" w:space="0"/>
                              <w:bottom w:val="single" w:color="000000" w:sz="4" w:space="0"/>
                            </w:tcBorders>
                          </w:tcPr>
                          <w:p>
                            <w:pPr>
                              <w:pStyle w:val="9"/>
                              <w:tabs>
                                <w:tab w:val="left" w:pos="1138"/>
                                <w:tab w:val="left" w:pos="2530"/>
                                <w:tab w:val="left" w:pos="3790"/>
                              </w:tabs>
                              <w:spacing w:line="307" w:lineRule="exact"/>
                              <w:ind w:left="10"/>
                              <w:rPr>
                                <w:sz w:val="24"/>
                              </w:rPr>
                            </w:pPr>
                            <w:r>
                              <w:rPr>
                                <w:sz w:val="24"/>
                              </w:rPr>
                              <w:t>新建</w:t>
                            </w:r>
                            <w:r>
                              <w:rPr>
                                <w:rFonts w:hint="eastAsia" w:ascii="MS Mincho" w:hAnsi="MS Mincho" w:eastAsia="MS Mincho"/>
                                <w:sz w:val="24"/>
                              </w:rPr>
                              <w:t>☑</w:t>
                            </w:r>
                            <w:r>
                              <w:rPr>
                                <w:rFonts w:hint="eastAsia" w:ascii="MS Mincho" w:hAnsi="MS Mincho" w:eastAsia="MS Mincho"/>
                                <w:sz w:val="24"/>
                              </w:rPr>
                              <w:tab/>
                            </w:r>
                            <w:r>
                              <w:rPr>
                                <w:sz w:val="24"/>
                              </w:rPr>
                              <w:t>改扩建□</w:t>
                            </w:r>
                            <w:r>
                              <w:rPr>
                                <w:sz w:val="24"/>
                              </w:rPr>
                              <w:tab/>
                            </w:r>
                            <w:r>
                              <w:rPr>
                                <w:sz w:val="24"/>
                              </w:rPr>
                              <w:t>技改□</w:t>
                            </w:r>
                            <w:r>
                              <w:rPr>
                                <w:sz w:val="24"/>
                              </w:rPr>
                              <w:tab/>
                            </w:r>
                            <w:r>
                              <w:rPr>
                                <w:spacing w:val="-3"/>
                                <w:sz w:val="24"/>
                              </w:rPr>
                              <w:t>迁</w:t>
                            </w:r>
                            <w:r>
                              <w:rPr>
                                <w:sz w:val="24"/>
                              </w:rPr>
                              <w:t>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建设地点</w:t>
                            </w:r>
                          </w:p>
                        </w:tc>
                        <w:tc>
                          <w:tcPr>
                            <w:tcW w:w="7097" w:type="dxa"/>
                            <w:gridSpan w:val="5"/>
                            <w:tcBorders>
                              <w:top w:val="single" w:color="000000" w:sz="4" w:space="0"/>
                              <w:left w:val="single" w:color="000000" w:sz="4" w:space="0"/>
                              <w:bottom w:val="single" w:color="000000" w:sz="4" w:space="0"/>
                            </w:tcBorders>
                          </w:tcPr>
                          <w:p>
                            <w:pPr>
                              <w:pStyle w:val="9"/>
                              <w:ind w:left="10"/>
                              <w:rPr>
                                <w:sz w:val="24"/>
                              </w:rPr>
                            </w:pPr>
                            <w:r>
                              <w:rPr>
                                <w:sz w:val="24"/>
                              </w:rPr>
                              <w:t xml:space="preserve">湛江市麻章区麻章镇金康西路 </w:t>
                            </w:r>
                            <w:r>
                              <w:rPr>
                                <w:rFonts w:ascii="Times New Roman" w:eastAsia="Times New Roman"/>
                                <w:sz w:val="24"/>
                              </w:rPr>
                              <w:t xml:space="preserve">34 </w:t>
                            </w:r>
                            <w:r>
                              <w:rPr>
                                <w:sz w:val="24"/>
                              </w:rPr>
                              <w:t>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主要产品名称</w:t>
                            </w:r>
                          </w:p>
                        </w:tc>
                        <w:tc>
                          <w:tcPr>
                            <w:tcW w:w="7097" w:type="dxa"/>
                            <w:gridSpan w:val="5"/>
                            <w:tcBorders>
                              <w:top w:val="single" w:color="000000" w:sz="4" w:space="0"/>
                              <w:left w:val="single" w:color="000000" w:sz="4" w:space="0"/>
                              <w:bottom w:val="single" w:color="000000" w:sz="4" w:space="0"/>
                            </w:tcBorders>
                          </w:tcPr>
                          <w:p>
                            <w:pPr>
                              <w:pStyle w:val="9"/>
                              <w:ind w:left="10"/>
                              <w:rPr>
                                <w:sz w:val="24"/>
                              </w:rPr>
                            </w:pPr>
                            <w:r>
                              <w:rPr>
                                <w:sz w:val="24"/>
                              </w:rPr>
                              <w:t>燃气采暖热水炉、热水器、衣物护理机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8"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设计生产能力</w:t>
                            </w:r>
                          </w:p>
                        </w:tc>
                        <w:tc>
                          <w:tcPr>
                            <w:tcW w:w="7097" w:type="dxa"/>
                            <w:gridSpan w:val="5"/>
                            <w:tcBorders>
                              <w:top w:val="single" w:color="000000" w:sz="4" w:space="0"/>
                              <w:left w:val="single" w:color="000000" w:sz="4" w:space="0"/>
                              <w:bottom w:val="single" w:color="000000" w:sz="4" w:space="0"/>
                            </w:tcBorders>
                          </w:tcPr>
                          <w:p>
                            <w:pPr>
                              <w:pStyle w:val="9"/>
                              <w:ind w:left="10"/>
                              <w:rPr>
                                <w:sz w:val="24"/>
                              </w:rPr>
                            </w:pPr>
                            <w:r>
                              <w:rPr>
                                <w:sz w:val="24"/>
                              </w:rPr>
                              <w:t xml:space="preserve">年产 </w:t>
                            </w:r>
                            <w:r>
                              <w:rPr>
                                <w:rFonts w:ascii="Times New Roman" w:eastAsia="Times New Roman"/>
                                <w:sz w:val="24"/>
                              </w:rPr>
                              <w:t xml:space="preserve">48 </w:t>
                            </w:r>
                            <w:r>
                              <w:rPr>
                                <w:sz w:val="24"/>
                              </w:rPr>
                              <w:t>万台气采暖热水炉、</w:t>
                            </w:r>
                            <w:r>
                              <w:rPr>
                                <w:rFonts w:ascii="Times New Roman" w:eastAsia="Times New Roman"/>
                                <w:sz w:val="24"/>
                              </w:rPr>
                              <w:t xml:space="preserve">3 </w:t>
                            </w:r>
                            <w:r>
                              <w:rPr>
                                <w:sz w:val="24"/>
                              </w:rPr>
                              <w:t>万台热水器、</w:t>
                            </w:r>
                            <w:r>
                              <w:rPr>
                                <w:rFonts w:ascii="Times New Roman" w:eastAsia="Times New Roman"/>
                                <w:sz w:val="24"/>
                              </w:rPr>
                              <w:t xml:space="preserve">9 </w:t>
                            </w:r>
                            <w:r>
                              <w:rPr>
                                <w:sz w:val="24"/>
                              </w:rPr>
                              <w:t>万台衣物护理机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实际生产能力</w:t>
                            </w:r>
                          </w:p>
                        </w:tc>
                        <w:tc>
                          <w:tcPr>
                            <w:tcW w:w="7097" w:type="dxa"/>
                            <w:gridSpan w:val="5"/>
                            <w:tcBorders>
                              <w:top w:val="single" w:color="000000" w:sz="4" w:space="0"/>
                              <w:left w:val="single" w:color="000000" w:sz="4" w:space="0"/>
                              <w:bottom w:val="single" w:color="000000" w:sz="4" w:space="0"/>
                            </w:tcBorders>
                          </w:tcPr>
                          <w:p>
                            <w:pPr>
                              <w:pStyle w:val="9"/>
                              <w:spacing w:line="307" w:lineRule="exact"/>
                              <w:ind w:left="10"/>
                              <w:rPr>
                                <w:sz w:val="24"/>
                              </w:rPr>
                            </w:pPr>
                            <w:r>
                              <w:rPr>
                                <w:sz w:val="24"/>
                              </w:rPr>
                              <w:t xml:space="preserve">年产 </w:t>
                            </w:r>
                            <w:r>
                              <w:rPr>
                                <w:rFonts w:ascii="Times New Roman" w:eastAsia="Times New Roman"/>
                                <w:sz w:val="24"/>
                              </w:rPr>
                              <w:t xml:space="preserve">20 </w:t>
                            </w:r>
                            <w:r>
                              <w:rPr>
                                <w:sz w:val="24"/>
                              </w:rPr>
                              <w:t>万台气采暖热水炉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before="2"/>
                              <w:ind w:left="9"/>
                              <w:rPr>
                                <w:sz w:val="24"/>
                              </w:rPr>
                            </w:pPr>
                            <w:r>
                              <w:rPr>
                                <w:sz w:val="24"/>
                              </w:rPr>
                              <w:t>建设项目环评时间</w:t>
                            </w:r>
                          </w:p>
                        </w:tc>
                        <w:tc>
                          <w:tcPr>
                            <w:tcW w:w="2025" w:type="dxa"/>
                            <w:tcBorders>
                              <w:top w:val="single" w:color="000000" w:sz="4" w:space="0"/>
                              <w:left w:val="single" w:color="000000" w:sz="4" w:space="0"/>
                              <w:bottom w:val="single" w:color="000000" w:sz="4" w:space="0"/>
                              <w:right w:val="single" w:color="000000" w:sz="4" w:space="0"/>
                            </w:tcBorders>
                          </w:tcPr>
                          <w:p>
                            <w:pPr>
                              <w:pStyle w:val="9"/>
                              <w:spacing w:before="2"/>
                              <w:ind w:left="10"/>
                              <w:rPr>
                                <w:sz w:val="24"/>
                              </w:rPr>
                            </w:pPr>
                            <w:r>
                              <w:rPr>
                                <w:rFonts w:ascii="Times New Roman" w:eastAsia="Times New Roman"/>
                                <w:sz w:val="24"/>
                              </w:rPr>
                              <w:t xml:space="preserve">2019 </w:t>
                            </w:r>
                            <w:r>
                              <w:rPr>
                                <w:sz w:val="24"/>
                              </w:rPr>
                              <w:t xml:space="preserve">年 </w:t>
                            </w:r>
                            <w:r>
                              <w:rPr>
                                <w:rFonts w:ascii="Times New Roman" w:eastAsia="Times New Roman"/>
                                <w:sz w:val="24"/>
                              </w:rPr>
                              <w:t xml:space="preserve">11 </w:t>
                            </w:r>
                            <w:r>
                              <w:rPr>
                                <w:sz w:val="24"/>
                              </w:rPr>
                              <w:t>月</w:t>
                            </w:r>
                          </w:p>
                        </w:tc>
                        <w:tc>
                          <w:tcPr>
                            <w:tcW w:w="2551" w:type="dxa"/>
                            <w:tcBorders>
                              <w:top w:val="single" w:color="000000" w:sz="4" w:space="0"/>
                              <w:left w:val="single" w:color="000000" w:sz="4" w:space="0"/>
                              <w:bottom w:val="single" w:color="000000" w:sz="4" w:space="0"/>
                              <w:right w:val="single" w:color="000000" w:sz="4" w:space="0"/>
                            </w:tcBorders>
                          </w:tcPr>
                          <w:p>
                            <w:pPr>
                              <w:pStyle w:val="9"/>
                              <w:spacing w:before="2"/>
                              <w:ind w:left="561"/>
                              <w:rPr>
                                <w:sz w:val="24"/>
                              </w:rPr>
                            </w:pPr>
                            <w:r>
                              <w:rPr>
                                <w:sz w:val="24"/>
                              </w:rPr>
                              <w:t>开工建设时间</w:t>
                            </w:r>
                          </w:p>
                        </w:tc>
                        <w:tc>
                          <w:tcPr>
                            <w:tcW w:w="2521" w:type="dxa"/>
                            <w:gridSpan w:val="3"/>
                            <w:tcBorders>
                              <w:top w:val="single" w:color="000000" w:sz="4" w:space="0"/>
                              <w:left w:val="single" w:color="000000" w:sz="4" w:space="0"/>
                              <w:bottom w:val="single" w:color="000000" w:sz="4" w:space="0"/>
                            </w:tcBorders>
                          </w:tcPr>
                          <w:p>
                            <w:pPr>
                              <w:pStyle w:val="9"/>
                              <w:spacing w:before="2"/>
                              <w:ind w:left="12"/>
                              <w:rPr>
                                <w:sz w:val="24"/>
                              </w:rPr>
                            </w:pPr>
                            <w:r>
                              <w:rPr>
                                <w:rFonts w:ascii="Times New Roman" w:eastAsia="Times New Roman"/>
                                <w:sz w:val="24"/>
                              </w:rPr>
                              <w:t xml:space="preserve">2019 </w:t>
                            </w:r>
                            <w:r>
                              <w:rPr>
                                <w:sz w:val="24"/>
                              </w:rPr>
                              <w:t xml:space="preserve">年 </w:t>
                            </w:r>
                            <w:r>
                              <w:rPr>
                                <w:rFonts w:ascii="Times New Roman" w:eastAsia="Times New Roman"/>
                                <w:sz w:val="24"/>
                              </w:rPr>
                              <w:t xml:space="preserve">12 </w:t>
                            </w:r>
                            <w:r>
                              <w:rPr>
                                <w:sz w:val="24"/>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调试时间</w:t>
                            </w:r>
                          </w:p>
                        </w:tc>
                        <w:tc>
                          <w:tcPr>
                            <w:tcW w:w="2025" w:type="dxa"/>
                            <w:tcBorders>
                              <w:top w:val="single" w:color="000000" w:sz="4" w:space="0"/>
                              <w:left w:val="single" w:color="000000" w:sz="4" w:space="0"/>
                              <w:bottom w:val="single" w:color="000000" w:sz="4" w:space="0"/>
                              <w:right w:val="single" w:color="000000" w:sz="4" w:space="0"/>
                            </w:tcBorders>
                          </w:tcPr>
                          <w:p>
                            <w:pPr>
                              <w:pStyle w:val="9"/>
                              <w:ind w:left="10"/>
                              <w:rPr>
                                <w:sz w:val="24"/>
                              </w:rPr>
                            </w:pPr>
                            <w:r>
                              <w:rPr>
                                <w:rFonts w:ascii="Times New Roman" w:eastAsia="Times New Roman"/>
                                <w:sz w:val="24"/>
                              </w:rPr>
                              <w:t xml:space="preserve">2021 </w:t>
                            </w:r>
                            <w:r>
                              <w:rPr>
                                <w:sz w:val="24"/>
                              </w:rPr>
                              <w:t xml:space="preserve">年 </w:t>
                            </w:r>
                            <w:r>
                              <w:rPr>
                                <w:rFonts w:ascii="Times New Roman" w:eastAsia="Times New Roman"/>
                                <w:sz w:val="24"/>
                              </w:rPr>
                              <w:t xml:space="preserve">3 </w:t>
                            </w:r>
                            <w:r>
                              <w:rPr>
                                <w:sz w:val="24"/>
                              </w:rPr>
                              <w:t>月</w:t>
                            </w:r>
                          </w:p>
                        </w:tc>
                        <w:tc>
                          <w:tcPr>
                            <w:tcW w:w="2551" w:type="dxa"/>
                            <w:tcBorders>
                              <w:top w:val="single" w:color="000000" w:sz="4" w:space="0"/>
                              <w:left w:val="single" w:color="000000" w:sz="4" w:space="0"/>
                              <w:bottom w:val="single" w:color="000000" w:sz="4" w:space="0"/>
                              <w:right w:val="single" w:color="000000" w:sz="4" w:space="0"/>
                            </w:tcBorders>
                          </w:tcPr>
                          <w:p>
                            <w:pPr>
                              <w:pStyle w:val="9"/>
                              <w:ind w:left="321"/>
                              <w:rPr>
                                <w:sz w:val="24"/>
                              </w:rPr>
                            </w:pPr>
                            <w:r>
                              <w:rPr>
                                <w:sz w:val="24"/>
                              </w:rPr>
                              <w:t>验收现场监测时间</w:t>
                            </w:r>
                          </w:p>
                        </w:tc>
                        <w:tc>
                          <w:tcPr>
                            <w:tcW w:w="2521" w:type="dxa"/>
                            <w:gridSpan w:val="3"/>
                            <w:tcBorders>
                              <w:top w:val="single" w:color="000000" w:sz="4" w:space="0"/>
                              <w:left w:val="single" w:color="000000" w:sz="4" w:space="0"/>
                              <w:bottom w:val="single" w:color="000000" w:sz="4" w:space="0"/>
                            </w:tcBorders>
                          </w:tcPr>
                          <w:p>
                            <w:pPr>
                              <w:pStyle w:val="9"/>
                              <w:ind w:left="12"/>
                              <w:rPr>
                                <w:sz w:val="24"/>
                              </w:rPr>
                            </w:pPr>
                            <w:r>
                              <w:rPr>
                                <w:rFonts w:ascii="Times New Roman" w:eastAsia="Times New Roman"/>
                                <w:sz w:val="24"/>
                              </w:rPr>
                              <w:t xml:space="preserve">2021 </w:t>
                            </w:r>
                            <w:r>
                              <w:rPr>
                                <w:sz w:val="24"/>
                              </w:rPr>
                              <w:t xml:space="preserve">年 </w:t>
                            </w:r>
                            <w:r>
                              <w:rPr>
                                <w:rFonts w:ascii="Times New Roman" w:eastAsia="Times New Roman"/>
                                <w:sz w:val="24"/>
                              </w:rPr>
                              <w:t xml:space="preserve">3 </w:t>
                            </w:r>
                            <w:r>
                              <w:rPr>
                                <w:sz w:val="24"/>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2481" w:type="dxa"/>
                            <w:gridSpan w:val="2"/>
                            <w:tcBorders>
                              <w:top w:val="single" w:color="000000" w:sz="4" w:space="0"/>
                              <w:bottom w:val="single" w:color="000000" w:sz="4" w:space="0"/>
                              <w:right w:val="single" w:color="000000" w:sz="4" w:space="0"/>
                            </w:tcBorders>
                          </w:tcPr>
                          <w:p>
                            <w:pPr>
                              <w:pStyle w:val="9"/>
                              <w:spacing w:before="1"/>
                              <w:rPr>
                                <w:sz w:val="18"/>
                              </w:rPr>
                            </w:pPr>
                          </w:p>
                          <w:p>
                            <w:pPr>
                              <w:pStyle w:val="9"/>
                              <w:spacing w:before="1"/>
                              <w:ind w:left="143"/>
                              <w:rPr>
                                <w:sz w:val="24"/>
                              </w:rPr>
                            </w:pPr>
                            <w:r>
                              <w:rPr>
                                <w:sz w:val="24"/>
                              </w:rPr>
                              <w:t>评报告表审批部门</w:t>
                            </w:r>
                          </w:p>
                        </w:tc>
                        <w:tc>
                          <w:tcPr>
                            <w:tcW w:w="2025" w:type="dxa"/>
                            <w:tcBorders>
                              <w:top w:val="single" w:color="000000" w:sz="4" w:space="0"/>
                              <w:left w:val="single" w:color="000000" w:sz="4" w:space="0"/>
                              <w:bottom w:val="single" w:color="000000" w:sz="4" w:space="0"/>
                              <w:right w:val="single" w:color="000000" w:sz="4" w:space="0"/>
                            </w:tcBorders>
                          </w:tcPr>
                          <w:p>
                            <w:pPr>
                              <w:pStyle w:val="9"/>
                              <w:ind w:left="10" w:right="-15"/>
                              <w:rPr>
                                <w:sz w:val="24"/>
                              </w:rPr>
                            </w:pPr>
                            <w:r>
                              <w:rPr>
                                <w:spacing w:val="9"/>
                                <w:sz w:val="24"/>
                              </w:rPr>
                              <w:t>湛江市生态环境局</w:t>
                            </w:r>
                          </w:p>
                          <w:p>
                            <w:pPr>
                              <w:pStyle w:val="9"/>
                              <w:spacing w:before="158"/>
                              <w:ind w:left="10"/>
                              <w:rPr>
                                <w:sz w:val="24"/>
                              </w:rPr>
                            </w:pPr>
                            <w:r>
                              <w:rPr>
                                <w:sz w:val="24"/>
                              </w:rPr>
                              <w:t>麻章分局</w:t>
                            </w:r>
                          </w:p>
                        </w:tc>
                        <w:tc>
                          <w:tcPr>
                            <w:tcW w:w="2551" w:type="dxa"/>
                            <w:tcBorders>
                              <w:top w:val="single" w:color="000000" w:sz="4" w:space="0"/>
                              <w:left w:val="single" w:color="000000" w:sz="4" w:space="0"/>
                              <w:bottom w:val="single" w:color="000000" w:sz="4" w:space="0"/>
                              <w:right w:val="single" w:color="000000" w:sz="4" w:space="0"/>
                            </w:tcBorders>
                          </w:tcPr>
                          <w:p>
                            <w:pPr>
                              <w:pStyle w:val="9"/>
                              <w:spacing w:before="1"/>
                              <w:rPr>
                                <w:sz w:val="18"/>
                              </w:rPr>
                            </w:pPr>
                          </w:p>
                          <w:p>
                            <w:pPr>
                              <w:pStyle w:val="9"/>
                              <w:spacing w:before="1"/>
                              <w:ind w:right="177"/>
                              <w:jc w:val="right"/>
                              <w:rPr>
                                <w:sz w:val="24"/>
                              </w:rPr>
                            </w:pPr>
                            <w:r>
                              <w:rPr>
                                <w:sz w:val="24"/>
                              </w:rPr>
                              <w:t>环评报告表编制单位</w:t>
                            </w:r>
                          </w:p>
                        </w:tc>
                        <w:tc>
                          <w:tcPr>
                            <w:tcW w:w="2521" w:type="dxa"/>
                            <w:gridSpan w:val="3"/>
                            <w:tcBorders>
                              <w:top w:val="single" w:color="000000" w:sz="4" w:space="0"/>
                              <w:left w:val="single" w:color="000000" w:sz="4" w:space="0"/>
                              <w:bottom w:val="single" w:color="000000" w:sz="4" w:space="0"/>
                            </w:tcBorders>
                          </w:tcPr>
                          <w:p>
                            <w:pPr>
                              <w:pStyle w:val="9"/>
                              <w:spacing w:before="1"/>
                              <w:rPr>
                                <w:sz w:val="18"/>
                              </w:rPr>
                            </w:pPr>
                          </w:p>
                          <w:p>
                            <w:pPr>
                              <w:pStyle w:val="9"/>
                              <w:spacing w:before="1"/>
                              <w:ind w:left="12"/>
                              <w:rPr>
                                <w:sz w:val="24"/>
                              </w:rPr>
                            </w:pPr>
                            <w:r>
                              <w:rPr>
                                <w:sz w:val="24"/>
                              </w:rPr>
                              <w:t>湛江天和环保有限公司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2481" w:type="dxa"/>
                            <w:gridSpan w:val="2"/>
                            <w:tcBorders>
                              <w:top w:val="single" w:color="000000" w:sz="4" w:space="0"/>
                              <w:bottom w:val="single" w:color="000000" w:sz="4" w:space="0"/>
                              <w:right w:val="single" w:color="000000" w:sz="4" w:space="0"/>
                            </w:tcBorders>
                          </w:tcPr>
                          <w:p>
                            <w:pPr>
                              <w:pStyle w:val="9"/>
                              <w:spacing w:before="1"/>
                              <w:rPr>
                                <w:sz w:val="18"/>
                              </w:rPr>
                            </w:pPr>
                          </w:p>
                          <w:p>
                            <w:pPr>
                              <w:pStyle w:val="9"/>
                              <w:spacing w:before="1"/>
                              <w:ind w:left="9"/>
                              <w:rPr>
                                <w:sz w:val="24"/>
                              </w:rPr>
                            </w:pPr>
                            <w:r>
                              <w:rPr>
                                <w:sz w:val="24"/>
                              </w:rPr>
                              <w:t>环保设施设计单位</w:t>
                            </w:r>
                          </w:p>
                        </w:tc>
                        <w:tc>
                          <w:tcPr>
                            <w:tcW w:w="2025" w:type="dxa"/>
                            <w:tcBorders>
                              <w:top w:val="single" w:color="000000" w:sz="4" w:space="0"/>
                              <w:left w:val="single" w:color="000000" w:sz="4" w:space="0"/>
                              <w:bottom w:val="single" w:color="000000" w:sz="4" w:space="0"/>
                              <w:right w:val="single" w:color="000000" w:sz="4" w:space="0"/>
                            </w:tcBorders>
                          </w:tcPr>
                          <w:p>
                            <w:pPr>
                              <w:pStyle w:val="9"/>
                              <w:ind w:left="10" w:right="-15"/>
                              <w:rPr>
                                <w:sz w:val="24"/>
                              </w:rPr>
                            </w:pPr>
                            <w:r>
                              <w:rPr>
                                <w:spacing w:val="9"/>
                                <w:sz w:val="24"/>
                              </w:rPr>
                              <w:t>广州博厦建筑设计</w:t>
                            </w:r>
                          </w:p>
                          <w:p>
                            <w:pPr>
                              <w:pStyle w:val="9"/>
                              <w:spacing w:before="160"/>
                              <w:ind w:left="10"/>
                              <w:rPr>
                                <w:sz w:val="24"/>
                              </w:rPr>
                            </w:pPr>
                            <w:r>
                              <w:rPr>
                                <w:sz w:val="24"/>
                              </w:rPr>
                              <w:t>研究院有限公司</w:t>
                            </w:r>
                          </w:p>
                        </w:tc>
                        <w:tc>
                          <w:tcPr>
                            <w:tcW w:w="2551" w:type="dxa"/>
                            <w:tcBorders>
                              <w:top w:val="single" w:color="000000" w:sz="4" w:space="0"/>
                              <w:left w:val="single" w:color="000000" w:sz="4" w:space="0"/>
                              <w:bottom w:val="single" w:color="000000" w:sz="4" w:space="0"/>
                              <w:right w:val="single" w:color="000000" w:sz="4" w:space="0"/>
                            </w:tcBorders>
                          </w:tcPr>
                          <w:p>
                            <w:pPr>
                              <w:pStyle w:val="9"/>
                              <w:spacing w:before="1"/>
                              <w:rPr>
                                <w:sz w:val="18"/>
                              </w:rPr>
                            </w:pPr>
                          </w:p>
                          <w:p>
                            <w:pPr>
                              <w:pStyle w:val="9"/>
                              <w:spacing w:before="1"/>
                              <w:ind w:left="321"/>
                              <w:rPr>
                                <w:sz w:val="24"/>
                              </w:rPr>
                            </w:pPr>
                            <w:r>
                              <w:rPr>
                                <w:sz w:val="24"/>
                              </w:rPr>
                              <w:t>环保设施施工单位</w:t>
                            </w:r>
                          </w:p>
                        </w:tc>
                        <w:tc>
                          <w:tcPr>
                            <w:tcW w:w="2521" w:type="dxa"/>
                            <w:gridSpan w:val="3"/>
                            <w:tcBorders>
                              <w:top w:val="single" w:color="000000" w:sz="4" w:space="0"/>
                              <w:left w:val="single" w:color="000000" w:sz="4" w:space="0"/>
                              <w:bottom w:val="single" w:color="000000" w:sz="4" w:space="0"/>
                            </w:tcBorders>
                          </w:tcPr>
                          <w:p>
                            <w:pPr>
                              <w:pStyle w:val="9"/>
                              <w:ind w:left="12" w:right="-29"/>
                              <w:rPr>
                                <w:sz w:val="24"/>
                              </w:rPr>
                            </w:pPr>
                            <w:r>
                              <w:rPr>
                                <w:spacing w:val="10"/>
                                <w:sz w:val="24"/>
                              </w:rPr>
                              <w:t>湛江市建筑安装工程公</w:t>
                            </w:r>
                          </w:p>
                          <w:p>
                            <w:pPr>
                              <w:pStyle w:val="9"/>
                              <w:spacing w:before="160"/>
                              <w:ind w:left="12"/>
                              <w:rPr>
                                <w:sz w:val="24"/>
                              </w:rPr>
                            </w:pPr>
                            <w:r>
                              <w:rPr>
                                <w:sz w:val="24"/>
                              </w:rPr>
                              <w:t>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spacing w:line="307" w:lineRule="exact"/>
                              <w:ind w:left="9"/>
                              <w:rPr>
                                <w:sz w:val="24"/>
                              </w:rPr>
                            </w:pPr>
                            <w:r>
                              <w:rPr>
                                <w:sz w:val="24"/>
                              </w:rPr>
                              <w:t>投资总概算（万元）</w:t>
                            </w:r>
                          </w:p>
                        </w:tc>
                        <w:tc>
                          <w:tcPr>
                            <w:tcW w:w="2025" w:type="dxa"/>
                            <w:tcBorders>
                              <w:top w:val="single" w:color="000000" w:sz="4" w:space="0"/>
                              <w:left w:val="single" w:color="000000" w:sz="4" w:space="0"/>
                              <w:bottom w:val="single" w:color="000000" w:sz="4" w:space="0"/>
                              <w:right w:val="single" w:color="000000" w:sz="4" w:space="0"/>
                            </w:tcBorders>
                          </w:tcPr>
                          <w:p>
                            <w:pPr>
                              <w:pStyle w:val="9"/>
                              <w:spacing w:before="20"/>
                              <w:ind w:left="698" w:right="676"/>
                              <w:jc w:val="center"/>
                              <w:rPr>
                                <w:rFonts w:ascii="Times New Roman"/>
                                <w:sz w:val="24"/>
                              </w:rPr>
                            </w:pPr>
                            <w:r>
                              <w:rPr>
                                <w:rFonts w:ascii="Times New Roman"/>
                                <w:sz w:val="24"/>
                              </w:rPr>
                              <w:t>12000</w:t>
                            </w:r>
                          </w:p>
                        </w:tc>
                        <w:tc>
                          <w:tcPr>
                            <w:tcW w:w="2551" w:type="dxa"/>
                            <w:tcBorders>
                              <w:top w:val="single" w:color="000000" w:sz="4" w:space="0"/>
                              <w:left w:val="single" w:color="000000" w:sz="4" w:space="0"/>
                              <w:bottom w:val="single" w:color="000000" w:sz="4" w:space="0"/>
                              <w:right w:val="single" w:color="000000" w:sz="4" w:space="0"/>
                            </w:tcBorders>
                          </w:tcPr>
                          <w:p>
                            <w:pPr>
                              <w:pStyle w:val="9"/>
                              <w:spacing w:line="307" w:lineRule="exact"/>
                              <w:ind w:right="127"/>
                              <w:jc w:val="right"/>
                              <w:rPr>
                                <w:sz w:val="24"/>
                              </w:rPr>
                            </w:pPr>
                            <w:r>
                              <w:rPr>
                                <w:sz w:val="24"/>
                              </w:rPr>
                              <w:t>环保投资总概算（万元</w:t>
                            </w:r>
                          </w:p>
                        </w:tc>
                        <w:tc>
                          <w:tcPr>
                            <w:tcW w:w="707" w:type="dxa"/>
                            <w:tcBorders>
                              <w:top w:val="single" w:color="000000" w:sz="4" w:space="0"/>
                              <w:left w:val="single" w:color="000000" w:sz="4" w:space="0"/>
                              <w:bottom w:val="single" w:color="000000" w:sz="4" w:space="0"/>
                              <w:right w:val="single" w:color="000000" w:sz="4" w:space="0"/>
                            </w:tcBorders>
                          </w:tcPr>
                          <w:p>
                            <w:pPr>
                              <w:pStyle w:val="9"/>
                              <w:spacing w:before="4"/>
                              <w:ind w:left="-140" w:right="214"/>
                              <w:jc w:val="right"/>
                              <w:rPr>
                                <w:rFonts w:ascii="Times New Roman" w:eastAsia="Times New Roman"/>
                                <w:sz w:val="24"/>
                              </w:rPr>
                            </w:pPr>
                            <w:r>
                              <w:rPr>
                                <w:sz w:val="24"/>
                              </w:rPr>
                              <w:t>）</w:t>
                            </w:r>
                            <w:r>
                              <w:rPr>
                                <w:spacing w:val="19"/>
                                <w:sz w:val="24"/>
                              </w:rPr>
                              <w:t xml:space="preserve"> </w:t>
                            </w:r>
                            <w:r>
                              <w:rPr>
                                <w:rFonts w:ascii="Times New Roman" w:eastAsia="Times New Roman"/>
                                <w:spacing w:val="-8"/>
                                <w:sz w:val="24"/>
                              </w:rPr>
                              <w:t>75</w:t>
                            </w:r>
                          </w:p>
                        </w:tc>
                        <w:tc>
                          <w:tcPr>
                            <w:tcW w:w="851" w:type="dxa"/>
                            <w:tcBorders>
                              <w:top w:val="single" w:color="000000" w:sz="4" w:space="0"/>
                              <w:left w:val="single" w:color="000000" w:sz="4" w:space="0"/>
                              <w:bottom w:val="single" w:color="000000" w:sz="4" w:space="0"/>
                              <w:right w:val="single" w:color="000000" w:sz="4" w:space="0"/>
                            </w:tcBorders>
                          </w:tcPr>
                          <w:p>
                            <w:pPr>
                              <w:pStyle w:val="9"/>
                              <w:spacing w:line="307" w:lineRule="exact"/>
                              <w:ind w:left="173" w:right="148"/>
                              <w:jc w:val="center"/>
                              <w:rPr>
                                <w:sz w:val="24"/>
                              </w:rPr>
                            </w:pPr>
                            <w:r>
                              <w:rPr>
                                <w:sz w:val="24"/>
                              </w:rPr>
                              <w:t>比例</w:t>
                            </w:r>
                          </w:p>
                        </w:tc>
                        <w:tc>
                          <w:tcPr>
                            <w:tcW w:w="963" w:type="dxa"/>
                            <w:tcBorders>
                              <w:top w:val="single" w:color="000000" w:sz="4" w:space="0"/>
                              <w:left w:val="single" w:color="000000" w:sz="4" w:space="0"/>
                              <w:bottom w:val="single" w:color="000000" w:sz="4" w:space="0"/>
                            </w:tcBorders>
                          </w:tcPr>
                          <w:p>
                            <w:pPr>
                              <w:pStyle w:val="9"/>
                              <w:spacing w:before="20"/>
                              <w:ind w:left="157" w:right="130"/>
                              <w:jc w:val="center"/>
                              <w:rPr>
                                <w:rFonts w:ascii="Times New Roman"/>
                                <w:sz w:val="24"/>
                              </w:rPr>
                            </w:pPr>
                            <w:r>
                              <w:rPr>
                                <w:rFonts w:ascii="Times New Roman"/>
                                <w:sz w:val="24"/>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trPr>
                        <w:tc>
                          <w:tcPr>
                            <w:tcW w:w="2481" w:type="dxa"/>
                            <w:gridSpan w:val="2"/>
                            <w:tcBorders>
                              <w:top w:val="single" w:color="000000" w:sz="4" w:space="0"/>
                              <w:bottom w:val="single" w:color="000000" w:sz="4" w:space="0"/>
                              <w:right w:val="single" w:color="000000" w:sz="4" w:space="0"/>
                            </w:tcBorders>
                          </w:tcPr>
                          <w:p>
                            <w:pPr>
                              <w:pStyle w:val="9"/>
                              <w:ind w:left="9"/>
                              <w:rPr>
                                <w:sz w:val="24"/>
                              </w:rPr>
                            </w:pPr>
                            <w:r>
                              <w:rPr>
                                <w:sz w:val="24"/>
                              </w:rPr>
                              <w:t>实际总概算（万元）</w:t>
                            </w:r>
                          </w:p>
                        </w:tc>
                        <w:tc>
                          <w:tcPr>
                            <w:tcW w:w="2025" w:type="dxa"/>
                            <w:tcBorders>
                              <w:top w:val="single" w:color="000000" w:sz="4" w:space="0"/>
                              <w:left w:val="single" w:color="000000" w:sz="4" w:space="0"/>
                              <w:bottom w:val="single" w:color="000000" w:sz="4" w:space="0"/>
                              <w:right w:val="single" w:color="000000" w:sz="4" w:space="0"/>
                            </w:tcBorders>
                          </w:tcPr>
                          <w:p>
                            <w:pPr>
                              <w:pStyle w:val="9"/>
                              <w:spacing w:before="20"/>
                              <w:ind w:left="698" w:right="676"/>
                              <w:jc w:val="center"/>
                              <w:rPr>
                                <w:rFonts w:ascii="Times New Roman"/>
                                <w:sz w:val="24"/>
                              </w:rPr>
                            </w:pPr>
                            <w:r>
                              <w:rPr>
                                <w:rFonts w:ascii="Times New Roman"/>
                                <w:sz w:val="24"/>
                              </w:rPr>
                              <w:t>10882</w:t>
                            </w:r>
                          </w:p>
                        </w:tc>
                        <w:tc>
                          <w:tcPr>
                            <w:tcW w:w="2551" w:type="dxa"/>
                            <w:tcBorders>
                              <w:top w:val="single" w:color="000000" w:sz="4" w:space="0"/>
                              <w:left w:val="single" w:color="000000" w:sz="4" w:space="0"/>
                              <w:bottom w:val="single" w:color="000000" w:sz="4" w:space="0"/>
                              <w:right w:val="single" w:color="000000" w:sz="4" w:space="0"/>
                            </w:tcBorders>
                          </w:tcPr>
                          <w:p>
                            <w:pPr>
                              <w:pStyle w:val="9"/>
                              <w:ind w:left="321"/>
                              <w:rPr>
                                <w:sz w:val="24"/>
                              </w:rPr>
                            </w:pPr>
                            <w:r>
                              <w:rPr>
                                <w:sz w:val="24"/>
                              </w:rPr>
                              <w:t>环保投资（万元）</w:t>
                            </w:r>
                          </w:p>
                        </w:tc>
                        <w:tc>
                          <w:tcPr>
                            <w:tcW w:w="707" w:type="dxa"/>
                            <w:tcBorders>
                              <w:top w:val="single" w:color="000000" w:sz="4" w:space="0"/>
                              <w:left w:val="single" w:color="000000" w:sz="4" w:space="0"/>
                              <w:bottom w:val="single" w:color="000000" w:sz="4" w:space="0"/>
                              <w:right w:val="single" w:color="000000" w:sz="4" w:space="0"/>
                            </w:tcBorders>
                          </w:tcPr>
                          <w:p>
                            <w:pPr>
                              <w:pStyle w:val="9"/>
                              <w:spacing w:before="20"/>
                              <w:ind w:left="-140" w:right="154"/>
                              <w:jc w:val="right"/>
                              <w:rPr>
                                <w:rFonts w:ascii="Times New Roman"/>
                                <w:sz w:val="24"/>
                              </w:rPr>
                            </w:pPr>
                            <w:r>
                              <w:rPr>
                                <w:rFonts w:ascii="Times New Roman"/>
                                <w:sz w:val="24"/>
                              </w:rPr>
                              <w:t>118</w:t>
                            </w:r>
                          </w:p>
                        </w:tc>
                        <w:tc>
                          <w:tcPr>
                            <w:tcW w:w="851" w:type="dxa"/>
                            <w:tcBorders>
                              <w:top w:val="single" w:color="000000" w:sz="4" w:space="0"/>
                              <w:left w:val="single" w:color="000000" w:sz="4" w:space="0"/>
                              <w:bottom w:val="single" w:color="000000" w:sz="4" w:space="0"/>
                              <w:right w:val="single" w:color="000000" w:sz="4" w:space="0"/>
                            </w:tcBorders>
                          </w:tcPr>
                          <w:p>
                            <w:pPr>
                              <w:pStyle w:val="9"/>
                              <w:ind w:left="173" w:right="148"/>
                              <w:jc w:val="center"/>
                              <w:rPr>
                                <w:sz w:val="24"/>
                              </w:rPr>
                            </w:pPr>
                            <w:r>
                              <w:rPr>
                                <w:sz w:val="24"/>
                              </w:rPr>
                              <w:t>比例</w:t>
                            </w:r>
                          </w:p>
                        </w:tc>
                        <w:tc>
                          <w:tcPr>
                            <w:tcW w:w="963" w:type="dxa"/>
                            <w:tcBorders>
                              <w:top w:val="single" w:color="000000" w:sz="4" w:space="0"/>
                              <w:left w:val="single" w:color="000000" w:sz="4" w:space="0"/>
                              <w:bottom w:val="single" w:color="000000" w:sz="4" w:space="0"/>
                            </w:tcBorders>
                          </w:tcPr>
                          <w:p>
                            <w:pPr>
                              <w:pStyle w:val="9"/>
                              <w:spacing w:before="20"/>
                              <w:ind w:left="157" w:right="130"/>
                              <w:jc w:val="center"/>
                              <w:rPr>
                                <w:rFonts w:ascii="Times New Roman"/>
                                <w:sz w:val="24"/>
                              </w:rPr>
                            </w:pPr>
                            <w:r>
                              <w:rPr>
                                <w:rFonts w:ascii="Times New Roman"/>
                                <w:sz w:val="24"/>
                              </w:rPr>
                              <w:t>1.08%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2" w:hRule="atLeast"/>
                        </w:trPr>
                        <w:tc>
                          <w:tcPr>
                            <w:tcW w:w="1502" w:type="dxa"/>
                            <w:tcBorders>
                              <w:top w:val="single" w:color="000000" w:sz="4" w:space="0"/>
                              <w:bottom w:val="single" w:color="000000" w:sz="4" w:space="0"/>
                              <w:right w:val="single" w:color="000000" w:sz="4" w:space="0"/>
                            </w:tcBorders>
                          </w:tcPr>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spacing w:before="5"/>
                              <w:rPr>
                                <w:sz w:val="32"/>
                              </w:rPr>
                            </w:pPr>
                          </w:p>
                          <w:p>
                            <w:pPr>
                              <w:pStyle w:val="9"/>
                              <w:spacing w:before="1"/>
                              <w:ind w:left="9"/>
                              <w:rPr>
                                <w:sz w:val="24"/>
                              </w:rPr>
                            </w:pPr>
                            <w:r>
                              <w:rPr>
                                <w:sz w:val="24"/>
                              </w:rPr>
                              <w:t>验收监测依据</w:t>
                            </w:r>
                          </w:p>
                        </w:tc>
                        <w:tc>
                          <w:tcPr>
                            <w:tcW w:w="8076" w:type="dxa"/>
                            <w:gridSpan w:val="6"/>
                            <w:tcBorders>
                              <w:top w:val="single" w:color="000000" w:sz="4" w:space="0"/>
                              <w:left w:val="single" w:color="000000" w:sz="4" w:space="0"/>
                              <w:bottom w:val="single" w:color="000000" w:sz="4" w:space="0"/>
                            </w:tcBorders>
                          </w:tcPr>
                          <w:p>
                            <w:pPr>
                              <w:pStyle w:val="9"/>
                              <w:spacing w:line="307" w:lineRule="exact"/>
                              <w:ind w:left="9" w:right="-29"/>
                              <w:rPr>
                                <w:sz w:val="24"/>
                              </w:rPr>
                            </w:pPr>
                            <w:r>
                              <w:rPr>
                                <w:rFonts w:ascii="Times New Roman" w:eastAsia="Times New Roman"/>
                                <w:sz w:val="24"/>
                              </w:rPr>
                              <w:t>1</w:t>
                            </w:r>
                            <w:r>
                              <w:rPr>
                                <w:spacing w:val="-6"/>
                                <w:sz w:val="24"/>
                              </w:rPr>
                              <w:t>、《建设项目环境保护管理条例》</w:t>
                            </w:r>
                            <w:r>
                              <w:rPr>
                                <w:sz w:val="24"/>
                              </w:rPr>
                              <w:t>（</w:t>
                            </w:r>
                            <w:r>
                              <w:rPr>
                                <w:rFonts w:ascii="Times New Roman" w:eastAsia="Times New Roman"/>
                                <w:sz w:val="24"/>
                              </w:rPr>
                              <w:t>1998</w:t>
                            </w:r>
                            <w:r>
                              <w:rPr>
                                <w:rFonts w:ascii="Times New Roman" w:eastAsia="Times New Roman"/>
                                <w:spacing w:val="2"/>
                                <w:sz w:val="24"/>
                              </w:rPr>
                              <w:t xml:space="preserve"> </w:t>
                            </w:r>
                            <w:r>
                              <w:rPr>
                                <w:spacing w:val="-30"/>
                                <w:sz w:val="24"/>
                              </w:rPr>
                              <w:t xml:space="preserve">年 </w:t>
                            </w:r>
                            <w:r>
                              <w:rPr>
                                <w:rFonts w:ascii="Times New Roman" w:eastAsia="Times New Roman"/>
                                <w:sz w:val="24"/>
                              </w:rPr>
                              <w:t xml:space="preserve">11 </w:t>
                            </w:r>
                            <w:r>
                              <w:rPr>
                                <w:spacing w:val="-30"/>
                                <w:sz w:val="24"/>
                              </w:rPr>
                              <w:t xml:space="preserve">月 </w:t>
                            </w:r>
                            <w:r>
                              <w:rPr>
                                <w:rFonts w:ascii="Times New Roman" w:eastAsia="Times New Roman"/>
                                <w:sz w:val="24"/>
                              </w:rPr>
                              <w:t xml:space="preserve">29 </w:t>
                            </w:r>
                            <w:r>
                              <w:rPr>
                                <w:sz w:val="24"/>
                              </w:rPr>
                              <w:t>日中华人民共和国国务</w:t>
                            </w:r>
                          </w:p>
                          <w:p>
                            <w:pPr>
                              <w:pStyle w:val="9"/>
                              <w:spacing w:before="158" w:line="364" w:lineRule="auto"/>
                              <w:ind w:left="9" w:right="-29"/>
                              <w:rPr>
                                <w:sz w:val="24"/>
                              </w:rPr>
                            </w:pPr>
                            <w:r>
                              <w:rPr>
                                <w:spacing w:val="-15"/>
                                <w:sz w:val="24"/>
                              </w:rPr>
                              <w:t xml:space="preserve">院令第 </w:t>
                            </w:r>
                            <w:r>
                              <w:rPr>
                                <w:rFonts w:ascii="Times New Roman" w:eastAsia="Times New Roman"/>
                                <w:sz w:val="24"/>
                              </w:rPr>
                              <w:t xml:space="preserve">253 </w:t>
                            </w:r>
                            <w:r>
                              <w:rPr>
                                <w:spacing w:val="-14"/>
                                <w:sz w:val="24"/>
                              </w:rPr>
                              <w:t xml:space="preserve">号发布，根据 </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16 </w:t>
                            </w:r>
                            <w:r>
                              <w:rPr>
                                <w:spacing w:val="-9"/>
                                <w:sz w:val="24"/>
                              </w:rPr>
                              <w:t>日《国务院关于修改〈建设项目环境保护管理条例〉的决定》修订）；</w:t>
                            </w:r>
                          </w:p>
                          <w:p>
                            <w:pPr>
                              <w:pStyle w:val="9"/>
                              <w:spacing w:line="306" w:lineRule="exact"/>
                              <w:ind w:left="9" w:right="-15"/>
                              <w:rPr>
                                <w:sz w:val="24"/>
                              </w:rPr>
                            </w:pPr>
                            <w:r>
                              <w:rPr>
                                <w:rFonts w:ascii="Times New Roman" w:eastAsia="Times New Roman"/>
                                <w:spacing w:val="12"/>
                                <w:sz w:val="24"/>
                              </w:rPr>
                              <w:t>2</w:t>
                            </w:r>
                            <w:r>
                              <w:rPr>
                                <w:spacing w:val="12"/>
                                <w:sz w:val="24"/>
                              </w:rPr>
                              <w:t>、环保部国环规环评</w:t>
                            </w:r>
                            <w:r>
                              <w:rPr>
                                <w:rFonts w:ascii="Times New Roman" w:eastAsia="Times New Roman"/>
                                <w:sz w:val="24"/>
                              </w:rPr>
                              <w:t>[2017]4</w:t>
                            </w:r>
                            <w:r>
                              <w:rPr>
                                <w:rFonts w:ascii="Times New Roman" w:eastAsia="Times New Roman"/>
                                <w:spacing w:val="13"/>
                                <w:sz w:val="24"/>
                              </w:rPr>
                              <w:t xml:space="preserve"> </w:t>
                            </w:r>
                            <w:r>
                              <w:rPr>
                                <w:spacing w:val="8"/>
                                <w:sz w:val="24"/>
                              </w:rPr>
                              <w:t>号《建设项目竣工环境保护验收暂行办法》</w:t>
                            </w:r>
                          </w:p>
                          <w:p>
                            <w:pPr>
                              <w:pStyle w:val="9"/>
                              <w:spacing w:before="161"/>
                              <w:ind w:left="9"/>
                              <w:rPr>
                                <w:sz w:val="24"/>
                              </w:rPr>
                            </w:pPr>
                            <w:r>
                              <w:rPr>
                                <w:sz w:val="24"/>
                              </w:rPr>
                              <w:t>（</w:t>
                            </w:r>
                            <w:r>
                              <w:rPr>
                                <w:rFonts w:ascii="Times New Roman" w:eastAsia="Times New Roman"/>
                                <w:sz w:val="24"/>
                              </w:rPr>
                              <w:t>2017.11.20</w:t>
                            </w:r>
                            <w:r>
                              <w:rPr>
                                <w:sz w:val="24"/>
                              </w:rPr>
                              <w:t>）；</w:t>
                            </w:r>
                          </w:p>
                          <w:p>
                            <w:pPr>
                              <w:pStyle w:val="9"/>
                              <w:spacing w:before="158" w:line="364" w:lineRule="auto"/>
                              <w:ind w:left="9" w:right="-15"/>
                              <w:rPr>
                                <w:sz w:val="24"/>
                              </w:rPr>
                            </w:pPr>
                            <w:r>
                              <w:rPr>
                                <w:rFonts w:ascii="Times New Roman" w:eastAsia="Times New Roman"/>
                                <w:sz w:val="24"/>
                              </w:rPr>
                              <w:t>3</w:t>
                            </w:r>
                            <w:r>
                              <w:rPr>
                                <w:spacing w:val="-11"/>
                                <w:sz w:val="24"/>
                              </w:rPr>
                              <w:t>、广东省环境保护厅《关于转发环境保护部</w:t>
                            </w:r>
                            <w:r>
                              <w:rPr>
                                <w:rFonts w:ascii="Times New Roman" w:eastAsia="Times New Roman"/>
                                <w:sz w:val="24"/>
                              </w:rPr>
                              <w:t>&lt;</w:t>
                            </w:r>
                            <w:r>
                              <w:rPr>
                                <w:spacing w:val="-2"/>
                                <w:sz w:val="24"/>
                              </w:rPr>
                              <w:t>建设项目竣工环境保护验收暂行</w:t>
                            </w:r>
                            <w:r>
                              <w:rPr>
                                <w:sz w:val="24"/>
                              </w:rPr>
                              <w:t>办法</w:t>
                            </w:r>
                            <w:r>
                              <w:rPr>
                                <w:rFonts w:ascii="Times New Roman" w:eastAsia="Times New Roman"/>
                                <w:sz w:val="24"/>
                              </w:rPr>
                              <w:t>&gt;</w:t>
                            </w:r>
                            <w:r>
                              <w:rPr>
                                <w:sz w:val="24"/>
                              </w:rPr>
                              <w:t>的函》（粤环函〔</w:t>
                            </w:r>
                            <w:r>
                              <w:rPr>
                                <w:rFonts w:ascii="Times New Roman" w:eastAsia="Times New Roman"/>
                                <w:sz w:val="24"/>
                              </w:rPr>
                              <w:t>2017</w:t>
                            </w:r>
                            <w:r>
                              <w:rPr>
                                <w:sz w:val="24"/>
                              </w:rPr>
                              <w:t>〕</w:t>
                            </w:r>
                            <w:r>
                              <w:rPr>
                                <w:rFonts w:ascii="Times New Roman" w:eastAsia="Times New Roman"/>
                                <w:sz w:val="24"/>
                              </w:rPr>
                              <w:t>1945</w:t>
                            </w:r>
                            <w:r>
                              <w:rPr>
                                <w:sz w:val="24"/>
                              </w:rPr>
                              <w:t>）号；</w:t>
                            </w:r>
                          </w:p>
                          <w:p>
                            <w:pPr>
                              <w:pStyle w:val="9"/>
                              <w:spacing w:line="364" w:lineRule="auto"/>
                              <w:ind w:left="9" w:right="-15"/>
                              <w:rPr>
                                <w:sz w:val="24"/>
                              </w:rPr>
                            </w:pPr>
                            <w:r>
                              <w:rPr>
                                <w:rFonts w:ascii="Times New Roman" w:eastAsia="Times New Roman"/>
                                <w:sz w:val="24"/>
                              </w:rPr>
                              <w:t>4</w:t>
                            </w:r>
                            <w:r>
                              <w:rPr>
                                <w:spacing w:val="-1"/>
                                <w:sz w:val="24"/>
                              </w:rPr>
                              <w:t>、湛江市生态环境局《关于印发湛江市建设单位自主开展建设项目竣工环境</w:t>
                            </w:r>
                            <w:r>
                              <w:rPr>
                                <w:sz w:val="24"/>
                              </w:rPr>
                              <w:t>保护验收工作指引（暂行）的通知》（</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31 </w:t>
                            </w:r>
                            <w:r>
                              <w:rPr>
                                <w:sz w:val="24"/>
                              </w:rPr>
                              <w:t>日）；</w:t>
                            </w:r>
                          </w:p>
                          <w:p>
                            <w:pPr>
                              <w:pStyle w:val="9"/>
                              <w:spacing w:line="362" w:lineRule="auto"/>
                              <w:ind w:left="9" w:right="489"/>
                              <w:rPr>
                                <w:sz w:val="24"/>
                              </w:rPr>
                            </w:pPr>
                            <w:r>
                              <w:rPr>
                                <w:rFonts w:ascii="Times New Roman" w:eastAsia="Times New Roman"/>
                                <w:sz w:val="24"/>
                              </w:rPr>
                              <w:t>5</w:t>
                            </w:r>
                            <w:r>
                              <w:rPr>
                                <w:sz w:val="24"/>
                              </w:rPr>
                              <w:t>、湛江市生态环境局关于转发《建设项目竣工环境保护验收暂行办法》的函（湛环函〔</w:t>
                            </w:r>
                            <w:r>
                              <w:rPr>
                                <w:rFonts w:ascii="Times New Roman" w:eastAsia="Times New Roman"/>
                                <w:sz w:val="24"/>
                              </w:rPr>
                              <w:t>2018</w:t>
                            </w:r>
                            <w:r>
                              <w:rPr>
                                <w:sz w:val="24"/>
                              </w:rPr>
                              <w:t>〕</w:t>
                            </w:r>
                            <w:r>
                              <w:rPr>
                                <w:rFonts w:ascii="Times New Roman" w:eastAsia="Times New Roman"/>
                                <w:sz w:val="24"/>
                              </w:rPr>
                              <w:t>18</w:t>
                            </w:r>
                            <w:r>
                              <w:rPr>
                                <w:sz w:val="24"/>
                              </w:rPr>
                              <w:t>号）；</w:t>
                            </w:r>
                          </w:p>
                          <w:p>
                            <w:pPr>
                              <w:pStyle w:val="9"/>
                              <w:spacing w:before="5"/>
                              <w:ind w:left="9"/>
                              <w:rPr>
                                <w:sz w:val="24"/>
                              </w:rPr>
                            </w:pPr>
                            <w:r>
                              <w:rPr>
                                <w:rFonts w:ascii="Times New Roman" w:eastAsia="Times New Roman"/>
                                <w:sz w:val="24"/>
                              </w:rPr>
                              <w:t>6</w:t>
                            </w:r>
                            <w:r>
                              <w:rPr>
                                <w:sz w:val="24"/>
                              </w:rPr>
                              <w:t>、《建设项目竣工环境保护验收技术指南 污染影响类》；</w:t>
                            </w:r>
                          </w:p>
                        </w:tc>
                      </w:tr>
                    </w:tbl>
                    <w:p>
                      <w:pPr>
                        <w:pStyle w:val="3"/>
                      </w:pPr>
                    </w:p>
                  </w:txbxContent>
                </v:textbox>
              </v:shape>
            </w:pict>
          </mc:Fallback>
        </mc:AlternateContent>
      </w:r>
      <w:bookmarkStart w:id="0" w:name="_bookmark0"/>
      <w:bookmarkEnd w:id="0"/>
      <w:r>
        <w:t>表一 项目基本信息表</w:t>
      </w: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spacing w:before="2"/>
        <w:rPr>
          <w:b/>
          <w:sz w:val="31"/>
        </w:rPr>
      </w:pPr>
    </w:p>
    <w:p>
      <w:pPr>
        <w:pStyle w:val="3"/>
        <w:ind w:left="107"/>
      </w:pPr>
      <w:r>
        <w:t>环</w:t>
      </w:r>
    </w:p>
    <w:p>
      <w:pPr>
        <w:spacing w:after="0"/>
        <w:sectPr>
          <w:footerReference r:id="rId3" w:type="default"/>
          <w:pgSz w:w="11920" w:h="16850"/>
          <w:pgMar w:top="1600" w:right="940" w:bottom="1100" w:left="960" w:header="0" w:footer="909" w:gutter="0"/>
          <w:pgNumType w:start="1"/>
        </w:sectPr>
      </w:pPr>
    </w:p>
    <w:p>
      <w:pPr>
        <w:pStyle w:val="3"/>
        <w:spacing w:before="9"/>
        <w:rPr>
          <w:rFonts w:ascii="Times New Roman"/>
          <w:sz w:val="8"/>
        </w:rPr>
      </w:pPr>
      <w:r>
        <mc:AlternateContent>
          <mc:Choice Requires="wpg">
            <w:drawing>
              <wp:anchor distT="0" distB="0" distL="114300" distR="114300" simplePos="0" relativeHeight="240035840" behindDoc="1" locked="0" layoutInCell="1" allowOverlap="1">
                <wp:simplePos x="0" y="0"/>
                <wp:positionH relativeFrom="page">
                  <wp:posOffset>2275840</wp:posOffset>
                </wp:positionH>
                <wp:positionV relativeFrom="page">
                  <wp:posOffset>8075295</wp:posOffset>
                </wp:positionV>
                <wp:extent cx="3963670" cy="1067435"/>
                <wp:effectExtent l="1270" t="1270" r="16510" b="17145"/>
                <wp:wrapNone/>
                <wp:docPr id="46" name="组合 9"/>
                <wp:cNvGraphicFramePr/>
                <a:graphic xmlns:a="http://schemas.openxmlformats.org/drawingml/2006/main">
                  <a:graphicData uri="http://schemas.microsoft.com/office/word/2010/wordprocessingGroup">
                    <wpg:wgp>
                      <wpg:cNvGrpSpPr/>
                      <wpg:grpSpPr>
                        <a:xfrm>
                          <a:off x="0" y="0"/>
                          <a:ext cx="3963670" cy="1067435"/>
                          <a:chOff x="3584" y="12717"/>
                          <a:chExt cx="6242" cy="1681"/>
                        </a:xfrm>
                      </wpg:grpSpPr>
                      <wps:wsp>
                        <wps:cNvPr id="2" name="直线 10"/>
                        <wps:cNvSpPr/>
                        <wps:spPr>
                          <a:xfrm>
                            <a:off x="3594" y="12722"/>
                            <a:ext cx="1070" cy="0"/>
                          </a:xfrm>
                          <a:prstGeom prst="line">
                            <a:avLst/>
                          </a:prstGeom>
                          <a:ln w="6096" cap="flat" cmpd="sng">
                            <a:solidFill>
                              <a:srgbClr val="000000"/>
                            </a:solidFill>
                            <a:prstDash val="solid"/>
                            <a:headEnd type="none" w="med" len="med"/>
                            <a:tailEnd type="none" w="med" len="med"/>
                          </a:ln>
                        </wps:spPr>
                        <wps:bodyPr upright="1"/>
                      </wps:wsp>
                      <wps:wsp>
                        <wps:cNvPr id="4" name="直线 11"/>
                        <wps:cNvSpPr/>
                        <wps:spPr>
                          <a:xfrm>
                            <a:off x="4674" y="12722"/>
                            <a:ext cx="2984" cy="0"/>
                          </a:xfrm>
                          <a:prstGeom prst="line">
                            <a:avLst/>
                          </a:prstGeom>
                          <a:ln w="6096" cap="flat" cmpd="sng">
                            <a:solidFill>
                              <a:srgbClr val="000000"/>
                            </a:solidFill>
                            <a:prstDash val="solid"/>
                            <a:headEnd type="none" w="med" len="med"/>
                            <a:tailEnd type="none" w="med" len="med"/>
                          </a:ln>
                        </wps:spPr>
                        <wps:bodyPr upright="1"/>
                      </wps:wsp>
                      <wps:wsp>
                        <wps:cNvPr id="6" name="直线 12"/>
                        <wps:cNvSpPr/>
                        <wps:spPr>
                          <a:xfrm>
                            <a:off x="7668" y="12722"/>
                            <a:ext cx="2148" cy="0"/>
                          </a:xfrm>
                          <a:prstGeom prst="line">
                            <a:avLst/>
                          </a:prstGeom>
                          <a:ln w="6096" cap="flat" cmpd="sng">
                            <a:solidFill>
                              <a:srgbClr val="000000"/>
                            </a:solidFill>
                            <a:prstDash val="solid"/>
                            <a:headEnd type="none" w="med" len="med"/>
                            <a:tailEnd type="none" w="med" len="med"/>
                          </a:ln>
                        </wps:spPr>
                        <wps:bodyPr upright="1"/>
                      </wps:wsp>
                      <wps:wsp>
                        <wps:cNvPr id="8" name="直线 13"/>
                        <wps:cNvSpPr/>
                        <wps:spPr>
                          <a:xfrm>
                            <a:off x="3594" y="13044"/>
                            <a:ext cx="1070" cy="0"/>
                          </a:xfrm>
                          <a:prstGeom prst="line">
                            <a:avLst/>
                          </a:prstGeom>
                          <a:ln w="6096" cap="flat" cmpd="sng">
                            <a:solidFill>
                              <a:srgbClr val="000000"/>
                            </a:solidFill>
                            <a:prstDash val="solid"/>
                            <a:headEnd type="none" w="med" len="med"/>
                            <a:tailEnd type="none" w="med" len="med"/>
                          </a:ln>
                        </wps:spPr>
                        <wps:bodyPr upright="1"/>
                      </wps:wsp>
                      <wps:wsp>
                        <wps:cNvPr id="10" name="直线 14"/>
                        <wps:cNvSpPr/>
                        <wps:spPr>
                          <a:xfrm>
                            <a:off x="4674" y="13044"/>
                            <a:ext cx="2984" cy="0"/>
                          </a:xfrm>
                          <a:prstGeom prst="line">
                            <a:avLst/>
                          </a:prstGeom>
                          <a:ln w="6096" cap="flat" cmpd="sng">
                            <a:solidFill>
                              <a:srgbClr val="000000"/>
                            </a:solidFill>
                            <a:prstDash val="solid"/>
                            <a:headEnd type="none" w="med" len="med"/>
                            <a:tailEnd type="none" w="med" len="med"/>
                          </a:ln>
                        </wps:spPr>
                        <wps:bodyPr upright="1"/>
                      </wps:wsp>
                      <wps:wsp>
                        <wps:cNvPr id="12" name="直线 15"/>
                        <wps:cNvSpPr/>
                        <wps:spPr>
                          <a:xfrm>
                            <a:off x="7668" y="13044"/>
                            <a:ext cx="2148" cy="0"/>
                          </a:xfrm>
                          <a:prstGeom prst="line">
                            <a:avLst/>
                          </a:prstGeom>
                          <a:ln w="6096" cap="flat" cmpd="sng">
                            <a:solidFill>
                              <a:srgbClr val="000000"/>
                            </a:solidFill>
                            <a:prstDash val="solid"/>
                            <a:headEnd type="none" w="med" len="med"/>
                            <a:tailEnd type="none" w="med" len="med"/>
                          </a:ln>
                        </wps:spPr>
                        <wps:bodyPr upright="1"/>
                      </wps:wsp>
                      <wps:wsp>
                        <wps:cNvPr id="14" name="直线 16"/>
                        <wps:cNvSpPr/>
                        <wps:spPr>
                          <a:xfrm>
                            <a:off x="3594" y="13365"/>
                            <a:ext cx="1070" cy="0"/>
                          </a:xfrm>
                          <a:prstGeom prst="line">
                            <a:avLst/>
                          </a:prstGeom>
                          <a:ln w="6097" cap="flat" cmpd="sng">
                            <a:solidFill>
                              <a:srgbClr val="000000"/>
                            </a:solidFill>
                            <a:prstDash val="solid"/>
                            <a:headEnd type="none" w="med" len="med"/>
                            <a:tailEnd type="none" w="med" len="med"/>
                          </a:ln>
                        </wps:spPr>
                        <wps:bodyPr upright="1"/>
                      </wps:wsp>
                      <wps:wsp>
                        <wps:cNvPr id="16" name="直线 17"/>
                        <wps:cNvSpPr/>
                        <wps:spPr>
                          <a:xfrm>
                            <a:off x="4674" y="13365"/>
                            <a:ext cx="2984" cy="0"/>
                          </a:xfrm>
                          <a:prstGeom prst="line">
                            <a:avLst/>
                          </a:prstGeom>
                          <a:ln w="6097" cap="flat" cmpd="sng">
                            <a:solidFill>
                              <a:srgbClr val="000000"/>
                            </a:solidFill>
                            <a:prstDash val="solid"/>
                            <a:headEnd type="none" w="med" len="med"/>
                            <a:tailEnd type="none" w="med" len="med"/>
                          </a:ln>
                        </wps:spPr>
                        <wps:bodyPr upright="1"/>
                      </wps:wsp>
                      <wps:wsp>
                        <wps:cNvPr id="18" name="直线 18"/>
                        <wps:cNvSpPr/>
                        <wps:spPr>
                          <a:xfrm>
                            <a:off x="7668" y="13365"/>
                            <a:ext cx="2148" cy="0"/>
                          </a:xfrm>
                          <a:prstGeom prst="line">
                            <a:avLst/>
                          </a:prstGeom>
                          <a:ln w="6097" cap="flat" cmpd="sng">
                            <a:solidFill>
                              <a:srgbClr val="000000"/>
                            </a:solidFill>
                            <a:prstDash val="solid"/>
                            <a:headEnd type="none" w="med" len="med"/>
                            <a:tailEnd type="none" w="med" len="med"/>
                          </a:ln>
                        </wps:spPr>
                        <wps:bodyPr upright="1"/>
                      </wps:wsp>
                      <wps:wsp>
                        <wps:cNvPr id="20" name="直线 19"/>
                        <wps:cNvSpPr/>
                        <wps:spPr>
                          <a:xfrm>
                            <a:off x="3594" y="13749"/>
                            <a:ext cx="1070" cy="0"/>
                          </a:xfrm>
                          <a:prstGeom prst="line">
                            <a:avLst/>
                          </a:prstGeom>
                          <a:ln w="6096" cap="flat" cmpd="sng">
                            <a:solidFill>
                              <a:srgbClr val="000000"/>
                            </a:solidFill>
                            <a:prstDash val="solid"/>
                            <a:headEnd type="none" w="med" len="med"/>
                            <a:tailEnd type="none" w="med" len="med"/>
                          </a:ln>
                        </wps:spPr>
                        <wps:bodyPr upright="1"/>
                      </wps:wsp>
                      <wps:wsp>
                        <wps:cNvPr id="22" name="直线 20"/>
                        <wps:cNvSpPr/>
                        <wps:spPr>
                          <a:xfrm>
                            <a:off x="4674" y="13749"/>
                            <a:ext cx="2984" cy="0"/>
                          </a:xfrm>
                          <a:prstGeom prst="line">
                            <a:avLst/>
                          </a:prstGeom>
                          <a:ln w="6096" cap="flat" cmpd="sng">
                            <a:solidFill>
                              <a:srgbClr val="000000"/>
                            </a:solidFill>
                            <a:prstDash val="solid"/>
                            <a:headEnd type="none" w="med" len="med"/>
                            <a:tailEnd type="none" w="med" len="med"/>
                          </a:ln>
                        </wps:spPr>
                        <wps:bodyPr upright="1"/>
                      </wps:wsp>
                      <wps:wsp>
                        <wps:cNvPr id="24" name="直线 21"/>
                        <wps:cNvSpPr/>
                        <wps:spPr>
                          <a:xfrm>
                            <a:off x="7668" y="13749"/>
                            <a:ext cx="2148" cy="0"/>
                          </a:xfrm>
                          <a:prstGeom prst="line">
                            <a:avLst/>
                          </a:prstGeom>
                          <a:ln w="6096" cap="flat" cmpd="sng">
                            <a:solidFill>
                              <a:srgbClr val="000000"/>
                            </a:solidFill>
                            <a:prstDash val="solid"/>
                            <a:headEnd type="none" w="med" len="med"/>
                            <a:tailEnd type="none" w="med" len="med"/>
                          </a:ln>
                        </wps:spPr>
                        <wps:bodyPr upright="1"/>
                      </wps:wsp>
                      <wps:wsp>
                        <wps:cNvPr id="26" name="直线 22"/>
                        <wps:cNvSpPr/>
                        <wps:spPr>
                          <a:xfrm>
                            <a:off x="3594" y="14071"/>
                            <a:ext cx="1070" cy="0"/>
                          </a:xfrm>
                          <a:prstGeom prst="line">
                            <a:avLst/>
                          </a:prstGeom>
                          <a:ln w="6096" cap="flat" cmpd="sng">
                            <a:solidFill>
                              <a:srgbClr val="000000"/>
                            </a:solidFill>
                            <a:prstDash val="solid"/>
                            <a:headEnd type="none" w="med" len="med"/>
                            <a:tailEnd type="none" w="med" len="med"/>
                          </a:ln>
                        </wps:spPr>
                        <wps:bodyPr upright="1"/>
                      </wps:wsp>
                      <wps:wsp>
                        <wps:cNvPr id="28" name="直线 23"/>
                        <wps:cNvSpPr/>
                        <wps:spPr>
                          <a:xfrm>
                            <a:off x="4674" y="14071"/>
                            <a:ext cx="2984" cy="0"/>
                          </a:xfrm>
                          <a:prstGeom prst="line">
                            <a:avLst/>
                          </a:prstGeom>
                          <a:ln w="6096" cap="flat" cmpd="sng">
                            <a:solidFill>
                              <a:srgbClr val="000000"/>
                            </a:solidFill>
                            <a:prstDash val="solid"/>
                            <a:headEnd type="none" w="med" len="med"/>
                            <a:tailEnd type="none" w="med" len="med"/>
                          </a:ln>
                        </wps:spPr>
                        <wps:bodyPr upright="1"/>
                      </wps:wsp>
                      <wps:wsp>
                        <wps:cNvPr id="30" name="直线 24"/>
                        <wps:cNvSpPr/>
                        <wps:spPr>
                          <a:xfrm>
                            <a:off x="7668" y="14071"/>
                            <a:ext cx="2148" cy="0"/>
                          </a:xfrm>
                          <a:prstGeom prst="line">
                            <a:avLst/>
                          </a:prstGeom>
                          <a:ln w="6096" cap="flat" cmpd="sng">
                            <a:solidFill>
                              <a:srgbClr val="000000"/>
                            </a:solidFill>
                            <a:prstDash val="solid"/>
                            <a:headEnd type="none" w="med" len="med"/>
                            <a:tailEnd type="none" w="med" len="med"/>
                          </a:ln>
                        </wps:spPr>
                        <wps:bodyPr upright="1"/>
                      </wps:wsp>
                      <wps:wsp>
                        <wps:cNvPr id="32" name="直线 25"/>
                        <wps:cNvSpPr/>
                        <wps:spPr>
                          <a:xfrm>
                            <a:off x="3589" y="12717"/>
                            <a:ext cx="0" cy="1681"/>
                          </a:xfrm>
                          <a:prstGeom prst="line">
                            <a:avLst/>
                          </a:prstGeom>
                          <a:ln w="6096" cap="flat" cmpd="sng">
                            <a:solidFill>
                              <a:srgbClr val="000000"/>
                            </a:solidFill>
                            <a:prstDash val="solid"/>
                            <a:headEnd type="none" w="med" len="med"/>
                            <a:tailEnd type="none" w="med" len="med"/>
                          </a:ln>
                        </wps:spPr>
                        <wps:bodyPr upright="1"/>
                      </wps:wsp>
                      <wps:wsp>
                        <wps:cNvPr id="34" name="直线 26"/>
                        <wps:cNvSpPr/>
                        <wps:spPr>
                          <a:xfrm>
                            <a:off x="3594" y="14393"/>
                            <a:ext cx="1070" cy="0"/>
                          </a:xfrm>
                          <a:prstGeom prst="line">
                            <a:avLst/>
                          </a:prstGeom>
                          <a:ln w="6096" cap="flat" cmpd="sng">
                            <a:solidFill>
                              <a:srgbClr val="000000"/>
                            </a:solidFill>
                            <a:prstDash val="solid"/>
                            <a:headEnd type="none" w="med" len="med"/>
                            <a:tailEnd type="none" w="med" len="med"/>
                          </a:ln>
                        </wps:spPr>
                        <wps:bodyPr upright="1"/>
                      </wps:wsp>
                      <wps:wsp>
                        <wps:cNvPr id="36" name="直线 27"/>
                        <wps:cNvSpPr/>
                        <wps:spPr>
                          <a:xfrm>
                            <a:off x="4669" y="12717"/>
                            <a:ext cx="0" cy="1681"/>
                          </a:xfrm>
                          <a:prstGeom prst="line">
                            <a:avLst/>
                          </a:prstGeom>
                          <a:ln w="6096" cap="flat" cmpd="sng">
                            <a:solidFill>
                              <a:srgbClr val="000000"/>
                            </a:solidFill>
                            <a:prstDash val="solid"/>
                            <a:headEnd type="none" w="med" len="med"/>
                            <a:tailEnd type="none" w="med" len="med"/>
                          </a:ln>
                        </wps:spPr>
                        <wps:bodyPr upright="1"/>
                      </wps:wsp>
                      <wps:wsp>
                        <wps:cNvPr id="38" name="直线 28"/>
                        <wps:cNvSpPr/>
                        <wps:spPr>
                          <a:xfrm>
                            <a:off x="4674" y="14393"/>
                            <a:ext cx="2984" cy="0"/>
                          </a:xfrm>
                          <a:prstGeom prst="line">
                            <a:avLst/>
                          </a:prstGeom>
                          <a:ln w="6096" cap="flat" cmpd="sng">
                            <a:solidFill>
                              <a:srgbClr val="000000"/>
                            </a:solidFill>
                            <a:prstDash val="solid"/>
                            <a:headEnd type="none" w="med" len="med"/>
                            <a:tailEnd type="none" w="med" len="med"/>
                          </a:ln>
                        </wps:spPr>
                        <wps:bodyPr upright="1"/>
                      </wps:wsp>
                      <wps:wsp>
                        <wps:cNvPr id="40" name="直线 29"/>
                        <wps:cNvSpPr/>
                        <wps:spPr>
                          <a:xfrm>
                            <a:off x="7663" y="12717"/>
                            <a:ext cx="0" cy="1681"/>
                          </a:xfrm>
                          <a:prstGeom prst="line">
                            <a:avLst/>
                          </a:prstGeom>
                          <a:ln w="6096" cap="flat" cmpd="sng">
                            <a:solidFill>
                              <a:srgbClr val="000000"/>
                            </a:solidFill>
                            <a:prstDash val="solid"/>
                            <a:headEnd type="none" w="med" len="med"/>
                            <a:tailEnd type="none" w="med" len="med"/>
                          </a:ln>
                        </wps:spPr>
                        <wps:bodyPr upright="1"/>
                      </wps:wsp>
                      <wps:wsp>
                        <wps:cNvPr id="42" name="直线 30"/>
                        <wps:cNvSpPr/>
                        <wps:spPr>
                          <a:xfrm>
                            <a:off x="7668" y="14393"/>
                            <a:ext cx="2148" cy="0"/>
                          </a:xfrm>
                          <a:prstGeom prst="line">
                            <a:avLst/>
                          </a:prstGeom>
                          <a:ln w="6096" cap="flat" cmpd="sng">
                            <a:solidFill>
                              <a:srgbClr val="000000"/>
                            </a:solidFill>
                            <a:prstDash val="solid"/>
                            <a:headEnd type="none" w="med" len="med"/>
                            <a:tailEnd type="none" w="med" len="med"/>
                          </a:ln>
                        </wps:spPr>
                        <wps:bodyPr upright="1"/>
                      </wps:wsp>
                      <wps:wsp>
                        <wps:cNvPr id="44" name="直线 31"/>
                        <wps:cNvSpPr/>
                        <wps:spPr>
                          <a:xfrm>
                            <a:off x="9821" y="12717"/>
                            <a:ext cx="0" cy="1681"/>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9" o:spid="_x0000_s1026" o:spt="203" style="position:absolute;left:0pt;margin-left:179.2pt;margin-top:635.85pt;height:84.05pt;width:312.1pt;mso-position-horizontal-relative:page;mso-position-vertical-relative:page;z-index:-263280640;mso-width-relative:page;mso-height-relative:page;" coordorigin="3584,12717" coordsize="6242,1681" o:gfxdata="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Iurk&#10;wN0AAAANAQAADwAAAAAAAAABACAAAAAiAAAAZHJzL2Rvd25yZXYueG1sUEsBAhQAFAAAAAgAh07i&#10;QMLKO8dXBAAATy8AAA4AAAAAAAAAAQAgAAAALAEAAGRycy9lMm9Eb2MueG1sUEsFBgAAAAAGAAYA&#10;WQEAAPUHAAAAAA==&#10;">
                <o:lock v:ext="edit" aspectratio="f"/>
                <v:line id="直线 10" o:spid="_x0000_s1026" o:spt="20" style="position:absolute;left:3594;top:12722;height:0;width:1070;" filled="f" stroked="t" coordsize="21600,21600" o:gfxdata="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89H6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1" o:spid="_x0000_s1026" o:spt="20" style="position:absolute;left:4674;top:12722;height:0;width:2984;" filled="f" stroked="t" coordsize="21600,21600"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2" o:spid="_x0000_s1026" o:spt="20" style="position:absolute;left:7668;top:12722;height:0;width:2148;" filled="f" stroked="t" coordsize="21600,21600"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3" o:spid="_x0000_s1026" o:spt="20" style="position:absolute;left:3594;top:13044;height:0;width:1070;"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直线 14" o:spid="_x0000_s1026" o:spt="20" style="position:absolute;left:4674;top:13044;height:0;width:2984;"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5" o:spid="_x0000_s1026" o:spt="20" style="position:absolute;left:7668;top:13044;height:0;width:2148;"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6" o:spid="_x0000_s1026" o:spt="20" style="position:absolute;left:3594;top:13365;height:0;width:1070;" filled="f" stroked="t" coordsize="21600,21600" o:gfxdata="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VAXi5AAAA2wAA&#10;AA8AAAAAAAAAAQAgAAAAIgAAAGRycy9kb3ducmV2LnhtbFBLAQIUABQAAAAIAIdO4kAzLwWeOwAA&#10;ADkAAAAQAAAAAAAAAAEAIAAAAAgBAABkcnMvc2hhcGV4bWwueG1sUEsFBgAAAAAGAAYAWwEAALID&#10;AAAAAA==&#10;">
                  <v:fill on="f" focussize="0,0"/>
                  <v:stroke weight="0.48007874015748pt" color="#000000" joinstyle="round"/>
                  <v:imagedata o:title=""/>
                  <o:lock v:ext="edit" aspectratio="f"/>
                </v:line>
                <v:line id="直线 17" o:spid="_x0000_s1026" o:spt="20" style="position:absolute;left:4674;top:13365;height:0;width:2984;" filled="f" stroked="t" coordsize="21600,21600" o:gfxdata="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izqUugAAANs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line id="直线 18" o:spid="_x0000_s1026" o:spt="20" style="position:absolute;left:7668;top:13365;height:0;width:2148;" filled="f" stroked="t" coordsize="21600,21600" o:gfxdata="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At9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line id="直线 19" o:spid="_x0000_s1026" o:spt="20" style="position:absolute;left:3594;top:13749;height:0;width:1070;"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20" o:spid="_x0000_s1026" o:spt="20" style="position:absolute;left:4674;top:13749;height:0;width:2984;" filled="f" stroked="t" coordsize="21600,21600" o:gfxdata="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KfEa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1" o:spid="_x0000_s1026" o:spt="20" style="position:absolute;left:7668;top:13749;height:0;width:2148;" filled="f" stroked="t" coordsize="21600,21600" o:gfxdata="UEsDBAoAAAAAAIdO4kAAAAAAAAAAAAAAAAAEAAAAZHJzL1BLAwQUAAAACACHTuJA7u9Bqb0AAADb&#10;AAAADwAAAGRycy9kb3ducmV2LnhtbEWPQYvCMBSE74L/ITzBm6aK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0G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2" o:spid="_x0000_s1026" o:spt="20" style="position:absolute;left:3594;top:14071;height:0;width:1070;" filled="f" stroked="t" coordsize="21600,21600" o:gfxdata="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Xp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3" o:spid="_x0000_s1026" o:spt="20" style="position:absolute;left:4674;top:14071;height:0;width:2984;" filled="f" stroked="t" coordsize="21600,21600" o:gfxdata="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ku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24" o:spid="_x0000_s1026" o:spt="20" style="position:absolute;left:7668;top:14071;height:0;width:2148;" filled="f" stroked="t" coordsize="21600,21600" o:gfxdata="UEsDBAoAAAAAAIdO4kAAAAAAAAAAAAAAAAAEAAAAZHJzL1BLAwQUAAAACACHTuJAFA3Rd7oAAADb&#10;AAAADwAAAGRycy9kb3ducmV2LnhtbEVPTYvCMBC9L/gfwgjetqkruN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DdF3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25" o:spid="_x0000_s1026" o:spt="20" style="position:absolute;left:3589;top:12717;height:1681;width:0;" filled="f" stroked="t" coordsize="21600,21600" o:gfxdata="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qb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6" o:spid="_x0000_s1026" o:spt="20" style="position:absolute;left:3594;top:14393;height:0;width:1070;" filled="f" stroked="t" coordsize="21600,21600" o:gfxdata="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13S/&#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7" o:spid="_x0000_s1026" o:spt="20" style="position:absolute;left:4669;top:12717;height:1681;width:0;" filled="f" stroked="t" coordsize="21600,21600" o:gfxdata="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Oy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8" o:spid="_x0000_s1026" o:spt="20" style="position:absolute;left:4674;top:14393;height:0;width:2984;" filled="f" stroked="t" coordsize="21600,21600" o:gfxdata="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e91x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29" o:spid="_x0000_s1026" o:spt="20" style="position:absolute;left:7663;top:12717;height:1681;width:0;" filled="f" stroked="t" coordsize="21600,21600" o:gfxdata="UEsDBAoAAAAAAIdO4kAAAAAAAAAAAAAAAAAEAAAAZHJzL1BLAwQUAAAACACHTuJATAuiCroAAADb&#10;AAAADwAAAGRycy9kb3ducmV2LnhtbEVPTYvCMBC9L/gfwgjetqmLuN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6IK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30" o:spid="_x0000_s1026" o:spt="20" style="position:absolute;left:7668;top:14393;height:0;width:2148;" filled="f" stroked="t" coordsize="21600,21600" o:gfxdata="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Znm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31" o:spid="_x0000_s1026" o:spt="20" style="position:absolute;left:9821;top:12717;height:1681;width:0;" filled="f" stroked="t" coordsize="21600,21600" o:gfxdata="UEsDBAoAAAAAAIdO4kAAAAAAAAAAAAAAAAAEAAAAZHJzL1BLAwQUAAAACACHTuJAMzCkCb4AAADb&#10;AAAADwAAAGRycy9kb3ducmV2LnhtbEWPQWvCQBSE70L/w/IK3nRjCW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CkC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group>
            </w:pict>
          </mc:Fallback>
        </mc:AlternateContent>
      </w:r>
      <w:r>
        <mc:AlternateContent>
          <mc:Choice Requires="wps">
            <w:drawing>
              <wp:anchor distT="0" distB="0" distL="114300" distR="114300" simplePos="0" relativeHeight="251663360" behindDoc="0" locked="0" layoutInCell="1" allowOverlap="1">
                <wp:simplePos x="0" y="0"/>
                <wp:positionH relativeFrom="page">
                  <wp:posOffset>1801495</wp:posOffset>
                </wp:positionH>
                <wp:positionV relativeFrom="page">
                  <wp:posOffset>3464560</wp:posOffset>
                </wp:positionV>
                <wp:extent cx="4916170" cy="2015490"/>
                <wp:effectExtent l="0" t="0" r="0" b="0"/>
                <wp:wrapNone/>
                <wp:docPr id="197" name="文本框 32"/>
                <wp:cNvGraphicFramePr/>
                <a:graphic xmlns:a="http://schemas.openxmlformats.org/drawingml/2006/main">
                  <a:graphicData uri="http://schemas.microsoft.com/office/word/2010/wordprocessingShape">
                    <wps:wsp>
                      <wps:cNvSpPr txBox="1"/>
                      <wps:spPr>
                        <a:xfrm>
                          <a:off x="0" y="0"/>
                          <a:ext cx="4916170" cy="201549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991"/>
                              <w:gridCol w:w="1277"/>
                              <w:gridCol w:w="1275"/>
                              <w:gridCol w:w="1291"/>
                              <w:gridCol w:w="1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277" w:type="dxa"/>
                                </w:tcPr>
                                <w:p>
                                  <w:pPr>
                                    <w:pStyle w:val="9"/>
                                    <w:rPr>
                                      <w:rFonts w:ascii="Times New Roman"/>
                                      <w:sz w:val="24"/>
                                    </w:rPr>
                                  </w:pPr>
                                </w:p>
                                <w:p>
                                  <w:pPr>
                                    <w:pStyle w:val="9"/>
                                    <w:spacing w:before="192"/>
                                    <w:ind w:left="258" w:right="249"/>
                                    <w:jc w:val="center"/>
                                    <w:rPr>
                                      <w:sz w:val="24"/>
                                    </w:rPr>
                                  </w:pPr>
                                  <w:r>
                                    <w:rPr>
                                      <w:sz w:val="24"/>
                                    </w:rPr>
                                    <w:t>排放源</w:t>
                                  </w:r>
                                </w:p>
                              </w:tc>
                              <w:tc>
                                <w:tcPr>
                                  <w:tcW w:w="991" w:type="dxa"/>
                                </w:tcPr>
                                <w:p>
                                  <w:pPr>
                                    <w:pStyle w:val="9"/>
                                    <w:rPr>
                                      <w:rFonts w:ascii="Times New Roman"/>
                                      <w:sz w:val="24"/>
                                    </w:rPr>
                                  </w:pPr>
                                </w:p>
                                <w:p>
                                  <w:pPr>
                                    <w:pStyle w:val="9"/>
                                    <w:spacing w:before="192"/>
                                    <w:ind w:left="112" w:right="109"/>
                                    <w:jc w:val="center"/>
                                    <w:rPr>
                                      <w:sz w:val="24"/>
                                    </w:rPr>
                                  </w:pPr>
                                  <w:r>
                                    <w:rPr>
                                      <w:sz w:val="24"/>
                                    </w:rPr>
                                    <w:t>污染物</w:t>
                                  </w:r>
                                </w:p>
                              </w:tc>
                              <w:tc>
                                <w:tcPr>
                                  <w:tcW w:w="1277" w:type="dxa"/>
                                </w:tcPr>
                                <w:p>
                                  <w:pPr>
                                    <w:pStyle w:val="9"/>
                                    <w:spacing w:before="155" w:line="242" w:lineRule="auto"/>
                                    <w:ind w:left="158" w:right="146"/>
                                    <w:rPr>
                                      <w:sz w:val="24"/>
                                    </w:rPr>
                                  </w:pPr>
                                  <w:r>
                                    <w:rPr>
                                      <w:sz w:val="24"/>
                                    </w:rPr>
                                    <w:t>最高允许排放浓度</w:t>
                                  </w:r>
                                </w:p>
                                <w:p>
                                  <w:pPr>
                                    <w:pStyle w:val="9"/>
                                    <w:spacing w:before="3"/>
                                    <w:ind w:left="108"/>
                                    <w:rPr>
                                      <w:sz w:val="24"/>
                                    </w:rPr>
                                  </w:pPr>
                                  <w:r>
                                    <w:rPr>
                                      <w:sz w:val="24"/>
                                    </w:rPr>
                                    <w:t>（</w:t>
                                  </w:r>
                                  <w:r>
                                    <w:rPr>
                                      <w:rFonts w:ascii="Times New Roman" w:eastAsia="Times New Roman"/>
                                      <w:sz w:val="24"/>
                                    </w:rPr>
                                    <w:t>mg/m</w:t>
                                  </w:r>
                                  <w:r>
                                    <w:rPr>
                                      <w:rFonts w:ascii="Times New Roman" w:eastAsia="Times New Roman"/>
                                      <w:sz w:val="24"/>
                                      <w:vertAlign w:val="superscript"/>
                                    </w:rPr>
                                    <w:t>3</w:t>
                                  </w:r>
                                  <w:r>
                                    <w:rPr>
                                      <w:sz w:val="24"/>
                                      <w:vertAlign w:val="baseline"/>
                                    </w:rPr>
                                    <w:t>）</w:t>
                                  </w:r>
                                </w:p>
                              </w:tc>
                              <w:tc>
                                <w:tcPr>
                                  <w:tcW w:w="1275" w:type="dxa"/>
                                </w:tcPr>
                                <w:p>
                                  <w:pPr>
                                    <w:pStyle w:val="9"/>
                                    <w:spacing w:before="155" w:line="242" w:lineRule="auto"/>
                                    <w:ind w:left="156" w:right="146"/>
                                    <w:rPr>
                                      <w:sz w:val="24"/>
                                    </w:rPr>
                                  </w:pPr>
                                  <w:r>
                                    <w:rPr>
                                      <w:spacing w:val="-5"/>
                                      <w:sz w:val="24"/>
                                    </w:rPr>
                                    <w:t>最高允许排放速率</w:t>
                                  </w:r>
                                </w:p>
                                <w:p>
                                  <w:pPr>
                                    <w:pStyle w:val="9"/>
                                    <w:spacing w:before="3"/>
                                    <w:ind w:left="262"/>
                                    <w:rPr>
                                      <w:rFonts w:ascii="Times New Roman" w:eastAsia="Times New Roman"/>
                                      <w:sz w:val="24"/>
                                    </w:rPr>
                                  </w:pPr>
                                  <w:r>
                                    <w:rPr>
                                      <w:sz w:val="24"/>
                                    </w:rPr>
                                    <w:t>（</w:t>
                                  </w:r>
                                  <w:r>
                                    <w:rPr>
                                      <w:rFonts w:ascii="Times New Roman" w:eastAsia="Times New Roman"/>
                                      <w:sz w:val="24"/>
                                    </w:rPr>
                                    <w:t>kg/h)</w:t>
                                  </w:r>
                                </w:p>
                              </w:tc>
                              <w:tc>
                                <w:tcPr>
                                  <w:tcW w:w="1291" w:type="dxa"/>
                                </w:tcPr>
                                <w:p>
                                  <w:pPr>
                                    <w:pStyle w:val="9"/>
                                    <w:spacing w:before="2" w:line="242" w:lineRule="auto"/>
                                    <w:ind w:left="166" w:right="152"/>
                                    <w:jc w:val="both"/>
                                    <w:rPr>
                                      <w:sz w:val="24"/>
                                    </w:rPr>
                                  </w:pPr>
                                  <w:r>
                                    <w:rPr>
                                      <w:spacing w:val="-5"/>
                                      <w:sz w:val="24"/>
                                    </w:rPr>
                                    <w:t>周界外浓度最高点浓度限值</w:t>
                                  </w:r>
                                </w:p>
                                <w:p>
                                  <w:pPr>
                                    <w:pStyle w:val="9"/>
                                    <w:spacing w:before="2" w:line="289" w:lineRule="exact"/>
                                    <w:ind w:left="108"/>
                                    <w:rPr>
                                      <w:sz w:val="24"/>
                                    </w:rPr>
                                  </w:pPr>
                                  <w:r>
                                    <w:rPr>
                                      <w:sz w:val="24"/>
                                    </w:rPr>
                                    <w:t>（</w:t>
                                  </w:r>
                                  <w:r>
                                    <w:rPr>
                                      <w:rFonts w:ascii="Times New Roman" w:eastAsia="Times New Roman"/>
                                      <w:sz w:val="24"/>
                                    </w:rPr>
                                    <w:t>mg/m</w:t>
                                  </w:r>
                                  <w:r>
                                    <w:rPr>
                                      <w:rFonts w:ascii="Times New Roman" w:eastAsia="Times New Roman"/>
                                      <w:sz w:val="24"/>
                                      <w:vertAlign w:val="superscript"/>
                                    </w:rPr>
                                    <w:t>3</w:t>
                                  </w:r>
                                  <w:r>
                                    <w:rPr>
                                      <w:sz w:val="24"/>
                                      <w:vertAlign w:val="baseline"/>
                                    </w:rPr>
                                    <w:t>）</w:t>
                                  </w:r>
                                </w:p>
                              </w:tc>
                              <w:tc>
                                <w:tcPr>
                                  <w:tcW w:w="1615" w:type="dxa"/>
                                </w:tcPr>
                                <w:p>
                                  <w:pPr>
                                    <w:pStyle w:val="9"/>
                                    <w:rPr>
                                      <w:rFonts w:ascii="Times New Roman"/>
                                      <w:sz w:val="24"/>
                                    </w:rPr>
                                  </w:pPr>
                                </w:p>
                                <w:p>
                                  <w:pPr>
                                    <w:pStyle w:val="9"/>
                                    <w:spacing w:before="192"/>
                                    <w:ind w:left="67" w:right="58"/>
                                    <w:jc w:val="center"/>
                                    <w:rPr>
                                      <w:sz w:val="24"/>
                                    </w:rPr>
                                  </w:pPr>
                                  <w:r>
                                    <w:rPr>
                                      <w:sz w:val="24"/>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7" w:type="dxa"/>
                                </w:tcPr>
                                <w:p>
                                  <w:pPr>
                                    <w:pStyle w:val="9"/>
                                    <w:spacing w:line="292" w:lineRule="exact"/>
                                    <w:ind w:left="258" w:right="248"/>
                                    <w:jc w:val="center"/>
                                    <w:rPr>
                                      <w:sz w:val="24"/>
                                    </w:rPr>
                                  </w:pPr>
                                  <w:r>
                                    <w:rPr>
                                      <w:sz w:val="24"/>
                                    </w:rPr>
                                    <w:t>厂界</w:t>
                                  </w:r>
                                </w:p>
                              </w:tc>
                              <w:tc>
                                <w:tcPr>
                                  <w:tcW w:w="991" w:type="dxa"/>
                                </w:tcPr>
                                <w:p>
                                  <w:pPr>
                                    <w:pStyle w:val="9"/>
                                    <w:spacing w:line="292" w:lineRule="exact"/>
                                    <w:ind w:left="112" w:right="109"/>
                                    <w:jc w:val="center"/>
                                    <w:rPr>
                                      <w:sz w:val="24"/>
                                    </w:rPr>
                                  </w:pPr>
                                  <w:r>
                                    <w:rPr>
                                      <w:sz w:val="24"/>
                                    </w:rPr>
                                    <w:t>颗粒物</w:t>
                                  </w:r>
                                </w:p>
                              </w:tc>
                              <w:tc>
                                <w:tcPr>
                                  <w:tcW w:w="1277" w:type="dxa"/>
                                </w:tcPr>
                                <w:p>
                                  <w:pPr>
                                    <w:pStyle w:val="9"/>
                                    <w:spacing w:before="11"/>
                                    <w:ind w:left="9"/>
                                    <w:jc w:val="center"/>
                                    <w:rPr>
                                      <w:rFonts w:ascii="Times New Roman"/>
                                      <w:sz w:val="24"/>
                                    </w:rPr>
                                  </w:pPr>
                                  <w:r>
                                    <w:rPr>
                                      <w:rFonts w:ascii="Times New Roman"/>
                                      <w:w w:val="99"/>
                                      <w:sz w:val="24"/>
                                    </w:rPr>
                                    <w:t>-</w:t>
                                  </w:r>
                                </w:p>
                              </w:tc>
                              <w:tc>
                                <w:tcPr>
                                  <w:tcW w:w="1275" w:type="dxa"/>
                                </w:tcPr>
                                <w:p>
                                  <w:pPr>
                                    <w:pStyle w:val="9"/>
                                    <w:spacing w:before="11"/>
                                    <w:ind w:left="6"/>
                                    <w:jc w:val="center"/>
                                    <w:rPr>
                                      <w:rFonts w:ascii="Times New Roman"/>
                                      <w:sz w:val="24"/>
                                    </w:rPr>
                                  </w:pPr>
                                  <w:r>
                                    <w:rPr>
                                      <w:rFonts w:ascii="Times New Roman"/>
                                      <w:w w:val="99"/>
                                      <w:sz w:val="24"/>
                                    </w:rPr>
                                    <w:t>-</w:t>
                                  </w:r>
                                </w:p>
                              </w:tc>
                              <w:tc>
                                <w:tcPr>
                                  <w:tcW w:w="1291" w:type="dxa"/>
                                </w:tcPr>
                                <w:p>
                                  <w:pPr>
                                    <w:pStyle w:val="9"/>
                                    <w:spacing w:before="11"/>
                                    <w:ind w:left="586"/>
                                    <w:rPr>
                                      <w:rFonts w:ascii="Times New Roman"/>
                                      <w:sz w:val="24"/>
                                    </w:rPr>
                                  </w:pPr>
                                  <w:r>
                                    <w:rPr>
                                      <w:rFonts w:ascii="Times New Roman"/>
                                      <w:sz w:val="24"/>
                                    </w:rPr>
                                    <w:t>1</w:t>
                                  </w:r>
                                </w:p>
                              </w:tc>
                              <w:tc>
                                <w:tcPr>
                                  <w:tcW w:w="1615" w:type="dxa"/>
                                  <w:tcBorders>
                                    <w:bottom w:val="nil"/>
                                  </w:tcBorders>
                                </w:tcPr>
                                <w:p>
                                  <w:pPr>
                                    <w:pStyle w:val="9"/>
                                    <w:spacing w:before="16" w:line="275" w:lineRule="exact"/>
                                    <w:ind w:left="67" w:right="58"/>
                                    <w:jc w:val="center"/>
                                    <w:rPr>
                                      <w:sz w:val="24"/>
                                    </w:rPr>
                                  </w:pPr>
                                  <w:r>
                                    <w:rPr>
                                      <w:sz w:val="24"/>
                                    </w:rPr>
                                    <w:t>广东省《大气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7" w:type="dxa"/>
                                  <w:tcBorders>
                                    <w:bottom w:val="nil"/>
                                  </w:tcBorders>
                                </w:tcPr>
                                <w:p>
                                  <w:pPr>
                                    <w:pStyle w:val="9"/>
                                    <w:rPr>
                                      <w:rFonts w:ascii="Times New Roman"/>
                                      <w:sz w:val="22"/>
                                    </w:rPr>
                                  </w:pPr>
                                </w:p>
                              </w:tc>
                              <w:tc>
                                <w:tcPr>
                                  <w:tcW w:w="991" w:type="dxa"/>
                                </w:tcPr>
                                <w:p>
                                  <w:pPr>
                                    <w:pStyle w:val="9"/>
                                    <w:spacing w:line="292" w:lineRule="exact"/>
                                    <w:ind w:left="112" w:right="109"/>
                                    <w:jc w:val="center"/>
                                    <w:rPr>
                                      <w:sz w:val="24"/>
                                    </w:rPr>
                                  </w:pPr>
                                  <w:r>
                                    <w:rPr>
                                      <w:sz w:val="24"/>
                                    </w:rPr>
                                    <w:t>颗粒物</w:t>
                                  </w:r>
                                </w:p>
                              </w:tc>
                              <w:tc>
                                <w:tcPr>
                                  <w:tcW w:w="1277" w:type="dxa"/>
                                </w:tcPr>
                                <w:p>
                                  <w:pPr>
                                    <w:pStyle w:val="9"/>
                                    <w:spacing w:before="11"/>
                                    <w:ind w:left="258" w:right="247"/>
                                    <w:jc w:val="center"/>
                                    <w:rPr>
                                      <w:rFonts w:ascii="Times New Roman"/>
                                      <w:sz w:val="24"/>
                                    </w:rPr>
                                  </w:pPr>
                                  <w:r>
                                    <w:rPr>
                                      <w:rFonts w:ascii="Times New Roman"/>
                                      <w:sz w:val="24"/>
                                    </w:rPr>
                                    <w:t>120</w:t>
                                  </w:r>
                                </w:p>
                              </w:tc>
                              <w:tc>
                                <w:tcPr>
                                  <w:tcW w:w="1275" w:type="dxa"/>
                                </w:tcPr>
                                <w:p>
                                  <w:pPr>
                                    <w:pStyle w:val="9"/>
                                    <w:spacing w:before="11"/>
                                    <w:ind w:left="465" w:right="460"/>
                                    <w:jc w:val="center"/>
                                    <w:rPr>
                                      <w:rFonts w:ascii="Times New Roman"/>
                                      <w:sz w:val="24"/>
                                    </w:rPr>
                                  </w:pPr>
                                  <w:r>
                                    <w:rPr>
                                      <w:rFonts w:ascii="Times New Roman"/>
                                      <w:sz w:val="24"/>
                                    </w:rPr>
                                    <w:t>4.8</w:t>
                                  </w:r>
                                </w:p>
                              </w:tc>
                              <w:tc>
                                <w:tcPr>
                                  <w:tcW w:w="1291" w:type="dxa"/>
                                </w:tcPr>
                                <w:p>
                                  <w:pPr>
                                    <w:pStyle w:val="9"/>
                                    <w:spacing w:before="11"/>
                                    <w:ind w:left="605"/>
                                    <w:rPr>
                                      <w:rFonts w:ascii="Times New Roman"/>
                                      <w:sz w:val="24"/>
                                    </w:rPr>
                                  </w:pPr>
                                  <w:r>
                                    <w:rPr>
                                      <w:rFonts w:ascii="Times New Roman"/>
                                      <w:w w:val="99"/>
                                      <w:sz w:val="24"/>
                                    </w:rPr>
                                    <w:t>-</w:t>
                                  </w:r>
                                </w:p>
                              </w:tc>
                              <w:tc>
                                <w:tcPr>
                                  <w:tcW w:w="1615" w:type="dxa"/>
                                  <w:tcBorders>
                                    <w:top w:val="nil"/>
                                    <w:bottom w:val="nil"/>
                                  </w:tcBorders>
                                </w:tcPr>
                                <w:p>
                                  <w:pPr>
                                    <w:pStyle w:val="9"/>
                                    <w:spacing w:before="4" w:line="287" w:lineRule="exact"/>
                                    <w:ind w:left="67" w:right="58"/>
                                    <w:jc w:val="center"/>
                                    <w:rPr>
                                      <w:sz w:val="24"/>
                                    </w:rPr>
                                  </w:pPr>
                                  <w:r>
                                    <w:rPr>
                                      <w:sz w:val="24"/>
                                    </w:rPr>
                                    <w:t>污染物排放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7" w:type="dxa"/>
                                  <w:vMerge w:val="restart"/>
                                  <w:tcBorders>
                                    <w:top w:val="nil"/>
                                    <w:bottom w:val="nil"/>
                                  </w:tcBorders>
                                </w:tcPr>
                                <w:p>
                                  <w:pPr>
                                    <w:pStyle w:val="9"/>
                                    <w:spacing w:before="156" w:line="244" w:lineRule="auto"/>
                                    <w:ind w:left="278" w:right="146" w:hanging="120"/>
                                    <w:rPr>
                                      <w:sz w:val="24"/>
                                    </w:rPr>
                                  </w:pPr>
                                  <w:r>
                                    <w:rPr>
                                      <w:sz w:val="24"/>
                                    </w:rPr>
                                    <w:t>天然气燃烧废气</w:t>
                                  </w:r>
                                </w:p>
                              </w:tc>
                              <w:tc>
                                <w:tcPr>
                                  <w:tcW w:w="991" w:type="dxa"/>
                                </w:tcPr>
                                <w:p>
                                  <w:pPr>
                                    <w:pStyle w:val="9"/>
                                    <w:ind w:left="112" w:right="109"/>
                                    <w:jc w:val="center"/>
                                    <w:rPr>
                                      <w:sz w:val="24"/>
                                    </w:rPr>
                                  </w:pPr>
                                  <w:r>
                                    <w:rPr>
                                      <w:sz w:val="24"/>
                                    </w:rPr>
                                    <w:t>二氧化</w:t>
                                  </w:r>
                                </w:p>
                                <w:p>
                                  <w:pPr>
                                    <w:pStyle w:val="9"/>
                                    <w:spacing w:before="4" w:line="292" w:lineRule="exact"/>
                                    <w:ind w:left="3"/>
                                    <w:jc w:val="center"/>
                                    <w:rPr>
                                      <w:sz w:val="24"/>
                                    </w:rPr>
                                  </w:pPr>
                                  <w:r>
                                    <w:rPr>
                                      <w:sz w:val="24"/>
                                    </w:rPr>
                                    <w:t>硫</w:t>
                                  </w:r>
                                </w:p>
                              </w:tc>
                              <w:tc>
                                <w:tcPr>
                                  <w:tcW w:w="1277" w:type="dxa"/>
                                </w:tcPr>
                                <w:p>
                                  <w:pPr>
                                    <w:pStyle w:val="9"/>
                                    <w:spacing w:before="164"/>
                                    <w:ind w:left="258" w:right="247"/>
                                    <w:jc w:val="center"/>
                                    <w:rPr>
                                      <w:rFonts w:ascii="Times New Roman"/>
                                      <w:sz w:val="24"/>
                                    </w:rPr>
                                  </w:pPr>
                                  <w:r>
                                    <w:rPr>
                                      <w:rFonts w:ascii="Times New Roman"/>
                                      <w:sz w:val="24"/>
                                    </w:rPr>
                                    <w:t>500</w:t>
                                  </w:r>
                                </w:p>
                              </w:tc>
                              <w:tc>
                                <w:tcPr>
                                  <w:tcW w:w="1275" w:type="dxa"/>
                                </w:tcPr>
                                <w:p>
                                  <w:pPr>
                                    <w:pStyle w:val="9"/>
                                    <w:spacing w:before="164"/>
                                    <w:ind w:left="465" w:right="460"/>
                                    <w:jc w:val="center"/>
                                    <w:rPr>
                                      <w:rFonts w:ascii="Times New Roman"/>
                                      <w:sz w:val="24"/>
                                    </w:rPr>
                                  </w:pPr>
                                  <w:r>
                                    <w:rPr>
                                      <w:rFonts w:ascii="Times New Roman"/>
                                      <w:sz w:val="24"/>
                                    </w:rPr>
                                    <w:t>3.6</w:t>
                                  </w:r>
                                </w:p>
                              </w:tc>
                              <w:tc>
                                <w:tcPr>
                                  <w:tcW w:w="1291" w:type="dxa"/>
                                </w:tcPr>
                                <w:p>
                                  <w:pPr>
                                    <w:pStyle w:val="9"/>
                                    <w:spacing w:before="164"/>
                                    <w:ind w:left="605"/>
                                    <w:rPr>
                                      <w:rFonts w:ascii="Times New Roman"/>
                                      <w:sz w:val="24"/>
                                    </w:rPr>
                                  </w:pPr>
                                  <w:r>
                                    <w:rPr>
                                      <w:rFonts w:ascii="Times New Roman"/>
                                      <w:w w:val="99"/>
                                      <w:sz w:val="24"/>
                                    </w:rPr>
                                    <w:t>-</w:t>
                                  </w:r>
                                </w:p>
                              </w:tc>
                              <w:tc>
                                <w:tcPr>
                                  <w:tcW w:w="1615" w:type="dxa"/>
                                  <w:vMerge w:val="restart"/>
                                  <w:tcBorders>
                                    <w:top w:val="nil"/>
                                    <w:bottom w:val="nil"/>
                                  </w:tcBorders>
                                </w:tcPr>
                                <w:p>
                                  <w:pPr>
                                    <w:pStyle w:val="9"/>
                                    <w:spacing w:line="302" w:lineRule="exact"/>
                                    <w:ind w:left="67" w:right="58"/>
                                    <w:jc w:val="center"/>
                                    <w:rPr>
                                      <w:sz w:val="24"/>
                                    </w:rPr>
                                  </w:pPr>
                                  <w:r>
                                    <w:rPr>
                                      <w:sz w:val="24"/>
                                    </w:rPr>
                                    <w:t>限值》</w:t>
                                  </w:r>
                                </w:p>
                                <w:p>
                                  <w:pPr>
                                    <w:pStyle w:val="9"/>
                                    <w:spacing w:before="4"/>
                                    <w:ind w:left="65" w:right="58"/>
                                    <w:jc w:val="center"/>
                                    <w:rPr>
                                      <w:rFonts w:ascii="Times New Roman" w:eastAsia="Times New Roman"/>
                                      <w:sz w:val="24"/>
                                    </w:rPr>
                                  </w:pPr>
                                  <w:r>
                                    <w:rPr>
                                      <w:sz w:val="24"/>
                                    </w:rPr>
                                    <w:t>（</w:t>
                                  </w:r>
                                  <w:r>
                                    <w:rPr>
                                      <w:rFonts w:ascii="Times New Roman" w:eastAsia="Times New Roman"/>
                                      <w:sz w:val="24"/>
                                    </w:rPr>
                                    <w:t>DB44/27-2</w:t>
                                  </w:r>
                                </w:p>
                                <w:p>
                                  <w:pPr>
                                    <w:pStyle w:val="9"/>
                                    <w:spacing w:before="3" w:line="294" w:lineRule="exact"/>
                                    <w:ind w:left="67" w:right="58"/>
                                    <w:jc w:val="center"/>
                                    <w:rPr>
                                      <w:sz w:val="24"/>
                                    </w:rPr>
                                  </w:pPr>
                                  <w:r>
                                    <w:rPr>
                                      <w:rFonts w:ascii="Times New Roman" w:eastAsia="Times New Roman"/>
                                      <w:sz w:val="24"/>
                                    </w:rPr>
                                    <w:t>001</w:t>
                                  </w:r>
                                  <w:r>
                                    <w:rPr>
                                      <w:sz w:val="24"/>
                                    </w:rPr>
                                    <w:t>）第二时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277" w:type="dxa"/>
                                  <w:vMerge w:val="continue"/>
                                  <w:tcBorders>
                                    <w:top w:val="nil"/>
                                    <w:bottom w:val="nil"/>
                                  </w:tcBorders>
                                </w:tcPr>
                                <w:p>
                                  <w:pPr>
                                    <w:rPr>
                                      <w:sz w:val="2"/>
                                      <w:szCs w:val="2"/>
                                    </w:rPr>
                                  </w:pPr>
                                </w:p>
                              </w:tc>
                              <w:tc>
                                <w:tcPr>
                                  <w:tcW w:w="991" w:type="dxa"/>
                                  <w:tcBorders>
                                    <w:bottom w:val="nil"/>
                                  </w:tcBorders>
                                </w:tcPr>
                                <w:p>
                                  <w:pPr>
                                    <w:pStyle w:val="9"/>
                                    <w:spacing w:line="277" w:lineRule="exact"/>
                                    <w:ind w:left="112" w:right="109"/>
                                    <w:jc w:val="center"/>
                                    <w:rPr>
                                      <w:sz w:val="24"/>
                                    </w:rPr>
                                  </w:pPr>
                                  <w:r>
                                    <w:rPr>
                                      <w:sz w:val="24"/>
                                    </w:rPr>
                                    <w:t>氮氧化</w:t>
                                  </w:r>
                                </w:p>
                              </w:tc>
                              <w:tc>
                                <w:tcPr>
                                  <w:tcW w:w="1277" w:type="dxa"/>
                                  <w:vMerge w:val="restart"/>
                                </w:tcPr>
                                <w:p>
                                  <w:pPr>
                                    <w:pStyle w:val="9"/>
                                    <w:spacing w:before="164"/>
                                    <w:ind w:left="258" w:right="247"/>
                                    <w:jc w:val="center"/>
                                    <w:rPr>
                                      <w:rFonts w:ascii="Times New Roman"/>
                                      <w:sz w:val="24"/>
                                    </w:rPr>
                                  </w:pPr>
                                  <w:r>
                                    <w:rPr>
                                      <w:rFonts w:ascii="Times New Roman"/>
                                      <w:sz w:val="24"/>
                                    </w:rPr>
                                    <w:t>120</w:t>
                                  </w:r>
                                </w:p>
                              </w:tc>
                              <w:tc>
                                <w:tcPr>
                                  <w:tcW w:w="1275" w:type="dxa"/>
                                  <w:vMerge w:val="restart"/>
                                </w:tcPr>
                                <w:p>
                                  <w:pPr>
                                    <w:pStyle w:val="9"/>
                                    <w:spacing w:before="164"/>
                                    <w:ind w:left="465" w:right="460"/>
                                    <w:jc w:val="center"/>
                                    <w:rPr>
                                      <w:rFonts w:ascii="Times New Roman"/>
                                      <w:sz w:val="24"/>
                                    </w:rPr>
                                  </w:pPr>
                                  <w:r>
                                    <w:rPr>
                                      <w:rFonts w:ascii="Times New Roman"/>
                                      <w:sz w:val="24"/>
                                    </w:rPr>
                                    <w:t>1.0</w:t>
                                  </w:r>
                                </w:p>
                              </w:tc>
                              <w:tc>
                                <w:tcPr>
                                  <w:tcW w:w="1291" w:type="dxa"/>
                                  <w:vMerge w:val="restart"/>
                                </w:tcPr>
                                <w:p>
                                  <w:pPr>
                                    <w:pStyle w:val="9"/>
                                    <w:spacing w:before="164"/>
                                    <w:ind w:left="9"/>
                                    <w:jc w:val="center"/>
                                    <w:rPr>
                                      <w:rFonts w:ascii="Times New Roman"/>
                                      <w:sz w:val="24"/>
                                    </w:rPr>
                                  </w:pPr>
                                  <w:r>
                                    <w:rPr>
                                      <w:rFonts w:ascii="Times New Roman"/>
                                      <w:w w:val="99"/>
                                      <w:sz w:val="24"/>
                                    </w:rPr>
                                    <w:t>-</w:t>
                                  </w:r>
                                </w:p>
                              </w:tc>
                              <w:tc>
                                <w:tcPr>
                                  <w:tcW w:w="1615"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277" w:type="dxa"/>
                                  <w:tcBorders>
                                    <w:top w:val="nil"/>
                                  </w:tcBorders>
                                </w:tcPr>
                                <w:p>
                                  <w:pPr>
                                    <w:pStyle w:val="9"/>
                                    <w:rPr>
                                      <w:rFonts w:ascii="Times New Roman"/>
                                      <w:sz w:val="22"/>
                                    </w:rPr>
                                  </w:pPr>
                                </w:p>
                              </w:tc>
                              <w:tc>
                                <w:tcPr>
                                  <w:tcW w:w="991" w:type="dxa"/>
                                  <w:tcBorders>
                                    <w:top w:val="nil"/>
                                  </w:tcBorders>
                                </w:tcPr>
                                <w:p>
                                  <w:pPr>
                                    <w:pStyle w:val="9"/>
                                    <w:spacing w:before="2" w:line="292" w:lineRule="exact"/>
                                    <w:ind w:left="3"/>
                                    <w:jc w:val="center"/>
                                    <w:rPr>
                                      <w:sz w:val="24"/>
                                    </w:rPr>
                                  </w:pPr>
                                  <w:r>
                                    <w:rPr>
                                      <w:sz w:val="24"/>
                                    </w:rPr>
                                    <w:t>物</w:t>
                                  </w:r>
                                </w:p>
                              </w:tc>
                              <w:tc>
                                <w:tcPr>
                                  <w:tcW w:w="1277" w:type="dxa"/>
                                  <w:vMerge w:val="continue"/>
                                  <w:tcBorders>
                                    <w:top w:val="nil"/>
                                  </w:tcBorders>
                                </w:tcPr>
                                <w:p>
                                  <w:pPr>
                                    <w:rPr>
                                      <w:sz w:val="2"/>
                                      <w:szCs w:val="2"/>
                                    </w:rPr>
                                  </w:pPr>
                                </w:p>
                              </w:tc>
                              <w:tc>
                                <w:tcPr>
                                  <w:tcW w:w="1275"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1615" w:type="dxa"/>
                                  <w:tcBorders>
                                    <w:top w:val="nil"/>
                                  </w:tcBorders>
                                </w:tcPr>
                                <w:p>
                                  <w:pPr>
                                    <w:pStyle w:val="9"/>
                                    <w:spacing w:line="294" w:lineRule="exact"/>
                                    <w:ind w:left="67" w:right="58"/>
                                    <w:jc w:val="center"/>
                                    <w:rPr>
                                      <w:sz w:val="24"/>
                                    </w:rPr>
                                  </w:pPr>
                                  <w:r>
                                    <w:rPr>
                                      <w:sz w:val="24"/>
                                    </w:rPr>
                                    <w:t>段二级标准</w:t>
                                  </w:r>
                                </w:p>
                              </w:tc>
                            </w:tr>
                          </w:tbl>
                          <w:p>
                            <w:pPr>
                              <w:pStyle w:val="3"/>
                            </w:pPr>
                          </w:p>
                        </w:txbxContent>
                      </wps:txbx>
                      <wps:bodyPr lIns="0" tIns="0" rIns="0" bIns="0" upright="1"/>
                    </wps:wsp>
                  </a:graphicData>
                </a:graphic>
              </wp:anchor>
            </w:drawing>
          </mc:Choice>
          <mc:Fallback>
            <w:pict>
              <v:shape id="文本框 32" o:spid="_x0000_s1026" o:spt="202" type="#_x0000_t202" style="position:absolute;left:0pt;margin-left:141.85pt;margin-top:272.8pt;height:158.7pt;width:387.1pt;mso-position-horizontal-relative:page;mso-position-vertical-relative:page;z-index:251663360;mso-width-relative:page;mso-height-relative:page;" filled="f" stroked="f" coordsize="21600,21600" o:gfxdata="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UjMdHbAAAADAEAAA8AAAAAAAAAAQAgAAAAIgAAAGRycy9kb3ducmV2Lnht&#10;bFBLAQIUABQAAAAIAIdO4kCrPq7yvQEAAHYDAAAOAAAAAAAAAAEAIAAAACo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991"/>
                        <w:gridCol w:w="1277"/>
                        <w:gridCol w:w="1275"/>
                        <w:gridCol w:w="1291"/>
                        <w:gridCol w:w="1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277" w:type="dxa"/>
                          </w:tcPr>
                          <w:p>
                            <w:pPr>
                              <w:pStyle w:val="9"/>
                              <w:rPr>
                                <w:rFonts w:ascii="Times New Roman"/>
                                <w:sz w:val="24"/>
                              </w:rPr>
                            </w:pPr>
                          </w:p>
                          <w:p>
                            <w:pPr>
                              <w:pStyle w:val="9"/>
                              <w:spacing w:before="192"/>
                              <w:ind w:left="258" w:right="249"/>
                              <w:jc w:val="center"/>
                              <w:rPr>
                                <w:sz w:val="24"/>
                              </w:rPr>
                            </w:pPr>
                            <w:r>
                              <w:rPr>
                                <w:sz w:val="24"/>
                              </w:rPr>
                              <w:t>排放源</w:t>
                            </w:r>
                          </w:p>
                        </w:tc>
                        <w:tc>
                          <w:tcPr>
                            <w:tcW w:w="991" w:type="dxa"/>
                          </w:tcPr>
                          <w:p>
                            <w:pPr>
                              <w:pStyle w:val="9"/>
                              <w:rPr>
                                <w:rFonts w:ascii="Times New Roman"/>
                                <w:sz w:val="24"/>
                              </w:rPr>
                            </w:pPr>
                          </w:p>
                          <w:p>
                            <w:pPr>
                              <w:pStyle w:val="9"/>
                              <w:spacing w:before="192"/>
                              <w:ind w:left="112" w:right="109"/>
                              <w:jc w:val="center"/>
                              <w:rPr>
                                <w:sz w:val="24"/>
                              </w:rPr>
                            </w:pPr>
                            <w:r>
                              <w:rPr>
                                <w:sz w:val="24"/>
                              </w:rPr>
                              <w:t>污染物</w:t>
                            </w:r>
                          </w:p>
                        </w:tc>
                        <w:tc>
                          <w:tcPr>
                            <w:tcW w:w="1277" w:type="dxa"/>
                          </w:tcPr>
                          <w:p>
                            <w:pPr>
                              <w:pStyle w:val="9"/>
                              <w:spacing w:before="155" w:line="242" w:lineRule="auto"/>
                              <w:ind w:left="158" w:right="146"/>
                              <w:rPr>
                                <w:sz w:val="24"/>
                              </w:rPr>
                            </w:pPr>
                            <w:r>
                              <w:rPr>
                                <w:sz w:val="24"/>
                              </w:rPr>
                              <w:t>最高允许排放浓度</w:t>
                            </w:r>
                          </w:p>
                          <w:p>
                            <w:pPr>
                              <w:pStyle w:val="9"/>
                              <w:spacing w:before="3"/>
                              <w:ind w:left="108"/>
                              <w:rPr>
                                <w:sz w:val="24"/>
                              </w:rPr>
                            </w:pPr>
                            <w:r>
                              <w:rPr>
                                <w:sz w:val="24"/>
                              </w:rPr>
                              <w:t>（</w:t>
                            </w:r>
                            <w:r>
                              <w:rPr>
                                <w:rFonts w:ascii="Times New Roman" w:eastAsia="Times New Roman"/>
                                <w:sz w:val="24"/>
                              </w:rPr>
                              <w:t>mg/m</w:t>
                            </w:r>
                            <w:r>
                              <w:rPr>
                                <w:rFonts w:ascii="Times New Roman" w:eastAsia="Times New Roman"/>
                                <w:sz w:val="24"/>
                                <w:vertAlign w:val="superscript"/>
                              </w:rPr>
                              <w:t>3</w:t>
                            </w:r>
                            <w:r>
                              <w:rPr>
                                <w:sz w:val="24"/>
                                <w:vertAlign w:val="baseline"/>
                              </w:rPr>
                              <w:t>）</w:t>
                            </w:r>
                          </w:p>
                        </w:tc>
                        <w:tc>
                          <w:tcPr>
                            <w:tcW w:w="1275" w:type="dxa"/>
                          </w:tcPr>
                          <w:p>
                            <w:pPr>
                              <w:pStyle w:val="9"/>
                              <w:spacing w:before="155" w:line="242" w:lineRule="auto"/>
                              <w:ind w:left="156" w:right="146"/>
                              <w:rPr>
                                <w:sz w:val="24"/>
                              </w:rPr>
                            </w:pPr>
                            <w:r>
                              <w:rPr>
                                <w:spacing w:val="-5"/>
                                <w:sz w:val="24"/>
                              </w:rPr>
                              <w:t>最高允许排放速率</w:t>
                            </w:r>
                          </w:p>
                          <w:p>
                            <w:pPr>
                              <w:pStyle w:val="9"/>
                              <w:spacing w:before="3"/>
                              <w:ind w:left="262"/>
                              <w:rPr>
                                <w:rFonts w:ascii="Times New Roman" w:eastAsia="Times New Roman"/>
                                <w:sz w:val="24"/>
                              </w:rPr>
                            </w:pPr>
                            <w:r>
                              <w:rPr>
                                <w:sz w:val="24"/>
                              </w:rPr>
                              <w:t>（</w:t>
                            </w:r>
                            <w:r>
                              <w:rPr>
                                <w:rFonts w:ascii="Times New Roman" w:eastAsia="Times New Roman"/>
                                <w:sz w:val="24"/>
                              </w:rPr>
                              <w:t>kg/h)</w:t>
                            </w:r>
                          </w:p>
                        </w:tc>
                        <w:tc>
                          <w:tcPr>
                            <w:tcW w:w="1291" w:type="dxa"/>
                          </w:tcPr>
                          <w:p>
                            <w:pPr>
                              <w:pStyle w:val="9"/>
                              <w:spacing w:before="2" w:line="242" w:lineRule="auto"/>
                              <w:ind w:left="166" w:right="152"/>
                              <w:jc w:val="both"/>
                              <w:rPr>
                                <w:sz w:val="24"/>
                              </w:rPr>
                            </w:pPr>
                            <w:r>
                              <w:rPr>
                                <w:spacing w:val="-5"/>
                                <w:sz w:val="24"/>
                              </w:rPr>
                              <w:t>周界外浓度最高点浓度限值</w:t>
                            </w:r>
                          </w:p>
                          <w:p>
                            <w:pPr>
                              <w:pStyle w:val="9"/>
                              <w:spacing w:before="2" w:line="289" w:lineRule="exact"/>
                              <w:ind w:left="108"/>
                              <w:rPr>
                                <w:sz w:val="24"/>
                              </w:rPr>
                            </w:pPr>
                            <w:r>
                              <w:rPr>
                                <w:sz w:val="24"/>
                              </w:rPr>
                              <w:t>（</w:t>
                            </w:r>
                            <w:r>
                              <w:rPr>
                                <w:rFonts w:ascii="Times New Roman" w:eastAsia="Times New Roman"/>
                                <w:sz w:val="24"/>
                              </w:rPr>
                              <w:t>mg/m</w:t>
                            </w:r>
                            <w:r>
                              <w:rPr>
                                <w:rFonts w:ascii="Times New Roman" w:eastAsia="Times New Roman"/>
                                <w:sz w:val="24"/>
                                <w:vertAlign w:val="superscript"/>
                              </w:rPr>
                              <w:t>3</w:t>
                            </w:r>
                            <w:r>
                              <w:rPr>
                                <w:sz w:val="24"/>
                                <w:vertAlign w:val="baseline"/>
                              </w:rPr>
                              <w:t>）</w:t>
                            </w:r>
                          </w:p>
                        </w:tc>
                        <w:tc>
                          <w:tcPr>
                            <w:tcW w:w="1615" w:type="dxa"/>
                          </w:tcPr>
                          <w:p>
                            <w:pPr>
                              <w:pStyle w:val="9"/>
                              <w:rPr>
                                <w:rFonts w:ascii="Times New Roman"/>
                                <w:sz w:val="24"/>
                              </w:rPr>
                            </w:pPr>
                          </w:p>
                          <w:p>
                            <w:pPr>
                              <w:pStyle w:val="9"/>
                              <w:spacing w:before="192"/>
                              <w:ind w:left="67" w:right="58"/>
                              <w:jc w:val="center"/>
                              <w:rPr>
                                <w:sz w:val="24"/>
                              </w:rPr>
                            </w:pPr>
                            <w:r>
                              <w:rPr>
                                <w:sz w:val="24"/>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7" w:type="dxa"/>
                          </w:tcPr>
                          <w:p>
                            <w:pPr>
                              <w:pStyle w:val="9"/>
                              <w:spacing w:line="292" w:lineRule="exact"/>
                              <w:ind w:left="258" w:right="248"/>
                              <w:jc w:val="center"/>
                              <w:rPr>
                                <w:sz w:val="24"/>
                              </w:rPr>
                            </w:pPr>
                            <w:r>
                              <w:rPr>
                                <w:sz w:val="24"/>
                              </w:rPr>
                              <w:t>厂界</w:t>
                            </w:r>
                          </w:p>
                        </w:tc>
                        <w:tc>
                          <w:tcPr>
                            <w:tcW w:w="991" w:type="dxa"/>
                          </w:tcPr>
                          <w:p>
                            <w:pPr>
                              <w:pStyle w:val="9"/>
                              <w:spacing w:line="292" w:lineRule="exact"/>
                              <w:ind w:left="112" w:right="109"/>
                              <w:jc w:val="center"/>
                              <w:rPr>
                                <w:sz w:val="24"/>
                              </w:rPr>
                            </w:pPr>
                            <w:r>
                              <w:rPr>
                                <w:sz w:val="24"/>
                              </w:rPr>
                              <w:t>颗粒物</w:t>
                            </w:r>
                          </w:p>
                        </w:tc>
                        <w:tc>
                          <w:tcPr>
                            <w:tcW w:w="1277" w:type="dxa"/>
                          </w:tcPr>
                          <w:p>
                            <w:pPr>
                              <w:pStyle w:val="9"/>
                              <w:spacing w:before="11"/>
                              <w:ind w:left="9"/>
                              <w:jc w:val="center"/>
                              <w:rPr>
                                <w:rFonts w:ascii="Times New Roman"/>
                                <w:sz w:val="24"/>
                              </w:rPr>
                            </w:pPr>
                            <w:r>
                              <w:rPr>
                                <w:rFonts w:ascii="Times New Roman"/>
                                <w:w w:val="99"/>
                                <w:sz w:val="24"/>
                              </w:rPr>
                              <w:t>-</w:t>
                            </w:r>
                          </w:p>
                        </w:tc>
                        <w:tc>
                          <w:tcPr>
                            <w:tcW w:w="1275" w:type="dxa"/>
                          </w:tcPr>
                          <w:p>
                            <w:pPr>
                              <w:pStyle w:val="9"/>
                              <w:spacing w:before="11"/>
                              <w:ind w:left="6"/>
                              <w:jc w:val="center"/>
                              <w:rPr>
                                <w:rFonts w:ascii="Times New Roman"/>
                                <w:sz w:val="24"/>
                              </w:rPr>
                            </w:pPr>
                            <w:r>
                              <w:rPr>
                                <w:rFonts w:ascii="Times New Roman"/>
                                <w:w w:val="99"/>
                                <w:sz w:val="24"/>
                              </w:rPr>
                              <w:t>-</w:t>
                            </w:r>
                          </w:p>
                        </w:tc>
                        <w:tc>
                          <w:tcPr>
                            <w:tcW w:w="1291" w:type="dxa"/>
                          </w:tcPr>
                          <w:p>
                            <w:pPr>
                              <w:pStyle w:val="9"/>
                              <w:spacing w:before="11"/>
                              <w:ind w:left="586"/>
                              <w:rPr>
                                <w:rFonts w:ascii="Times New Roman"/>
                                <w:sz w:val="24"/>
                              </w:rPr>
                            </w:pPr>
                            <w:r>
                              <w:rPr>
                                <w:rFonts w:ascii="Times New Roman"/>
                                <w:sz w:val="24"/>
                              </w:rPr>
                              <w:t>1</w:t>
                            </w:r>
                          </w:p>
                        </w:tc>
                        <w:tc>
                          <w:tcPr>
                            <w:tcW w:w="1615" w:type="dxa"/>
                            <w:tcBorders>
                              <w:bottom w:val="nil"/>
                            </w:tcBorders>
                          </w:tcPr>
                          <w:p>
                            <w:pPr>
                              <w:pStyle w:val="9"/>
                              <w:spacing w:before="16" w:line="275" w:lineRule="exact"/>
                              <w:ind w:left="67" w:right="58"/>
                              <w:jc w:val="center"/>
                              <w:rPr>
                                <w:sz w:val="24"/>
                              </w:rPr>
                            </w:pPr>
                            <w:r>
                              <w:rPr>
                                <w:sz w:val="24"/>
                              </w:rPr>
                              <w:t>广东省《大气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7" w:type="dxa"/>
                            <w:tcBorders>
                              <w:bottom w:val="nil"/>
                            </w:tcBorders>
                          </w:tcPr>
                          <w:p>
                            <w:pPr>
                              <w:pStyle w:val="9"/>
                              <w:rPr>
                                <w:rFonts w:ascii="Times New Roman"/>
                                <w:sz w:val="22"/>
                              </w:rPr>
                            </w:pPr>
                          </w:p>
                        </w:tc>
                        <w:tc>
                          <w:tcPr>
                            <w:tcW w:w="991" w:type="dxa"/>
                          </w:tcPr>
                          <w:p>
                            <w:pPr>
                              <w:pStyle w:val="9"/>
                              <w:spacing w:line="292" w:lineRule="exact"/>
                              <w:ind w:left="112" w:right="109"/>
                              <w:jc w:val="center"/>
                              <w:rPr>
                                <w:sz w:val="24"/>
                              </w:rPr>
                            </w:pPr>
                            <w:r>
                              <w:rPr>
                                <w:sz w:val="24"/>
                              </w:rPr>
                              <w:t>颗粒物</w:t>
                            </w:r>
                          </w:p>
                        </w:tc>
                        <w:tc>
                          <w:tcPr>
                            <w:tcW w:w="1277" w:type="dxa"/>
                          </w:tcPr>
                          <w:p>
                            <w:pPr>
                              <w:pStyle w:val="9"/>
                              <w:spacing w:before="11"/>
                              <w:ind w:left="258" w:right="247"/>
                              <w:jc w:val="center"/>
                              <w:rPr>
                                <w:rFonts w:ascii="Times New Roman"/>
                                <w:sz w:val="24"/>
                              </w:rPr>
                            </w:pPr>
                            <w:r>
                              <w:rPr>
                                <w:rFonts w:ascii="Times New Roman"/>
                                <w:sz w:val="24"/>
                              </w:rPr>
                              <w:t>120</w:t>
                            </w:r>
                          </w:p>
                        </w:tc>
                        <w:tc>
                          <w:tcPr>
                            <w:tcW w:w="1275" w:type="dxa"/>
                          </w:tcPr>
                          <w:p>
                            <w:pPr>
                              <w:pStyle w:val="9"/>
                              <w:spacing w:before="11"/>
                              <w:ind w:left="465" w:right="460"/>
                              <w:jc w:val="center"/>
                              <w:rPr>
                                <w:rFonts w:ascii="Times New Roman"/>
                                <w:sz w:val="24"/>
                              </w:rPr>
                            </w:pPr>
                            <w:r>
                              <w:rPr>
                                <w:rFonts w:ascii="Times New Roman"/>
                                <w:sz w:val="24"/>
                              </w:rPr>
                              <w:t>4.8</w:t>
                            </w:r>
                          </w:p>
                        </w:tc>
                        <w:tc>
                          <w:tcPr>
                            <w:tcW w:w="1291" w:type="dxa"/>
                          </w:tcPr>
                          <w:p>
                            <w:pPr>
                              <w:pStyle w:val="9"/>
                              <w:spacing w:before="11"/>
                              <w:ind w:left="605"/>
                              <w:rPr>
                                <w:rFonts w:ascii="Times New Roman"/>
                                <w:sz w:val="24"/>
                              </w:rPr>
                            </w:pPr>
                            <w:r>
                              <w:rPr>
                                <w:rFonts w:ascii="Times New Roman"/>
                                <w:w w:val="99"/>
                                <w:sz w:val="24"/>
                              </w:rPr>
                              <w:t>-</w:t>
                            </w:r>
                          </w:p>
                        </w:tc>
                        <w:tc>
                          <w:tcPr>
                            <w:tcW w:w="1615" w:type="dxa"/>
                            <w:tcBorders>
                              <w:top w:val="nil"/>
                              <w:bottom w:val="nil"/>
                            </w:tcBorders>
                          </w:tcPr>
                          <w:p>
                            <w:pPr>
                              <w:pStyle w:val="9"/>
                              <w:spacing w:before="4" w:line="287" w:lineRule="exact"/>
                              <w:ind w:left="67" w:right="58"/>
                              <w:jc w:val="center"/>
                              <w:rPr>
                                <w:sz w:val="24"/>
                              </w:rPr>
                            </w:pPr>
                            <w:r>
                              <w:rPr>
                                <w:sz w:val="24"/>
                              </w:rPr>
                              <w:t>污染物排放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7" w:type="dxa"/>
                            <w:vMerge w:val="restart"/>
                            <w:tcBorders>
                              <w:top w:val="nil"/>
                              <w:bottom w:val="nil"/>
                            </w:tcBorders>
                          </w:tcPr>
                          <w:p>
                            <w:pPr>
                              <w:pStyle w:val="9"/>
                              <w:spacing w:before="156" w:line="244" w:lineRule="auto"/>
                              <w:ind w:left="278" w:right="146" w:hanging="120"/>
                              <w:rPr>
                                <w:sz w:val="24"/>
                              </w:rPr>
                            </w:pPr>
                            <w:r>
                              <w:rPr>
                                <w:sz w:val="24"/>
                              </w:rPr>
                              <w:t>天然气燃烧废气</w:t>
                            </w:r>
                          </w:p>
                        </w:tc>
                        <w:tc>
                          <w:tcPr>
                            <w:tcW w:w="991" w:type="dxa"/>
                          </w:tcPr>
                          <w:p>
                            <w:pPr>
                              <w:pStyle w:val="9"/>
                              <w:ind w:left="112" w:right="109"/>
                              <w:jc w:val="center"/>
                              <w:rPr>
                                <w:sz w:val="24"/>
                              </w:rPr>
                            </w:pPr>
                            <w:r>
                              <w:rPr>
                                <w:sz w:val="24"/>
                              </w:rPr>
                              <w:t>二氧化</w:t>
                            </w:r>
                          </w:p>
                          <w:p>
                            <w:pPr>
                              <w:pStyle w:val="9"/>
                              <w:spacing w:before="4" w:line="292" w:lineRule="exact"/>
                              <w:ind w:left="3"/>
                              <w:jc w:val="center"/>
                              <w:rPr>
                                <w:sz w:val="24"/>
                              </w:rPr>
                            </w:pPr>
                            <w:r>
                              <w:rPr>
                                <w:sz w:val="24"/>
                              </w:rPr>
                              <w:t>硫</w:t>
                            </w:r>
                          </w:p>
                        </w:tc>
                        <w:tc>
                          <w:tcPr>
                            <w:tcW w:w="1277" w:type="dxa"/>
                          </w:tcPr>
                          <w:p>
                            <w:pPr>
                              <w:pStyle w:val="9"/>
                              <w:spacing w:before="164"/>
                              <w:ind w:left="258" w:right="247"/>
                              <w:jc w:val="center"/>
                              <w:rPr>
                                <w:rFonts w:ascii="Times New Roman"/>
                                <w:sz w:val="24"/>
                              </w:rPr>
                            </w:pPr>
                            <w:r>
                              <w:rPr>
                                <w:rFonts w:ascii="Times New Roman"/>
                                <w:sz w:val="24"/>
                              </w:rPr>
                              <w:t>500</w:t>
                            </w:r>
                          </w:p>
                        </w:tc>
                        <w:tc>
                          <w:tcPr>
                            <w:tcW w:w="1275" w:type="dxa"/>
                          </w:tcPr>
                          <w:p>
                            <w:pPr>
                              <w:pStyle w:val="9"/>
                              <w:spacing w:before="164"/>
                              <w:ind w:left="465" w:right="460"/>
                              <w:jc w:val="center"/>
                              <w:rPr>
                                <w:rFonts w:ascii="Times New Roman"/>
                                <w:sz w:val="24"/>
                              </w:rPr>
                            </w:pPr>
                            <w:r>
                              <w:rPr>
                                <w:rFonts w:ascii="Times New Roman"/>
                                <w:sz w:val="24"/>
                              </w:rPr>
                              <w:t>3.6</w:t>
                            </w:r>
                          </w:p>
                        </w:tc>
                        <w:tc>
                          <w:tcPr>
                            <w:tcW w:w="1291" w:type="dxa"/>
                          </w:tcPr>
                          <w:p>
                            <w:pPr>
                              <w:pStyle w:val="9"/>
                              <w:spacing w:before="164"/>
                              <w:ind w:left="605"/>
                              <w:rPr>
                                <w:rFonts w:ascii="Times New Roman"/>
                                <w:sz w:val="24"/>
                              </w:rPr>
                            </w:pPr>
                            <w:r>
                              <w:rPr>
                                <w:rFonts w:ascii="Times New Roman"/>
                                <w:w w:val="99"/>
                                <w:sz w:val="24"/>
                              </w:rPr>
                              <w:t>-</w:t>
                            </w:r>
                          </w:p>
                        </w:tc>
                        <w:tc>
                          <w:tcPr>
                            <w:tcW w:w="1615" w:type="dxa"/>
                            <w:vMerge w:val="restart"/>
                            <w:tcBorders>
                              <w:top w:val="nil"/>
                              <w:bottom w:val="nil"/>
                            </w:tcBorders>
                          </w:tcPr>
                          <w:p>
                            <w:pPr>
                              <w:pStyle w:val="9"/>
                              <w:spacing w:line="302" w:lineRule="exact"/>
                              <w:ind w:left="67" w:right="58"/>
                              <w:jc w:val="center"/>
                              <w:rPr>
                                <w:sz w:val="24"/>
                              </w:rPr>
                            </w:pPr>
                            <w:r>
                              <w:rPr>
                                <w:sz w:val="24"/>
                              </w:rPr>
                              <w:t>限值》</w:t>
                            </w:r>
                          </w:p>
                          <w:p>
                            <w:pPr>
                              <w:pStyle w:val="9"/>
                              <w:spacing w:before="4"/>
                              <w:ind w:left="65" w:right="58"/>
                              <w:jc w:val="center"/>
                              <w:rPr>
                                <w:rFonts w:ascii="Times New Roman" w:eastAsia="Times New Roman"/>
                                <w:sz w:val="24"/>
                              </w:rPr>
                            </w:pPr>
                            <w:r>
                              <w:rPr>
                                <w:sz w:val="24"/>
                              </w:rPr>
                              <w:t>（</w:t>
                            </w:r>
                            <w:r>
                              <w:rPr>
                                <w:rFonts w:ascii="Times New Roman" w:eastAsia="Times New Roman"/>
                                <w:sz w:val="24"/>
                              </w:rPr>
                              <w:t>DB44/27-2</w:t>
                            </w:r>
                          </w:p>
                          <w:p>
                            <w:pPr>
                              <w:pStyle w:val="9"/>
                              <w:spacing w:before="3" w:line="294" w:lineRule="exact"/>
                              <w:ind w:left="67" w:right="58"/>
                              <w:jc w:val="center"/>
                              <w:rPr>
                                <w:sz w:val="24"/>
                              </w:rPr>
                            </w:pPr>
                            <w:r>
                              <w:rPr>
                                <w:rFonts w:ascii="Times New Roman" w:eastAsia="Times New Roman"/>
                                <w:sz w:val="24"/>
                              </w:rPr>
                              <w:t>001</w:t>
                            </w:r>
                            <w:r>
                              <w:rPr>
                                <w:sz w:val="24"/>
                              </w:rPr>
                              <w:t>）第二时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277" w:type="dxa"/>
                            <w:vMerge w:val="continue"/>
                            <w:tcBorders>
                              <w:top w:val="nil"/>
                              <w:bottom w:val="nil"/>
                            </w:tcBorders>
                          </w:tcPr>
                          <w:p>
                            <w:pPr>
                              <w:rPr>
                                <w:sz w:val="2"/>
                                <w:szCs w:val="2"/>
                              </w:rPr>
                            </w:pPr>
                          </w:p>
                        </w:tc>
                        <w:tc>
                          <w:tcPr>
                            <w:tcW w:w="991" w:type="dxa"/>
                            <w:tcBorders>
                              <w:bottom w:val="nil"/>
                            </w:tcBorders>
                          </w:tcPr>
                          <w:p>
                            <w:pPr>
                              <w:pStyle w:val="9"/>
                              <w:spacing w:line="277" w:lineRule="exact"/>
                              <w:ind w:left="112" w:right="109"/>
                              <w:jc w:val="center"/>
                              <w:rPr>
                                <w:sz w:val="24"/>
                              </w:rPr>
                            </w:pPr>
                            <w:r>
                              <w:rPr>
                                <w:sz w:val="24"/>
                              </w:rPr>
                              <w:t>氮氧化</w:t>
                            </w:r>
                          </w:p>
                        </w:tc>
                        <w:tc>
                          <w:tcPr>
                            <w:tcW w:w="1277" w:type="dxa"/>
                            <w:vMerge w:val="restart"/>
                          </w:tcPr>
                          <w:p>
                            <w:pPr>
                              <w:pStyle w:val="9"/>
                              <w:spacing w:before="164"/>
                              <w:ind w:left="258" w:right="247"/>
                              <w:jc w:val="center"/>
                              <w:rPr>
                                <w:rFonts w:ascii="Times New Roman"/>
                                <w:sz w:val="24"/>
                              </w:rPr>
                            </w:pPr>
                            <w:r>
                              <w:rPr>
                                <w:rFonts w:ascii="Times New Roman"/>
                                <w:sz w:val="24"/>
                              </w:rPr>
                              <w:t>120</w:t>
                            </w:r>
                          </w:p>
                        </w:tc>
                        <w:tc>
                          <w:tcPr>
                            <w:tcW w:w="1275" w:type="dxa"/>
                            <w:vMerge w:val="restart"/>
                          </w:tcPr>
                          <w:p>
                            <w:pPr>
                              <w:pStyle w:val="9"/>
                              <w:spacing w:before="164"/>
                              <w:ind w:left="465" w:right="460"/>
                              <w:jc w:val="center"/>
                              <w:rPr>
                                <w:rFonts w:ascii="Times New Roman"/>
                                <w:sz w:val="24"/>
                              </w:rPr>
                            </w:pPr>
                            <w:r>
                              <w:rPr>
                                <w:rFonts w:ascii="Times New Roman"/>
                                <w:sz w:val="24"/>
                              </w:rPr>
                              <w:t>1.0</w:t>
                            </w:r>
                          </w:p>
                        </w:tc>
                        <w:tc>
                          <w:tcPr>
                            <w:tcW w:w="1291" w:type="dxa"/>
                            <w:vMerge w:val="restart"/>
                          </w:tcPr>
                          <w:p>
                            <w:pPr>
                              <w:pStyle w:val="9"/>
                              <w:spacing w:before="164"/>
                              <w:ind w:left="9"/>
                              <w:jc w:val="center"/>
                              <w:rPr>
                                <w:rFonts w:ascii="Times New Roman"/>
                                <w:sz w:val="24"/>
                              </w:rPr>
                            </w:pPr>
                            <w:r>
                              <w:rPr>
                                <w:rFonts w:ascii="Times New Roman"/>
                                <w:w w:val="99"/>
                                <w:sz w:val="24"/>
                              </w:rPr>
                              <w:t>-</w:t>
                            </w:r>
                          </w:p>
                        </w:tc>
                        <w:tc>
                          <w:tcPr>
                            <w:tcW w:w="1615"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277" w:type="dxa"/>
                            <w:tcBorders>
                              <w:top w:val="nil"/>
                            </w:tcBorders>
                          </w:tcPr>
                          <w:p>
                            <w:pPr>
                              <w:pStyle w:val="9"/>
                              <w:rPr>
                                <w:rFonts w:ascii="Times New Roman"/>
                                <w:sz w:val="22"/>
                              </w:rPr>
                            </w:pPr>
                          </w:p>
                        </w:tc>
                        <w:tc>
                          <w:tcPr>
                            <w:tcW w:w="991" w:type="dxa"/>
                            <w:tcBorders>
                              <w:top w:val="nil"/>
                            </w:tcBorders>
                          </w:tcPr>
                          <w:p>
                            <w:pPr>
                              <w:pStyle w:val="9"/>
                              <w:spacing w:before="2" w:line="292" w:lineRule="exact"/>
                              <w:ind w:left="3"/>
                              <w:jc w:val="center"/>
                              <w:rPr>
                                <w:sz w:val="24"/>
                              </w:rPr>
                            </w:pPr>
                            <w:r>
                              <w:rPr>
                                <w:sz w:val="24"/>
                              </w:rPr>
                              <w:t>物</w:t>
                            </w:r>
                          </w:p>
                        </w:tc>
                        <w:tc>
                          <w:tcPr>
                            <w:tcW w:w="1277" w:type="dxa"/>
                            <w:vMerge w:val="continue"/>
                            <w:tcBorders>
                              <w:top w:val="nil"/>
                            </w:tcBorders>
                          </w:tcPr>
                          <w:p>
                            <w:pPr>
                              <w:rPr>
                                <w:sz w:val="2"/>
                                <w:szCs w:val="2"/>
                              </w:rPr>
                            </w:pPr>
                          </w:p>
                        </w:tc>
                        <w:tc>
                          <w:tcPr>
                            <w:tcW w:w="1275"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1615" w:type="dxa"/>
                            <w:tcBorders>
                              <w:top w:val="nil"/>
                            </w:tcBorders>
                          </w:tcPr>
                          <w:p>
                            <w:pPr>
                              <w:pStyle w:val="9"/>
                              <w:spacing w:line="294" w:lineRule="exact"/>
                              <w:ind w:left="67" w:right="58"/>
                              <w:jc w:val="center"/>
                              <w:rPr>
                                <w:sz w:val="24"/>
                              </w:rPr>
                            </w:pPr>
                            <w:r>
                              <w:rPr>
                                <w:sz w:val="24"/>
                              </w:rPr>
                              <w:t>段二级标准</w:t>
                            </w:r>
                          </w:p>
                        </w:tc>
                      </w:tr>
                    </w:tbl>
                    <w:p>
                      <w:pPr>
                        <w:pStyle w:val="3"/>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1797050</wp:posOffset>
                </wp:positionH>
                <wp:positionV relativeFrom="page">
                  <wp:posOffset>6369050</wp:posOffset>
                </wp:positionV>
                <wp:extent cx="4923790" cy="815975"/>
                <wp:effectExtent l="0" t="0" r="0" b="0"/>
                <wp:wrapNone/>
                <wp:docPr id="198" name="文本框 33"/>
                <wp:cNvGraphicFramePr/>
                <a:graphic xmlns:a="http://schemas.openxmlformats.org/drawingml/2006/main">
                  <a:graphicData uri="http://schemas.microsoft.com/office/word/2010/wordprocessingShape">
                    <wps:wsp>
                      <wps:cNvSpPr txBox="1"/>
                      <wps:spPr>
                        <a:xfrm>
                          <a:off x="0" y="0"/>
                          <a:ext cx="4923790" cy="81597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8"/>
                              <w:gridCol w:w="1020"/>
                              <w:gridCol w:w="965"/>
                              <w:gridCol w:w="1017"/>
                              <w:gridCol w:w="3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8" w:type="dxa"/>
                                  <w:vMerge w:val="restart"/>
                                </w:tcPr>
                                <w:p>
                                  <w:pPr>
                                    <w:pStyle w:val="9"/>
                                    <w:spacing w:before="160"/>
                                    <w:ind w:left="146"/>
                                    <w:rPr>
                                      <w:sz w:val="24"/>
                                    </w:rPr>
                                  </w:pPr>
                                  <w:r>
                                    <w:rPr>
                                      <w:sz w:val="24"/>
                                    </w:rPr>
                                    <w:t>序号</w:t>
                                  </w:r>
                                </w:p>
                              </w:tc>
                              <w:tc>
                                <w:tcPr>
                                  <w:tcW w:w="1985" w:type="dxa"/>
                                  <w:gridSpan w:val="2"/>
                                </w:tcPr>
                                <w:p>
                                  <w:pPr>
                                    <w:pStyle w:val="9"/>
                                    <w:spacing w:line="292" w:lineRule="exact"/>
                                    <w:ind w:left="731" w:right="724"/>
                                    <w:jc w:val="center"/>
                                    <w:rPr>
                                      <w:sz w:val="24"/>
                                    </w:rPr>
                                  </w:pPr>
                                  <w:r>
                                    <w:rPr>
                                      <w:sz w:val="24"/>
                                    </w:rPr>
                                    <w:t>时段</w:t>
                                  </w:r>
                                </w:p>
                              </w:tc>
                              <w:tc>
                                <w:tcPr>
                                  <w:tcW w:w="1017" w:type="dxa"/>
                                  <w:vMerge w:val="restart"/>
                                </w:tcPr>
                                <w:p>
                                  <w:pPr>
                                    <w:pStyle w:val="9"/>
                                    <w:spacing w:before="160"/>
                                    <w:ind w:left="269"/>
                                    <w:rPr>
                                      <w:sz w:val="24"/>
                                    </w:rPr>
                                  </w:pPr>
                                  <w:r>
                                    <w:rPr>
                                      <w:sz w:val="24"/>
                                    </w:rPr>
                                    <w:t>单位</w:t>
                                  </w:r>
                                </w:p>
                              </w:tc>
                              <w:tc>
                                <w:tcPr>
                                  <w:tcW w:w="3958" w:type="dxa"/>
                                  <w:vMerge w:val="restart"/>
                                </w:tcPr>
                                <w:p>
                                  <w:pPr>
                                    <w:pStyle w:val="9"/>
                                    <w:spacing w:before="160"/>
                                    <w:ind w:left="108" w:right="98"/>
                                    <w:jc w:val="center"/>
                                    <w:rPr>
                                      <w:sz w:val="24"/>
                                    </w:rPr>
                                  </w:pPr>
                                  <w:r>
                                    <w:rPr>
                                      <w:sz w:val="24"/>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8" w:type="dxa"/>
                                  <w:vMerge w:val="continue"/>
                                  <w:tcBorders>
                                    <w:top w:val="nil"/>
                                  </w:tcBorders>
                                </w:tcPr>
                                <w:p>
                                  <w:pPr>
                                    <w:rPr>
                                      <w:sz w:val="2"/>
                                      <w:szCs w:val="2"/>
                                    </w:rPr>
                                  </w:pPr>
                                </w:p>
                              </w:tc>
                              <w:tc>
                                <w:tcPr>
                                  <w:tcW w:w="1020" w:type="dxa"/>
                                </w:tcPr>
                                <w:p>
                                  <w:pPr>
                                    <w:pStyle w:val="9"/>
                                    <w:spacing w:line="292" w:lineRule="exact"/>
                                    <w:ind w:left="248" w:right="241"/>
                                    <w:jc w:val="center"/>
                                    <w:rPr>
                                      <w:sz w:val="24"/>
                                    </w:rPr>
                                  </w:pPr>
                                  <w:r>
                                    <w:rPr>
                                      <w:sz w:val="24"/>
                                    </w:rPr>
                                    <w:t>昼间</w:t>
                                  </w:r>
                                </w:p>
                              </w:tc>
                              <w:tc>
                                <w:tcPr>
                                  <w:tcW w:w="965" w:type="dxa"/>
                                </w:tcPr>
                                <w:p>
                                  <w:pPr>
                                    <w:pStyle w:val="9"/>
                                    <w:spacing w:line="292" w:lineRule="exact"/>
                                    <w:ind w:left="168" w:right="159"/>
                                    <w:jc w:val="center"/>
                                    <w:rPr>
                                      <w:sz w:val="24"/>
                                    </w:rPr>
                                  </w:pPr>
                                  <w:r>
                                    <w:rPr>
                                      <w:sz w:val="24"/>
                                    </w:rPr>
                                    <w:t>夜间</w:t>
                                  </w:r>
                                </w:p>
                              </w:tc>
                              <w:tc>
                                <w:tcPr>
                                  <w:tcW w:w="1017" w:type="dxa"/>
                                  <w:vMerge w:val="continue"/>
                                  <w:tcBorders>
                                    <w:top w:val="nil"/>
                                  </w:tcBorders>
                                </w:tcPr>
                                <w:p>
                                  <w:pPr>
                                    <w:rPr>
                                      <w:sz w:val="2"/>
                                      <w:szCs w:val="2"/>
                                    </w:rPr>
                                  </w:pPr>
                                </w:p>
                              </w:tc>
                              <w:tc>
                                <w:tcPr>
                                  <w:tcW w:w="39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78" w:type="dxa"/>
                                </w:tcPr>
                                <w:p>
                                  <w:pPr>
                                    <w:pStyle w:val="9"/>
                                    <w:spacing w:before="164"/>
                                    <w:ind w:left="4"/>
                                    <w:jc w:val="center"/>
                                    <w:rPr>
                                      <w:rFonts w:ascii="Times New Roman"/>
                                      <w:sz w:val="24"/>
                                    </w:rPr>
                                  </w:pPr>
                                  <w:r>
                                    <w:rPr>
                                      <w:rFonts w:ascii="Times New Roman"/>
                                      <w:sz w:val="24"/>
                                    </w:rPr>
                                    <w:t>1</w:t>
                                  </w:r>
                                </w:p>
                              </w:tc>
                              <w:tc>
                                <w:tcPr>
                                  <w:tcW w:w="1020" w:type="dxa"/>
                                </w:tcPr>
                                <w:p>
                                  <w:pPr>
                                    <w:pStyle w:val="9"/>
                                    <w:spacing w:before="164"/>
                                    <w:ind w:left="248" w:right="241"/>
                                    <w:jc w:val="center"/>
                                    <w:rPr>
                                      <w:rFonts w:ascii="Times New Roman"/>
                                      <w:sz w:val="24"/>
                                    </w:rPr>
                                  </w:pPr>
                                  <w:r>
                                    <w:rPr>
                                      <w:rFonts w:ascii="Times New Roman"/>
                                      <w:sz w:val="24"/>
                                    </w:rPr>
                                    <w:t>65</w:t>
                                  </w:r>
                                </w:p>
                              </w:tc>
                              <w:tc>
                                <w:tcPr>
                                  <w:tcW w:w="965" w:type="dxa"/>
                                </w:tcPr>
                                <w:p>
                                  <w:pPr>
                                    <w:pStyle w:val="9"/>
                                    <w:spacing w:before="164"/>
                                    <w:ind w:left="168" w:right="159"/>
                                    <w:jc w:val="center"/>
                                    <w:rPr>
                                      <w:rFonts w:ascii="Times New Roman"/>
                                      <w:sz w:val="24"/>
                                    </w:rPr>
                                  </w:pPr>
                                  <w:r>
                                    <w:rPr>
                                      <w:rFonts w:ascii="Times New Roman"/>
                                      <w:sz w:val="24"/>
                                    </w:rPr>
                                    <w:t>55</w:t>
                                  </w:r>
                                </w:p>
                              </w:tc>
                              <w:tc>
                                <w:tcPr>
                                  <w:tcW w:w="1017" w:type="dxa"/>
                                </w:tcPr>
                                <w:p>
                                  <w:pPr>
                                    <w:pStyle w:val="9"/>
                                    <w:spacing w:before="156"/>
                                    <w:ind w:left="108" w:right="-29"/>
                                    <w:rPr>
                                      <w:sz w:val="24"/>
                                    </w:rPr>
                                  </w:pPr>
                                  <w:r>
                                    <w:rPr>
                                      <w:rFonts w:ascii="Times New Roman" w:eastAsia="Times New Roman"/>
                                      <w:spacing w:val="-3"/>
                                      <w:sz w:val="24"/>
                                    </w:rPr>
                                    <w:t>dB</w:t>
                                  </w:r>
                                  <w:r>
                                    <w:rPr>
                                      <w:spacing w:val="-3"/>
                                      <w:sz w:val="24"/>
                                    </w:rPr>
                                    <w:t>（</w:t>
                                  </w:r>
                                  <w:r>
                                    <w:rPr>
                                      <w:rFonts w:ascii="Times New Roman" w:eastAsia="Times New Roman"/>
                                      <w:spacing w:val="-3"/>
                                      <w:sz w:val="24"/>
                                    </w:rPr>
                                    <w:t>A</w:t>
                                  </w:r>
                                  <w:r>
                                    <w:rPr>
                                      <w:spacing w:val="-3"/>
                                      <w:sz w:val="24"/>
                                    </w:rPr>
                                    <w:t>）</w:t>
                                  </w:r>
                                </w:p>
                              </w:tc>
                              <w:tc>
                                <w:tcPr>
                                  <w:tcW w:w="3958" w:type="dxa"/>
                                </w:tcPr>
                                <w:p>
                                  <w:pPr>
                                    <w:pStyle w:val="9"/>
                                    <w:ind w:left="108" w:right="-15"/>
                                    <w:jc w:val="center"/>
                                    <w:rPr>
                                      <w:sz w:val="24"/>
                                    </w:rPr>
                                  </w:pPr>
                                  <w:r>
                                    <w:rPr>
                                      <w:sz w:val="24"/>
                                    </w:rPr>
                                    <w:t>《工业企业厂界环境噪声排放标准》</w:t>
                                  </w:r>
                                </w:p>
                                <w:p>
                                  <w:pPr>
                                    <w:pStyle w:val="9"/>
                                    <w:spacing w:before="2" w:line="292" w:lineRule="exact"/>
                                    <w:ind w:left="108" w:right="97"/>
                                    <w:jc w:val="center"/>
                                    <w:rPr>
                                      <w:sz w:val="24"/>
                                    </w:rPr>
                                  </w:pPr>
                                  <w:r>
                                    <w:rPr>
                                      <w:sz w:val="24"/>
                                    </w:rPr>
                                    <w:t>（</w:t>
                                  </w:r>
                                  <w:r>
                                    <w:rPr>
                                      <w:rFonts w:ascii="Times New Roman" w:eastAsia="Times New Roman"/>
                                      <w:sz w:val="24"/>
                                    </w:rPr>
                                    <w:t>GB12348-2008</w:t>
                                  </w:r>
                                  <w:r>
                                    <w:rPr>
                                      <w:sz w:val="24"/>
                                    </w:rPr>
                                    <w:t>）</w:t>
                                  </w:r>
                                  <w:r>
                                    <w:rPr>
                                      <w:rFonts w:ascii="Times New Roman" w:eastAsia="Times New Roman"/>
                                      <w:sz w:val="24"/>
                                    </w:rPr>
                                    <w:t xml:space="preserve">3 </w:t>
                                  </w:r>
                                  <w:r>
                                    <w:rPr>
                                      <w:sz w:val="24"/>
                                    </w:rPr>
                                    <w:t>类标准</w:t>
                                  </w:r>
                                </w:p>
                              </w:tc>
                            </w:tr>
                          </w:tbl>
                          <w:p>
                            <w:pPr>
                              <w:pStyle w:val="3"/>
                            </w:pPr>
                          </w:p>
                        </w:txbxContent>
                      </wps:txbx>
                      <wps:bodyPr lIns="0" tIns="0" rIns="0" bIns="0" upright="1"/>
                    </wps:wsp>
                  </a:graphicData>
                </a:graphic>
              </wp:anchor>
            </w:drawing>
          </mc:Choice>
          <mc:Fallback>
            <w:pict>
              <v:shape id="文本框 33" o:spid="_x0000_s1026" o:spt="202" type="#_x0000_t202" style="position:absolute;left:0pt;margin-left:141.5pt;margin-top:501.5pt;height:64.25pt;width:387.7pt;mso-position-horizontal-relative:page;mso-position-vertical-relative:page;z-index:251664384;mso-width-relative:page;mso-height-relative:page;" filled="f" stroked="f" coordsize="21600,21600" o:gfxdata="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3ypxtoAAAAOAQAADwAAAAAAAAABACAAAAAiAAAAZHJzL2Rvd25yZXYueG1s&#10;UEsBAhQAFAAAAAgAh07iQKD+wOq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8"/>
                        <w:gridCol w:w="1020"/>
                        <w:gridCol w:w="965"/>
                        <w:gridCol w:w="1017"/>
                        <w:gridCol w:w="3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8" w:type="dxa"/>
                            <w:vMerge w:val="restart"/>
                          </w:tcPr>
                          <w:p>
                            <w:pPr>
                              <w:pStyle w:val="9"/>
                              <w:spacing w:before="160"/>
                              <w:ind w:left="146"/>
                              <w:rPr>
                                <w:sz w:val="24"/>
                              </w:rPr>
                            </w:pPr>
                            <w:r>
                              <w:rPr>
                                <w:sz w:val="24"/>
                              </w:rPr>
                              <w:t>序号</w:t>
                            </w:r>
                          </w:p>
                        </w:tc>
                        <w:tc>
                          <w:tcPr>
                            <w:tcW w:w="1985" w:type="dxa"/>
                            <w:gridSpan w:val="2"/>
                          </w:tcPr>
                          <w:p>
                            <w:pPr>
                              <w:pStyle w:val="9"/>
                              <w:spacing w:line="292" w:lineRule="exact"/>
                              <w:ind w:left="731" w:right="724"/>
                              <w:jc w:val="center"/>
                              <w:rPr>
                                <w:sz w:val="24"/>
                              </w:rPr>
                            </w:pPr>
                            <w:r>
                              <w:rPr>
                                <w:sz w:val="24"/>
                              </w:rPr>
                              <w:t>时段</w:t>
                            </w:r>
                          </w:p>
                        </w:tc>
                        <w:tc>
                          <w:tcPr>
                            <w:tcW w:w="1017" w:type="dxa"/>
                            <w:vMerge w:val="restart"/>
                          </w:tcPr>
                          <w:p>
                            <w:pPr>
                              <w:pStyle w:val="9"/>
                              <w:spacing w:before="160"/>
                              <w:ind w:left="269"/>
                              <w:rPr>
                                <w:sz w:val="24"/>
                              </w:rPr>
                            </w:pPr>
                            <w:r>
                              <w:rPr>
                                <w:sz w:val="24"/>
                              </w:rPr>
                              <w:t>单位</w:t>
                            </w:r>
                          </w:p>
                        </w:tc>
                        <w:tc>
                          <w:tcPr>
                            <w:tcW w:w="3958" w:type="dxa"/>
                            <w:vMerge w:val="restart"/>
                          </w:tcPr>
                          <w:p>
                            <w:pPr>
                              <w:pStyle w:val="9"/>
                              <w:spacing w:before="160"/>
                              <w:ind w:left="108" w:right="98"/>
                              <w:jc w:val="center"/>
                              <w:rPr>
                                <w:sz w:val="24"/>
                              </w:rPr>
                            </w:pPr>
                            <w:r>
                              <w:rPr>
                                <w:sz w:val="24"/>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8" w:type="dxa"/>
                            <w:vMerge w:val="continue"/>
                            <w:tcBorders>
                              <w:top w:val="nil"/>
                            </w:tcBorders>
                          </w:tcPr>
                          <w:p>
                            <w:pPr>
                              <w:rPr>
                                <w:sz w:val="2"/>
                                <w:szCs w:val="2"/>
                              </w:rPr>
                            </w:pPr>
                          </w:p>
                        </w:tc>
                        <w:tc>
                          <w:tcPr>
                            <w:tcW w:w="1020" w:type="dxa"/>
                          </w:tcPr>
                          <w:p>
                            <w:pPr>
                              <w:pStyle w:val="9"/>
                              <w:spacing w:line="292" w:lineRule="exact"/>
                              <w:ind w:left="248" w:right="241"/>
                              <w:jc w:val="center"/>
                              <w:rPr>
                                <w:sz w:val="24"/>
                              </w:rPr>
                            </w:pPr>
                            <w:r>
                              <w:rPr>
                                <w:sz w:val="24"/>
                              </w:rPr>
                              <w:t>昼间</w:t>
                            </w:r>
                          </w:p>
                        </w:tc>
                        <w:tc>
                          <w:tcPr>
                            <w:tcW w:w="965" w:type="dxa"/>
                          </w:tcPr>
                          <w:p>
                            <w:pPr>
                              <w:pStyle w:val="9"/>
                              <w:spacing w:line="292" w:lineRule="exact"/>
                              <w:ind w:left="168" w:right="159"/>
                              <w:jc w:val="center"/>
                              <w:rPr>
                                <w:sz w:val="24"/>
                              </w:rPr>
                            </w:pPr>
                            <w:r>
                              <w:rPr>
                                <w:sz w:val="24"/>
                              </w:rPr>
                              <w:t>夜间</w:t>
                            </w:r>
                          </w:p>
                        </w:tc>
                        <w:tc>
                          <w:tcPr>
                            <w:tcW w:w="1017" w:type="dxa"/>
                            <w:vMerge w:val="continue"/>
                            <w:tcBorders>
                              <w:top w:val="nil"/>
                            </w:tcBorders>
                          </w:tcPr>
                          <w:p>
                            <w:pPr>
                              <w:rPr>
                                <w:sz w:val="2"/>
                                <w:szCs w:val="2"/>
                              </w:rPr>
                            </w:pPr>
                          </w:p>
                        </w:tc>
                        <w:tc>
                          <w:tcPr>
                            <w:tcW w:w="39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78" w:type="dxa"/>
                          </w:tcPr>
                          <w:p>
                            <w:pPr>
                              <w:pStyle w:val="9"/>
                              <w:spacing w:before="164"/>
                              <w:ind w:left="4"/>
                              <w:jc w:val="center"/>
                              <w:rPr>
                                <w:rFonts w:ascii="Times New Roman"/>
                                <w:sz w:val="24"/>
                              </w:rPr>
                            </w:pPr>
                            <w:r>
                              <w:rPr>
                                <w:rFonts w:ascii="Times New Roman"/>
                                <w:sz w:val="24"/>
                              </w:rPr>
                              <w:t>1</w:t>
                            </w:r>
                          </w:p>
                        </w:tc>
                        <w:tc>
                          <w:tcPr>
                            <w:tcW w:w="1020" w:type="dxa"/>
                          </w:tcPr>
                          <w:p>
                            <w:pPr>
                              <w:pStyle w:val="9"/>
                              <w:spacing w:before="164"/>
                              <w:ind w:left="248" w:right="241"/>
                              <w:jc w:val="center"/>
                              <w:rPr>
                                <w:rFonts w:ascii="Times New Roman"/>
                                <w:sz w:val="24"/>
                              </w:rPr>
                            </w:pPr>
                            <w:r>
                              <w:rPr>
                                <w:rFonts w:ascii="Times New Roman"/>
                                <w:sz w:val="24"/>
                              </w:rPr>
                              <w:t>65</w:t>
                            </w:r>
                          </w:p>
                        </w:tc>
                        <w:tc>
                          <w:tcPr>
                            <w:tcW w:w="965" w:type="dxa"/>
                          </w:tcPr>
                          <w:p>
                            <w:pPr>
                              <w:pStyle w:val="9"/>
                              <w:spacing w:before="164"/>
                              <w:ind w:left="168" w:right="159"/>
                              <w:jc w:val="center"/>
                              <w:rPr>
                                <w:rFonts w:ascii="Times New Roman"/>
                                <w:sz w:val="24"/>
                              </w:rPr>
                            </w:pPr>
                            <w:r>
                              <w:rPr>
                                <w:rFonts w:ascii="Times New Roman"/>
                                <w:sz w:val="24"/>
                              </w:rPr>
                              <w:t>55</w:t>
                            </w:r>
                          </w:p>
                        </w:tc>
                        <w:tc>
                          <w:tcPr>
                            <w:tcW w:w="1017" w:type="dxa"/>
                          </w:tcPr>
                          <w:p>
                            <w:pPr>
                              <w:pStyle w:val="9"/>
                              <w:spacing w:before="156"/>
                              <w:ind w:left="108" w:right="-29"/>
                              <w:rPr>
                                <w:sz w:val="24"/>
                              </w:rPr>
                            </w:pPr>
                            <w:r>
                              <w:rPr>
                                <w:rFonts w:ascii="Times New Roman" w:eastAsia="Times New Roman"/>
                                <w:spacing w:val="-3"/>
                                <w:sz w:val="24"/>
                              </w:rPr>
                              <w:t>dB</w:t>
                            </w:r>
                            <w:r>
                              <w:rPr>
                                <w:spacing w:val="-3"/>
                                <w:sz w:val="24"/>
                              </w:rPr>
                              <w:t>（</w:t>
                            </w:r>
                            <w:r>
                              <w:rPr>
                                <w:rFonts w:ascii="Times New Roman" w:eastAsia="Times New Roman"/>
                                <w:spacing w:val="-3"/>
                                <w:sz w:val="24"/>
                              </w:rPr>
                              <w:t>A</w:t>
                            </w:r>
                            <w:r>
                              <w:rPr>
                                <w:spacing w:val="-3"/>
                                <w:sz w:val="24"/>
                              </w:rPr>
                              <w:t>）</w:t>
                            </w:r>
                          </w:p>
                        </w:tc>
                        <w:tc>
                          <w:tcPr>
                            <w:tcW w:w="3958" w:type="dxa"/>
                          </w:tcPr>
                          <w:p>
                            <w:pPr>
                              <w:pStyle w:val="9"/>
                              <w:ind w:left="108" w:right="-15"/>
                              <w:jc w:val="center"/>
                              <w:rPr>
                                <w:sz w:val="24"/>
                              </w:rPr>
                            </w:pPr>
                            <w:r>
                              <w:rPr>
                                <w:sz w:val="24"/>
                              </w:rPr>
                              <w:t>《工业企业厂界环境噪声排放标准》</w:t>
                            </w:r>
                          </w:p>
                          <w:p>
                            <w:pPr>
                              <w:pStyle w:val="9"/>
                              <w:spacing w:before="2" w:line="292" w:lineRule="exact"/>
                              <w:ind w:left="108" w:right="97"/>
                              <w:jc w:val="center"/>
                              <w:rPr>
                                <w:sz w:val="24"/>
                              </w:rPr>
                            </w:pPr>
                            <w:r>
                              <w:rPr>
                                <w:sz w:val="24"/>
                              </w:rPr>
                              <w:t>（</w:t>
                            </w:r>
                            <w:r>
                              <w:rPr>
                                <w:rFonts w:ascii="Times New Roman" w:eastAsia="Times New Roman"/>
                                <w:sz w:val="24"/>
                              </w:rPr>
                              <w:t>GB12348-2008</w:t>
                            </w:r>
                            <w:r>
                              <w:rPr>
                                <w:sz w:val="24"/>
                              </w:rPr>
                              <w:t>）</w:t>
                            </w:r>
                            <w:r>
                              <w:rPr>
                                <w:rFonts w:ascii="Times New Roman" w:eastAsia="Times New Roman"/>
                                <w:sz w:val="24"/>
                              </w:rPr>
                              <w:t xml:space="preserve">3 </w:t>
                            </w:r>
                            <w:r>
                              <w:rPr>
                                <w:sz w:val="24"/>
                              </w:rPr>
                              <w:t>类标准</w:t>
                            </w:r>
                          </w:p>
                        </w:tc>
                      </w:tr>
                    </w:tbl>
                    <w:p>
                      <w:pPr>
                        <w:pStyle w:val="3"/>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page">
                  <wp:posOffset>1804035</wp:posOffset>
                </wp:positionH>
                <wp:positionV relativeFrom="page">
                  <wp:posOffset>3465830</wp:posOffset>
                </wp:positionV>
                <wp:extent cx="4907915" cy="2012315"/>
                <wp:effectExtent l="0" t="0" r="0" b="0"/>
                <wp:wrapNone/>
                <wp:docPr id="199" name="文本框 34"/>
                <wp:cNvGraphicFramePr/>
                <a:graphic xmlns:a="http://schemas.openxmlformats.org/drawingml/2006/main">
                  <a:graphicData uri="http://schemas.microsoft.com/office/word/2010/wordprocessingShape">
                    <wps:wsp>
                      <wps:cNvSpPr txBox="1"/>
                      <wps:spPr>
                        <a:xfrm>
                          <a:off x="0" y="0"/>
                          <a:ext cx="4907915" cy="2012315"/>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81"/>
                              <w:gridCol w:w="987"/>
                              <w:gridCol w:w="1277"/>
                              <w:gridCol w:w="1275"/>
                              <w:gridCol w:w="1287"/>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57" w:hRule="atLeast"/>
                              </w:trPr>
                              <w:tc>
                                <w:tcPr>
                                  <w:tcW w:w="1281" w:type="dxa"/>
                                </w:tcPr>
                                <w:p>
                                  <w:pPr>
                                    <w:pStyle w:val="9"/>
                                    <w:rPr>
                                      <w:rFonts w:ascii="Times New Roman"/>
                                      <w:sz w:val="2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281" w:type="dxa"/>
                                </w:tcPr>
                                <w:p>
                                  <w:pPr>
                                    <w:pStyle w:val="9"/>
                                    <w:rPr>
                                      <w:rFonts w:ascii="Times New Roman"/>
                                      <w:sz w:val="2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restart"/>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281" w:type="dxa"/>
                                  <w:vMerge w:val="restart"/>
                                </w:tcPr>
                                <w:p>
                                  <w:pPr>
                                    <w:pStyle w:val="9"/>
                                    <w:rPr>
                                      <w:rFonts w:ascii="Times New Roman"/>
                                      <w:sz w:val="2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1281" w:type="dxa"/>
                                  <w:vMerge w:val="continue"/>
                                  <w:tcBorders>
                                    <w:top w:val="nil"/>
                                  </w:tcBorders>
                                </w:tcPr>
                                <w:p>
                                  <w:pPr>
                                    <w:rPr>
                                      <w:sz w:val="2"/>
                                      <w:szCs w:val="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1281" w:type="dxa"/>
                                  <w:vMerge w:val="continue"/>
                                  <w:tcBorders>
                                    <w:top w:val="nil"/>
                                  </w:tcBorders>
                                </w:tcPr>
                                <w:p>
                                  <w:pPr>
                                    <w:rPr>
                                      <w:sz w:val="2"/>
                                      <w:szCs w:val="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continue"/>
                                  <w:tcBorders>
                                    <w:top w:val="nil"/>
                                  </w:tcBorders>
                                </w:tcPr>
                                <w:p>
                                  <w:pPr>
                                    <w:rPr>
                                      <w:sz w:val="2"/>
                                      <w:szCs w:val="2"/>
                                    </w:rPr>
                                  </w:pPr>
                                </w:p>
                              </w:tc>
                            </w:tr>
                          </w:tbl>
                          <w:p>
                            <w:pPr>
                              <w:pStyle w:val="3"/>
                            </w:pPr>
                          </w:p>
                        </w:txbxContent>
                      </wps:txbx>
                      <wps:bodyPr lIns="0" tIns="0" rIns="0" bIns="0" upright="1"/>
                    </wps:wsp>
                  </a:graphicData>
                </a:graphic>
              </wp:anchor>
            </w:drawing>
          </mc:Choice>
          <mc:Fallback>
            <w:pict>
              <v:shape id="文本框 34" o:spid="_x0000_s1026" o:spt="202" type="#_x0000_t202" style="position:absolute;left:0pt;margin-left:142.05pt;margin-top:272.9pt;height:158.45pt;width:386.45pt;mso-position-horizontal-relative:page;mso-position-vertical-relative:page;z-index:251665408;mso-width-relative:page;mso-height-relative:page;" filled="f" stroked="f" coordsize="21600,21600" o:gfxdata="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7HscLbAAAADAEAAA8AAAAAAAAAAQAgAAAAIgAAAGRycy9kb3ducmV2Lnht&#10;bFBLAQIUABQAAAAIAIdO4kDnf/dZvQEAAHYDAAAOAAAAAAAAAAEAIAAAACoBAABkcnMvZTJvRG9j&#10;LnhtbFBLBQYAAAAABgAGAFkBAABZBQ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81"/>
                        <w:gridCol w:w="987"/>
                        <w:gridCol w:w="1277"/>
                        <w:gridCol w:w="1275"/>
                        <w:gridCol w:w="1287"/>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57" w:hRule="atLeast"/>
                        </w:trPr>
                        <w:tc>
                          <w:tcPr>
                            <w:tcW w:w="1281" w:type="dxa"/>
                          </w:tcPr>
                          <w:p>
                            <w:pPr>
                              <w:pStyle w:val="9"/>
                              <w:rPr>
                                <w:rFonts w:ascii="Times New Roman"/>
                                <w:sz w:val="2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281" w:type="dxa"/>
                          </w:tcPr>
                          <w:p>
                            <w:pPr>
                              <w:pStyle w:val="9"/>
                              <w:rPr>
                                <w:rFonts w:ascii="Times New Roman"/>
                                <w:sz w:val="2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restart"/>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281" w:type="dxa"/>
                            <w:vMerge w:val="restart"/>
                          </w:tcPr>
                          <w:p>
                            <w:pPr>
                              <w:pStyle w:val="9"/>
                              <w:rPr>
                                <w:rFonts w:ascii="Times New Roman"/>
                                <w:sz w:val="2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1281" w:type="dxa"/>
                            <w:vMerge w:val="continue"/>
                            <w:tcBorders>
                              <w:top w:val="nil"/>
                            </w:tcBorders>
                          </w:tcPr>
                          <w:p>
                            <w:pPr>
                              <w:rPr>
                                <w:sz w:val="2"/>
                                <w:szCs w:val="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1281" w:type="dxa"/>
                            <w:vMerge w:val="continue"/>
                            <w:tcBorders>
                              <w:top w:val="nil"/>
                            </w:tcBorders>
                          </w:tcPr>
                          <w:p>
                            <w:pPr>
                              <w:rPr>
                                <w:sz w:val="2"/>
                                <w:szCs w:val="2"/>
                              </w:rPr>
                            </w:pPr>
                          </w:p>
                        </w:tc>
                        <w:tc>
                          <w:tcPr>
                            <w:tcW w:w="987" w:type="dxa"/>
                          </w:tcPr>
                          <w:p>
                            <w:pPr>
                              <w:pStyle w:val="9"/>
                              <w:rPr>
                                <w:rFonts w:ascii="Times New Roman"/>
                                <w:sz w:val="22"/>
                              </w:rPr>
                            </w:pPr>
                          </w:p>
                        </w:tc>
                        <w:tc>
                          <w:tcPr>
                            <w:tcW w:w="1277" w:type="dxa"/>
                          </w:tcPr>
                          <w:p>
                            <w:pPr>
                              <w:pStyle w:val="9"/>
                              <w:rPr>
                                <w:rFonts w:ascii="Times New Roman"/>
                                <w:sz w:val="22"/>
                              </w:rPr>
                            </w:pPr>
                          </w:p>
                        </w:tc>
                        <w:tc>
                          <w:tcPr>
                            <w:tcW w:w="1275" w:type="dxa"/>
                          </w:tcPr>
                          <w:p>
                            <w:pPr>
                              <w:pStyle w:val="9"/>
                              <w:rPr>
                                <w:rFonts w:ascii="Times New Roman"/>
                                <w:sz w:val="22"/>
                              </w:rPr>
                            </w:pPr>
                          </w:p>
                        </w:tc>
                        <w:tc>
                          <w:tcPr>
                            <w:tcW w:w="1287" w:type="dxa"/>
                          </w:tcPr>
                          <w:p>
                            <w:pPr>
                              <w:pStyle w:val="9"/>
                              <w:rPr>
                                <w:rFonts w:ascii="Times New Roman"/>
                                <w:sz w:val="22"/>
                              </w:rPr>
                            </w:pPr>
                          </w:p>
                        </w:tc>
                        <w:tc>
                          <w:tcPr>
                            <w:tcW w:w="1620" w:type="dxa"/>
                            <w:vMerge w:val="continue"/>
                            <w:tcBorders>
                              <w:top w:val="nil"/>
                            </w:tcBorders>
                          </w:tcPr>
                          <w:p>
                            <w:pPr>
                              <w:rPr>
                                <w:sz w:val="2"/>
                                <w:szCs w:val="2"/>
                              </w:rPr>
                            </w:pPr>
                          </w:p>
                        </w:tc>
                      </w:tr>
                    </w:tbl>
                    <w:p>
                      <w:pPr>
                        <w:pStyle w:val="3"/>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1799590</wp:posOffset>
                </wp:positionH>
                <wp:positionV relativeFrom="page">
                  <wp:posOffset>6370955</wp:posOffset>
                </wp:positionV>
                <wp:extent cx="4915535" cy="812800"/>
                <wp:effectExtent l="0" t="0" r="0" b="0"/>
                <wp:wrapNone/>
                <wp:docPr id="200" name="文本框 35"/>
                <wp:cNvGraphicFramePr/>
                <a:graphic xmlns:a="http://schemas.openxmlformats.org/drawingml/2006/main">
                  <a:graphicData uri="http://schemas.microsoft.com/office/word/2010/wordprocessingShape">
                    <wps:wsp>
                      <wps:cNvSpPr txBox="1"/>
                      <wps:spPr>
                        <a:xfrm>
                          <a:off x="0" y="0"/>
                          <a:ext cx="4915535" cy="812800"/>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81"/>
                              <w:gridCol w:w="1018"/>
                              <w:gridCol w:w="963"/>
                              <w:gridCol w:w="1020"/>
                              <w:gridCol w:w="3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781" w:type="dxa"/>
                                  <w:vMerge w:val="restart"/>
                                </w:tcPr>
                                <w:p>
                                  <w:pPr>
                                    <w:pStyle w:val="9"/>
                                    <w:rPr>
                                      <w:rFonts w:ascii="Times New Roman"/>
                                      <w:sz w:val="22"/>
                                    </w:rPr>
                                  </w:pPr>
                                </w:p>
                              </w:tc>
                              <w:tc>
                                <w:tcPr>
                                  <w:tcW w:w="1981" w:type="dxa"/>
                                  <w:gridSpan w:val="2"/>
                                </w:tcPr>
                                <w:p>
                                  <w:pPr>
                                    <w:pStyle w:val="9"/>
                                    <w:rPr>
                                      <w:rFonts w:ascii="Times New Roman"/>
                                      <w:sz w:val="22"/>
                                    </w:rPr>
                                  </w:pPr>
                                </w:p>
                              </w:tc>
                              <w:tc>
                                <w:tcPr>
                                  <w:tcW w:w="1020" w:type="dxa"/>
                                  <w:vMerge w:val="restart"/>
                                </w:tcPr>
                                <w:p>
                                  <w:pPr>
                                    <w:pStyle w:val="9"/>
                                    <w:rPr>
                                      <w:rFonts w:ascii="Times New Roman"/>
                                      <w:sz w:val="22"/>
                                    </w:rPr>
                                  </w:pPr>
                                </w:p>
                              </w:tc>
                              <w:tc>
                                <w:tcPr>
                                  <w:tcW w:w="3959" w:type="dxa"/>
                                  <w:vMerge w:val="restart"/>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781" w:type="dxa"/>
                                  <w:vMerge w:val="continue"/>
                                  <w:tcBorders>
                                    <w:top w:val="nil"/>
                                  </w:tcBorders>
                                </w:tcPr>
                                <w:p>
                                  <w:pPr>
                                    <w:rPr>
                                      <w:sz w:val="2"/>
                                      <w:szCs w:val="2"/>
                                    </w:rPr>
                                  </w:pPr>
                                </w:p>
                              </w:tc>
                              <w:tc>
                                <w:tcPr>
                                  <w:tcW w:w="1018" w:type="dxa"/>
                                </w:tcPr>
                                <w:p>
                                  <w:pPr>
                                    <w:pStyle w:val="9"/>
                                    <w:rPr>
                                      <w:rFonts w:ascii="Times New Roman"/>
                                      <w:sz w:val="22"/>
                                    </w:rPr>
                                  </w:pPr>
                                </w:p>
                              </w:tc>
                              <w:tc>
                                <w:tcPr>
                                  <w:tcW w:w="963" w:type="dxa"/>
                                </w:tcPr>
                                <w:p>
                                  <w:pPr>
                                    <w:pStyle w:val="9"/>
                                    <w:rPr>
                                      <w:rFonts w:ascii="Times New Roman"/>
                                      <w:sz w:val="22"/>
                                    </w:rPr>
                                  </w:pPr>
                                </w:p>
                              </w:tc>
                              <w:tc>
                                <w:tcPr>
                                  <w:tcW w:w="1020" w:type="dxa"/>
                                  <w:vMerge w:val="continue"/>
                                  <w:tcBorders>
                                    <w:top w:val="nil"/>
                                  </w:tcBorders>
                                </w:tcPr>
                                <w:p>
                                  <w:pPr>
                                    <w:rPr>
                                      <w:sz w:val="2"/>
                                      <w:szCs w:val="2"/>
                                    </w:rPr>
                                  </w:pPr>
                                </w:p>
                              </w:tc>
                              <w:tc>
                                <w:tcPr>
                                  <w:tcW w:w="395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4" w:hRule="atLeast"/>
                              </w:trPr>
                              <w:tc>
                                <w:tcPr>
                                  <w:tcW w:w="781" w:type="dxa"/>
                                </w:tcPr>
                                <w:p>
                                  <w:pPr>
                                    <w:pStyle w:val="9"/>
                                    <w:rPr>
                                      <w:rFonts w:ascii="Times New Roman"/>
                                      <w:sz w:val="22"/>
                                    </w:rPr>
                                  </w:pPr>
                                </w:p>
                              </w:tc>
                              <w:tc>
                                <w:tcPr>
                                  <w:tcW w:w="1018" w:type="dxa"/>
                                </w:tcPr>
                                <w:p>
                                  <w:pPr>
                                    <w:pStyle w:val="9"/>
                                    <w:rPr>
                                      <w:rFonts w:ascii="Times New Roman"/>
                                      <w:sz w:val="22"/>
                                    </w:rPr>
                                  </w:pPr>
                                </w:p>
                              </w:tc>
                              <w:tc>
                                <w:tcPr>
                                  <w:tcW w:w="963" w:type="dxa"/>
                                </w:tcPr>
                                <w:p>
                                  <w:pPr>
                                    <w:pStyle w:val="9"/>
                                    <w:rPr>
                                      <w:rFonts w:ascii="Times New Roman"/>
                                      <w:sz w:val="22"/>
                                    </w:rPr>
                                  </w:pPr>
                                </w:p>
                              </w:tc>
                              <w:tc>
                                <w:tcPr>
                                  <w:tcW w:w="1020" w:type="dxa"/>
                                </w:tcPr>
                                <w:p>
                                  <w:pPr>
                                    <w:pStyle w:val="9"/>
                                    <w:rPr>
                                      <w:rFonts w:ascii="Times New Roman"/>
                                      <w:sz w:val="22"/>
                                    </w:rPr>
                                  </w:pPr>
                                </w:p>
                              </w:tc>
                              <w:tc>
                                <w:tcPr>
                                  <w:tcW w:w="3959" w:type="dxa"/>
                                </w:tcPr>
                                <w:p>
                                  <w:pPr>
                                    <w:pStyle w:val="9"/>
                                    <w:rPr>
                                      <w:rFonts w:ascii="Times New Roman"/>
                                      <w:sz w:val="22"/>
                                    </w:rPr>
                                  </w:pPr>
                                </w:p>
                              </w:tc>
                            </w:tr>
                          </w:tbl>
                          <w:p>
                            <w:pPr>
                              <w:pStyle w:val="3"/>
                            </w:pPr>
                          </w:p>
                        </w:txbxContent>
                      </wps:txbx>
                      <wps:bodyPr lIns="0" tIns="0" rIns="0" bIns="0" upright="1"/>
                    </wps:wsp>
                  </a:graphicData>
                </a:graphic>
              </wp:anchor>
            </w:drawing>
          </mc:Choice>
          <mc:Fallback>
            <w:pict>
              <v:shape id="文本框 35" o:spid="_x0000_s1026" o:spt="202" type="#_x0000_t202" style="position:absolute;left:0pt;margin-left:141.7pt;margin-top:501.65pt;height:64pt;width:387.05pt;mso-position-horizontal-relative:page;mso-position-vertical-relative:page;z-index:251666432;mso-width-relative:page;mso-height-relative:page;" filled="f" stroked="f" coordsize="21600,21600" o:gfxdata="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bNONtsAAAAOAQAADwAAAAAAAAABACAAAAAiAAAAZHJzL2Rvd25yZXYueG1s&#10;UEsBAhQAFAAAAAgAh07iQEtDBNa8AQAAdQMAAA4AAAAAAAAAAQAgAAAAKgEAAGRycy9lMm9Eb2Mu&#10;eG1sUEsFBgAAAAAGAAYAWQEAAFgFA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81"/>
                        <w:gridCol w:w="1018"/>
                        <w:gridCol w:w="963"/>
                        <w:gridCol w:w="1020"/>
                        <w:gridCol w:w="3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781" w:type="dxa"/>
                            <w:vMerge w:val="restart"/>
                          </w:tcPr>
                          <w:p>
                            <w:pPr>
                              <w:pStyle w:val="9"/>
                              <w:rPr>
                                <w:rFonts w:ascii="Times New Roman"/>
                                <w:sz w:val="22"/>
                              </w:rPr>
                            </w:pPr>
                          </w:p>
                        </w:tc>
                        <w:tc>
                          <w:tcPr>
                            <w:tcW w:w="1981" w:type="dxa"/>
                            <w:gridSpan w:val="2"/>
                          </w:tcPr>
                          <w:p>
                            <w:pPr>
                              <w:pStyle w:val="9"/>
                              <w:rPr>
                                <w:rFonts w:ascii="Times New Roman"/>
                                <w:sz w:val="22"/>
                              </w:rPr>
                            </w:pPr>
                          </w:p>
                        </w:tc>
                        <w:tc>
                          <w:tcPr>
                            <w:tcW w:w="1020" w:type="dxa"/>
                            <w:vMerge w:val="restart"/>
                          </w:tcPr>
                          <w:p>
                            <w:pPr>
                              <w:pStyle w:val="9"/>
                              <w:rPr>
                                <w:rFonts w:ascii="Times New Roman"/>
                                <w:sz w:val="22"/>
                              </w:rPr>
                            </w:pPr>
                          </w:p>
                        </w:tc>
                        <w:tc>
                          <w:tcPr>
                            <w:tcW w:w="3959" w:type="dxa"/>
                            <w:vMerge w:val="restart"/>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781" w:type="dxa"/>
                            <w:vMerge w:val="continue"/>
                            <w:tcBorders>
                              <w:top w:val="nil"/>
                            </w:tcBorders>
                          </w:tcPr>
                          <w:p>
                            <w:pPr>
                              <w:rPr>
                                <w:sz w:val="2"/>
                                <w:szCs w:val="2"/>
                              </w:rPr>
                            </w:pPr>
                          </w:p>
                        </w:tc>
                        <w:tc>
                          <w:tcPr>
                            <w:tcW w:w="1018" w:type="dxa"/>
                          </w:tcPr>
                          <w:p>
                            <w:pPr>
                              <w:pStyle w:val="9"/>
                              <w:rPr>
                                <w:rFonts w:ascii="Times New Roman"/>
                                <w:sz w:val="22"/>
                              </w:rPr>
                            </w:pPr>
                          </w:p>
                        </w:tc>
                        <w:tc>
                          <w:tcPr>
                            <w:tcW w:w="963" w:type="dxa"/>
                          </w:tcPr>
                          <w:p>
                            <w:pPr>
                              <w:pStyle w:val="9"/>
                              <w:rPr>
                                <w:rFonts w:ascii="Times New Roman"/>
                                <w:sz w:val="22"/>
                              </w:rPr>
                            </w:pPr>
                          </w:p>
                        </w:tc>
                        <w:tc>
                          <w:tcPr>
                            <w:tcW w:w="1020" w:type="dxa"/>
                            <w:vMerge w:val="continue"/>
                            <w:tcBorders>
                              <w:top w:val="nil"/>
                            </w:tcBorders>
                          </w:tcPr>
                          <w:p>
                            <w:pPr>
                              <w:rPr>
                                <w:sz w:val="2"/>
                                <w:szCs w:val="2"/>
                              </w:rPr>
                            </w:pPr>
                          </w:p>
                        </w:tc>
                        <w:tc>
                          <w:tcPr>
                            <w:tcW w:w="395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4" w:hRule="atLeast"/>
                        </w:trPr>
                        <w:tc>
                          <w:tcPr>
                            <w:tcW w:w="781" w:type="dxa"/>
                          </w:tcPr>
                          <w:p>
                            <w:pPr>
                              <w:pStyle w:val="9"/>
                              <w:rPr>
                                <w:rFonts w:ascii="Times New Roman"/>
                                <w:sz w:val="22"/>
                              </w:rPr>
                            </w:pPr>
                          </w:p>
                        </w:tc>
                        <w:tc>
                          <w:tcPr>
                            <w:tcW w:w="1018" w:type="dxa"/>
                          </w:tcPr>
                          <w:p>
                            <w:pPr>
                              <w:pStyle w:val="9"/>
                              <w:rPr>
                                <w:rFonts w:ascii="Times New Roman"/>
                                <w:sz w:val="22"/>
                              </w:rPr>
                            </w:pPr>
                          </w:p>
                        </w:tc>
                        <w:tc>
                          <w:tcPr>
                            <w:tcW w:w="963" w:type="dxa"/>
                          </w:tcPr>
                          <w:p>
                            <w:pPr>
                              <w:pStyle w:val="9"/>
                              <w:rPr>
                                <w:rFonts w:ascii="Times New Roman"/>
                                <w:sz w:val="22"/>
                              </w:rPr>
                            </w:pPr>
                          </w:p>
                        </w:tc>
                        <w:tc>
                          <w:tcPr>
                            <w:tcW w:w="1020" w:type="dxa"/>
                          </w:tcPr>
                          <w:p>
                            <w:pPr>
                              <w:pStyle w:val="9"/>
                              <w:rPr>
                                <w:rFonts w:ascii="Times New Roman"/>
                                <w:sz w:val="22"/>
                              </w:rPr>
                            </w:pPr>
                          </w:p>
                        </w:tc>
                        <w:tc>
                          <w:tcPr>
                            <w:tcW w:w="3959" w:type="dxa"/>
                          </w:tcPr>
                          <w:p>
                            <w:pPr>
                              <w:pStyle w:val="9"/>
                              <w:rPr>
                                <w:rFonts w:ascii="Times New Roman"/>
                                <w:sz w:val="22"/>
                              </w:rPr>
                            </w:pPr>
                          </w:p>
                        </w:tc>
                      </w:tr>
                    </w:tbl>
                    <w:p>
                      <w:pPr>
                        <w:pStyle w:val="3"/>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page">
                  <wp:posOffset>2278380</wp:posOffset>
                </wp:positionH>
                <wp:positionV relativeFrom="page">
                  <wp:posOffset>8077835</wp:posOffset>
                </wp:positionV>
                <wp:extent cx="3957320" cy="1061085"/>
                <wp:effectExtent l="0" t="0" r="0" b="0"/>
                <wp:wrapNone/>
                <wp:docPr id="201" name="文本框 36"/>
                <wp:cNvGraphicFramePr/>
                <a:graphic xmlns:a="http://schemas.openxmlformats.org/drawingml/2006/main">
                  <a:graphicData uri="http://schemas.microsoft.com/office/word/2010/wordprocessingShape">
                    <wps:wsp>
                      <wps:cNvSpPr txBox="1"/>
                      <wps:spPr>
                        <a:xfrm>
                          <a:off x="0" y="0"/>
                          <a:ext cx="3957320" cy="1061085"/>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0"/>
                              <w:gridCol w:w="2994"/>
                              <w:gridCol w:w="2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bl>
                          <w:p>
                            <w:pPr>
                              <w:pStyle w:val="3"/>
                            </w:pPr>
                          </w:p>
                        </w:txbxContent>
                      </wps:txbx>
                      <wps:bodyPr lIns="0" tIns="0" rIns="0" bIns="0" upright="1"/>
                    </wps:wsp>
                  </a:graphicData>
                </a:graphic>
              </wp:anchor>
            </w:drawing>
          </mc:Choice>
          <mc:Fallback>
            <w:pict>
              <v:shape id="文本框 36" o:spid="_x0000_s1026" o:spt="202" type="#_x0000_t202" style="position:absolute;left:0pt;margin-left:179.4pt;margin-top:636.05pt;height:83.55pt;width:311.6pt;mso-position-horizontal-relative:page;mso-position-vertical-relative:page;z-index:251667456;mso-width-relative:page;mso-height-relative:page;" filled="f" stroked="f" coordsize="21600,21600" o:gfxdata="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E48aj2wAAAA0BAAAPAAAAAAAAAAEAIAAAACIAAABkcnMvZG93bnJldi54&#10;bWxQSwECFAAUAAAACACHTuJA0xZUXr4BAAB2AwAADgAAAAAAAAABACAAAAAqAQAAZHJzL2Uyb0Rv&#10;Yy54bWxQSwUGAAAAAAYABgBZAQAAWgU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0"/>
                        <w:gridCol w:w="2994"/>
                        <w:gridCol w:w="2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1080" w:type="dxa"/>
                          </w:tcPr>
                          <w:p>
                            <w:pPr>
                              <w:pStyle w:val="9"/>
                              <w:rPr>
                                <w:rFonts w:ascii="Times New Roman"/>
                                <w:sz w:val="22"/>
                              </w:rPr>
                            </w:pPr>
                          </w:p>
                        </w:tc>
                        <w:tc>
                          <w:tcPr>
                            <w:tcW w:w="2994" w:type="dxa"/>
                          </w:tcPr>
                          <w:p>
                            <w:pPr>
                              <w:pStyle w:val="9"/>
                              <w:rPr>
                                <w:rFonts w:ascii="Times New Roman"/>
                                <w:sz w:val="22"/>
                              </w:rPr>
                            </w:pPr>
                          </w:p>
                        </w:tc>
                        <w:tc>
                          <w:tcPr>
                            <w:tcW w:w="2158" w:type="dxa"/>
                          </w:tcPr>
                          <w:p>
                            <w:pPr>
                              <w:pStyle w:val="9"/>
                              <w:rPr>
                                <w:rFonts w:ascii="Times New Roman"/>
                                <w:sz w:val="22"/>
                              </w:rPr>
                            </w:pPr>
                          </w:p>
                        </w:tc>
                      </w:tr>
                    </w:tbl>
                    <w:p>
                      <w:pPr>
                        <w:pStyle w:val="3"/>
                      </w:pPr>
                    </w:p>
                  </w:txbxContent>
                </v:textbox>
              </v:shape>
            </w:pict>
          </mc:Fallback>
        </mc:AlternateContent>
      </w:r>
    </w:p>
    <w:tbl>
      <w:tblPr>
        <w:tblStyle w:val="5"/>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2"/>
        <w:gridCol w:w="8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34" w:hRule="atLeast"/>
        </w:trPr>
        <w:tc>
          <w:tcPr>
            <w:tcW w:w="1502" w:type="dxa"/>
            <w:tcBorders>
              <w:left w:val="single" w:color="000000" w:sz="8" w:space="0"/>
            </w:tcBorders>
          </w:tcPr>
          <w:p>
            <w:pPr>
              <w:pStyle w:val="9"/>
              <w:rPr>
                <w:rFonts w:ascii="Times New Roman"/>
                <w:sz w:val="22"/>
              </w:rPr>
            </w:pPr>
          </w:p>
        </w:tc>
        <w:tc>
          <w:tcPr>
            <w:tcW w:w="8082" w:type="dxa"/>
            <w:tcBorders>
              <w:right w:val="single" w:color="000000" w:sz="8" w:space="0"/>
            </w:tcBorders>
          </w:tcPr>
          <w:p>
            <w:pPr>
              <w:pStyle w:val="9"/>
              <w:spacing w:line="307" w:lineRule="exact"/>
              <w:ind w:left="9" w:right="-15"/>
              <w:rPr>
                <w:rFonts w:ascii="Times New Roman" w:eastAsia="Times New Roman"/>
                <w:sz w:val="24"/>
              </w:rPr>
            </w:pPr>
            <w:r>
              <w:rPr>
                <w:rFonts w:ascii="Times New Roman" w:eastAsia="Times New Roman"/>
                <w:sz w:val="24"/>
              </w:rPr>
              <w:t>7</w:t>
            </w:r>
            <w:r>
              <w:rPr>
                <w:spacing w:val="-14"/>
                <w:sz w:val="24"/>
              </w:rPr>
              <w:t>、《广东诺科冷暖设备有限公司新厂房建设项目环境影响评价报告表》</w:t>
            </w:r>
            <w:r>
              <w:rPr>
                <w:spacing w:val="-3"/>
                <w:sz w:val="24"/>
              </w:rPr>
              <w:t>（</w:t>
            </w:r>
            <w:r>
              <w:rPr>
                <w:rFonts w:ascii="Times New Roman" w:eastAsia="Times New Roman"/>
                <w:spacing w:val="-3"/>
                <w:sz w:val="24"/>
              </w:rPr>
              <w:t>2019</w:t>
            </w:r>
          </w:p>
          <w:p>
            <w:pPr>
              <w:pStyle w:val="9"/>
              <w:spacing w:before="158"/>
              <w:ind w:left="9"/>
              <w:rPr>
                <w:sz w:val="24"/>
              </w:rPr>
            </w:pPr>
            <w:r>
              <w:rPr>
                <w:sz w:val="24"/>
              </w:rPr>
              <w:t>年</w:t>
            </w:r>
            <w:r>
              <w:rPr>
                <w:rFonts w:ascii="Times New Roman" w:eastAsia="Times New Roman"/>
                <w:sz w:val="24"/>
              </w:rPr>
              <w:t>11</w:t>
            </w:r>
            <w:r>
              <w:rPr>
                <w:sz w:val="24"/>
              </w:rPr>
              <w:t>月）；</w:t>
            </w:r>
          </w:p>
          <w:p>
            <w:pPr>
              <w:pStyle w:val="9"/>
              <w:spacing w:before="160" w:line="364" w:lineRule="auto"/>
              <w:ind w:left="9" w:right="-15"/>
              <w:rPr>
                <w:sz w:val="24"/>
              </w:rPr>
            </w:pPr>
            <w:r>
              <w:rPr>
                <w:rFonts w:ascii="Times New Roman" w:eastAsia="Times New Roman"/>
                <w:sz w:val="24"/>
              </w:rPr>
              <w:t>8</w:t>
            </w:r>
            <w:r>
              <w:rPr>
                <w:sz w:val="24"/>
              </w:rPr>
              <w:t>、关于《广东诺科冷暖设备有限公司新厂房建设项目环境影响评价报告表》的批复（湛麻环建</w:t>
            </w:r>
            <w:r>
              <w:rPr>
                <w:rFonts w:ascii="Times New Roman" w:eastAsia="Times New Roman"/>
                <w:sz w:val="24"/>
              </w:rPr>
              <w:t>[2019]14</w:t>
            </w:r>
            <w:r>
              <w:rPr>
                <w:sz w:val="24"/>
              </w:rPr>
              <w:t>号，</w:t>
            </w:r>
            <w:r>
              <w:rPr>
                <w:rFonts w:ascii="Times New Roman" w:eastAsia="Times New Roman"/>
                <w:sz w:val="24"/>
              </w:rPr>
              <w:t>2019</w:t>
            </w:r>
            <w:r>
              <w:rPr>
                <w:sz w:val="24"/>
              </w:rPr>
              <w:t>年</w:t>
            </w:r>
            <w:r>
              <w:rPr>
                <w:rFonts w:ascii="Times New Roman" w:eastAsia="Times New Roman"/>
                <w:sz w:val="24"/>
              </w:rPr>
              <w:t>12</w:t>
            </w:r>
            <w:r>
              <w:rPr>
                <w:sz w:val="24"/>
              </w:rPr>
              <w:t>月</w:t>
            </w:r>
            <w:r>
              <w:rPr>
                <w:rFonts w:ascii="Times New Roman" w:eastAsia="Times New Roman"/>
                <w:sz w:val="24"/>
              </w:rPr>
              <w:t>10</w:t>
            </w:r>
            <w:r>
              <w:rPr>
                <w:sz w:val="24"/>
              </w:rPr>
              <w:t>日）；</w:t>
            </w:r>
          </w:p>
          <w:p>
            <w:pPr>
              <w:pStyle w:val="9"/>
              <w:spacing w:line="306" w:lineRule="exact"/>
              <w:ind w:left="9"/>
              <w:rPr>
                <w:sz w:val="24"/>
              </w:rPr>
            </w:pPr>
            <w:r>
              <w:rPr>
                <w:rFonts w:ascii="Times New Roman" w:eastAsia="Times New Roman"/>
                <w:sz w:val="24"/>
              </w:rPr>
              <w:t>9</w:t>
            </w:r>
            <w:r>
              <w:rPr>
                <w:sz w:val="24"/>
              </w:rPr>
              <w:t>、国家及广东省有关的环境质量标准和污染物排放标准。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4" w:hRule="atLeast"/>
        </w:trPr>
        <w:tc>
          <w:tcPr>
            <w:tcW w:w="1502" w:type="dxa"/>
            <w:tcBorders>
              <w:left w:val="single" w:color="000000" w:sz="8" w:space="0"/>
              <w:bottom w:val="single" w:color="000000" w:sz="8" w:space="0"/>
            </w:tcBorders>
          </w:tcPr>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rPr>
                <w:rFonts w:ascii="Times New Roman"/>
                <w:sz w:val="24"/>
              </w:rPr>
            </w:pPr>
          </w:p>
          <w:p>
            <w:pPr>
              <w:pStyle w:val="9"/>
              <w:spacing w:before="4"/>
              <w:rPr>
                <w:rFonts w:ascii="Times New Roman"/>
                <w:sz w:val="21"/>
              </w:rPr>
            </w:pPr>
          </w:p>
          <w:p>
            <w:pPr>
              <w:pStyle w:val="9"/>
              <w:spacing w:line="364" w:lineRule="auto"/>
              <w:ind w:left="9" w:right="-29"/>
              <w:rPr>
                <w:sz w:val="24"/>
              </w:rPr>
            </w:pPr>
            <w:r>
              <w:rPr>
                <w:spacing w:val="9"/>
                <w:sz w:val="24"/>
              </w:rPr>
              <w:t>验收监测评价</w:t>
            </w:r>
            <w:r>
              <w:rPr>
                <w:spacing w:val="-1"/>
                <w:sz w:val="24"/>
              </w:rPr>
              <w:t>标准、 标号级别、限值</w:t>
            </w:r>
          </w:p>
        </w:tc>
        <w:tc>
          <w:tcPr>
            <w:tcW w:w="8082" w:type="dxa"/>
            <w:tcBorders>
              <w:bottom w:val="single" w:color="000000" w:sz="8" w:space="0"/>
              <w:right w:val="single" w:color="000000" w:sz="8" w:space="0"/>
            </w:tcBorders>
          </w:tcPr>
          <w:p>
            <w:pPr>
              <w:pStyle w:val="9"/>
              <w:spacing w:line="362" w:lineRule="auto"/>
              <w:ind w:left="9" w:right="-15"/>
              <w:rPr>
                <w:sz w:val="24"/>
              </w:rPr>
            </w:pPr>
            <w:r>
              <w:rPr>
                <w:rFonts w:ascii="Times New Roman" w:hAnsi="Times New Roman" w:eastAsia="Times New Roman"/>
                <w:spacing w:val="4"/>
                <w:sz w:val="24"/>
              </w:rPr>
              <w:t>1</w:t>
            </w:r>
            <w:r>
              <w:rPr>
                <w:sz w:val="24"/>
              </w:rPr>
              <w:t>、大气污染物排放执行广东省《大气污染物排放限值》（</w:t>
            </w:r>
            <w:r>
              <w:rPr>
                <w:rFonts w:ascii="Times New Roman" w:hAnsi="Times New Roman" w:eastAsia="Times New Roman"/>
                <w:sz w:val="24"/>
              </w:rPr>
              <w:t>DB44/27—2001</w:t>
            </w:r>
            <w:r>
              <w:rPr>
                <w:sz w:val="24"/>
              </w:rPr>
              <w:t>） 第二时段二级排放标准。主要污染因子为颗粒物，详见下表。</w:t>
            </w:r>
          </w:p>
          <w:p>
            <w:pPr>
              <w:pStyle w:val="9"/>
              <w:spacing w:before="5"/>
              <w:ind w:left="2225"/>
              <w:rPr>
                <w:b/>
                <w:sz w:val="24"/>
              </w:rPr>
            </w:pPr>
            <w:r>
              <w:rPr>
                <w:b/>
                <w:sz w:val="24"/>
              </w:rPr>
              <w:t xml:space="preserve">表 </w:t>
            </w:r>
            <w:r>
              <w:rPr>
                <w:rFonts w:ascii="Times New Roman" w:eastAsia="Times New Roman"/>
                <w:b/>
                <w:sz w:val="24"/>
              </w:rPr>
              <w:t xml:space="preserve">1-1  </w:t>
            </w:r>
            <w:r>
              <w:rPr>
                <w:b/>
                <w:sz w:val="24"/>
              </w:rPr>
              <w:t>本项目污染物排放浓度限值</w:t>
            </w:r>
          </w:p>
          <w:p>
            <w:pPr>
              <w:pStyle w:val="9"/>
              <w:rPr>
                <w:rFonts w:ascii="Times New Roman"/>
                <w:sz w:val="26"/>
              </w:rPr>
            </w:pPr>
          </w:p>
          <w:p>
            <w:pPr>
              <w:pStyle w:val="9"/>
              <w:rPr>
                <w:rFonts w:ascii="Times New Roman"/>
                <w:sz w:val="26"/>
              </w:rPr>
            </w:pPr>
          </w:p>
          <w:p>
            <w:pPr>
              <w:pStyle w:val="9"/>
              <w:rPr>
                <w:rFonts w:ascii="Times New Roman"/>
                <w:sz w:val="26"/>
              </w:rPr>
            </w:pPr>
          </w:p>
          <w:p>
            <w:pPr>
              <w:pStyle w:val="9"/>
              <w:rPr>
                <w:rFonts w:ascii="Times New Roman"/>
                <w:sz w:val="26"/>
              </w:rPr>
            </w:pPr>
          </w:p>
          <w:p>
            <w:pPr>
              <w:pStyle w:val="9"/>
              <w:rPr>
                <w:rFonts w:ascii="Times New Roman"/>
                <w:sz w:val="26"/>
              </w:rPr>
            </w:pPr>
          </w:p>
          <w:p>
            <w:pPr>
              <w:pStyle w:val="9"/>
              <w:rPr>
                <w:rFonts w:ascii="Times New Roman"/>
                <w:sz w:val="26"/>
              </w:rPr>
            </w:pPr>
          </w:p>
          <w:p>
            <w:pPr>
              <w:pStyle w:val="9"/>
              <w:rPr>
                <w:rFonts w:ascii="Times New Roman"/>
                <w:sz w:val="26"/>
              </w:rPr>
            </w:pPr>
          </w:p>
          <w:p>
            <w:pPr>
              <w:pStyle w:val="9"/>
              <w:rPr>
                <w:rFonts w:ascii="Times New Roman"/>
                <w:sz w:val="26"/>
              </w:rPr>
            </w:pPr>
          </w:p>
          <w:p>
            <w:pPr>
              <w:pStyle w:val="9"/>
              <w:rPr>
                <w:rFonts w:ascii="Times New Roman"/>
                <w:sz w:val="26"/>
              </w:rPr>
            </w:pPr>
          </w:p>
          <w:p>
            <w:pPr>
              <w:pStyle w:val="9"/>
              <w:rPr>
                <w:rFonts w:ascii="Times New Roman"/>
                <w:sz w:val="26"/>
              </w:rPr>
            </w:pPr>
          </w:p>
          <w:p>
            <w:pPr>
              <w:pStyle w:val="9"/>
              <w:spacing w:before="8"/>
              <w:rPr>
                <w:rFonts w:ascii="Times New Roman"/>
                <w:sz w:val="29"/>
              </w:rPr>
            </w:pPr>
          </w:p>
          <w:p>
            <w:pPr>
              <w:pStyle w:val="9"/>
              <w:spacing w:line="364" w:lineRule="auto"/>
              <w:ind w:left="9" w:right="-15"/>
              <w:rPr>
                <w:sz w:val="24"/>
              </w:rPr>
            </w:pPr>
            <w:r>
              <w:rPr>
                <w:rFonts w:ascii="Times New Roman" w:eastAsia="Times New Roman"/>
                <w:sz w:val="24"/>
              </w:rPr>
              <w:t>2</w:t>
            </w:r>
            <w:r>
              <w:rPr>
                <w:sz w:val="24"/>
              </w:rPr>
              <w:t>、本项目属于太和工业园区，厂界噪声执行《工业企业厂界环境噪声排放标准》（</w:t>
            </w:r>
            <w:r>
              <w:rPr>
                <w:rFonts w:ascii="Times New Roman" w:eastAsia="Times New Roman"/>
                <w:sz w:val="24"/>
              </w:rPr>
              <w:t>GB12348-2008</w:t>
            </w:r>
            <w:r>
              <w:rPr>
                <w:sz w:val="24"/>
              </w:rPr>
              <w:t>）</w:t>
            </w:r>
            <w:r>
              <w:rPr>
                <w:spacing w:val="-31"/>
                <w:sz w:val="24"/>
              </w:rPr>
              <w:t xml:space="preserve">中 </w:t>
            </w:r>
            <w:r>
              <w:rPr>
                <w:rFonts w:ascii="Times New Roman" w:eastAsia="Times New Roman"/>
                <w:sz w:val="24"/>
              </w:rPr>
              <w:t xml:space="preserve">3 </w:t>
            </w:r>
            <w:r>
              <w:rPr>
                <w:sz w:val="24"/>
              </w:rPr>
              <w:t>类标准。</w:t>
            </w:r>
          </w:p>
          <w:p>
            <w:pPr>
              <w:pStyle w:val="9"/>
              <w:tabs>
                <w:tab w:val="left" w:pos="1983"/>
              </w:tabs>
              <w:spacing w:line="306" w:lineRule="exact"/>
              <w:ind w:left="-171"/>
              <w:rPr>
                <w:b/>
                <w:sz w:val="24"/>
              </w:rPr>
            </w:pPr>
            <w:r>
              <w:rPr>
                <w:position w:val="10"/>
                <w:sz w:val="24"/>
              </w:rPr>
              <w:t>、</w:t>
            </w:r>
            <w:r>
              <w:rPr>
                <w:position w:val="10"/>
                <w:sz w:val="24"/>
              </w:rPr>
              <w:tab/>
            </w:r>
            <w:r>
              <w:rPr>
                <w:b/>
                <w:sz w:val="24"/>
              </w:rPr>
              <w:t>表</w:t>
            </w:r>
            <w:r>
              <w:rPr>
                <w:b/>
                <w:spacing w:val="-60"/>
                <w:sz w:val="24"/>
              </w:rPr>
              <w:t xml:space="preserve"> </w:t>
            </w:r>
            <w:r>
              <w:rPr>
                <w:rFonts w:ascii="Times New Roman" w:eastAsia="Times New Roman"/>
                <w:b/>
                <w:sz w:val="24"/>
              </w:rPr>
              <w:t xml:space="preserve">1-2  </w:t>
            </w:r>
            <w:r>
              <w:rPr>
                <w:b/>
                <w:sz w:val="24"/>
              </w:rPr>
              <w:t>工业企业厂界环境噪声</w:t>
            </w:r>
            <w:r>
              <w:rPr>
                <w:b/>
                <w:spacing w:val="-57"/>
                <w:sz w:val="24"/>
              </w:rPr>
              <w:t xml:space="preserve"> </w:t>
            </w:r>
            <w:r>
              <w:rPr>
                <w:rFonts w:ascii="Times New Roman" w:eastAsia="Times New Roman"/>
                <w:b/>
                <w:sz w:val="24"/>
              </w:rPr>
              <w:t xml:space="preserve">3 </w:t>
            </w:r>
            <w:r>
              <w:rPr>
                <w:b/>
                <w:sz w:val="24"/>
              </w:rPr>
              <w:t>类标准</w:t>
            </w:r>
          </w:p>
          <w:p>
            <w:pPr>
              <w:pStyle w:val="9"/>
              <w:rPr>
                <w:rFonts w:ascii="Times New Roman"/>
                <w:sz w:val="36"/>
              </w:rPr>
            </w:pPr>
          </w:p>
          <w:p>
            <w:pPr>
              <w:pStyle w:val="9"/>
              <w:rPr>
                <w:rFonts w:ascii="Times New Roman"/>
                <w:sz w:val="36"/>
              </w:rPr>
            </w:pPr>
          </w:p>
          <w:p>
            <w:pPr>
              <w:pStyle w:val="9"/>
              <w:spacing w:before="8"/>
              <w:rPr>
                <w:rFonts w:ascii="Times New Roman"/>
                <w:sz w:val="53"/>
              </w:rPr>
            </w:pPr>
          </w:p>
          <w:p>
            <w:pPr>
              <w:pStyle w:val="9"/>
              <w:spacing w:line="364" w:lineRule="auto"/>
              <w:ind w:left="9" w:right="-15"/>
              <w:rPr>
                <w:sz w:val="24"/>
              </w:rPr>
            </w:pPr>
            <w:r>
              <w:rPr>
                <w:rFonts w:ascii="Times New Roman" w:hAnsi="Times New Roman" w:eastAsia="Times New Roman"/>
                <w:spacing w:val="4"/>
                <w:sz w:val="24"/>
              </w:rPr>
              <w:t>3</w:t>
            </w:r>
            <w:r>
              <w:rPr>
                <w:sz w:val="24"/>
              </w:rPr>
              <w:t>、生活污水执行广东省地方标准《水污染物排放限值》（</w:t>
            </w:r>
            <w:r>
              <w:rPr>
                <w:rFonts w:ascii="Times New Roman" w:hAnsi="Times New Roman" w:eastAsia="Times New Roman"/>
                <w:sz w:val="24"/>
              </w:rPr>
              <w:t>DB44/27—2001</w:t>
            </w:r>
            <w:r>
              <w:rPr>
                <w:sz w:val="24"/>
              </w:rPr>
              <w:t>） 第二时段三级标准。</w:t>
            </w:r>
          </w:p>
          <w:p>
            <w:pPr>
              <w:pStyle w:val="9"/>
              <w:spacing w:line="306" w:lineRule="exact"/>
              <w:ind w:left="809"/>
              <w:rPr>
                <w:b/>
                <w:sz w:val="24"/>
              </w:rPr>
            </w:pPr>
            <w:r>
              <w:rPr>
                <w:b/>
                <w:sz w:val="24"/>
              </w:rPr>
              <w:t xml:space="preserve">表 </w:t>
            </w:r>
            <w:r>
              <w:rPr>
                <w:rFonts w:ascii="Times New Roman" w:eastAsia="Times New Roman"/>
                <w:b/>
                <w:sz w:val="24"/>
              </w:rPr>
              <w:t xml:space="preserve">1-3 </w:t>
            </w:r>
            <w:r>
              <w:rPr>
                <w:b/>
                <w:sz w:val="24"/>
              </w:rPr>
              <w:t>第二类污染物最高允许排放浓度（第二时段）（摘录）</w:t>
            </w:r>
          </w:p>
          <w:p>
            <w:pPr>
              <w:pStyle w:val="9"/>
              <w:tabs>
                <w:tab w:val="left" w:pos="2054"/>
                <w:tab w:val="left" w:pos="4092"/>
              </w:tabs>
              <w:spacing w:before="170"/>
              <w:ind w:left="139"/>
              <w:jc w:val="center"/>
              <w:rPr>
                <w:rFonts w:ascii="Times New Roman" w:eastAsia="Times New Roman"/>
                <w:sz w:val="24"/>
              </w:rPr>
            </w:pPr>
            <w:r>
              <w:rPr>
                <w:sz w:val="24"/>
              </w:rPr>
              <w:t>序号</w:t>
            </w:r>
            <w:r>
              <w:rPr>
                <w:sz w:val="24"/>
              </w:rPr>
              <w:tab/>
            </w:r>
            <w:r>
              <w:rPr>
                <w:sz w:val="24"/>
              </w:rPr>
              <w:t>污染物</w:t>
            </w:r>
            <w:r>
              <w:rPr>
                <w:sz w:val="24"/>
              </w:rPr>
              <w:tab/>
            </w:r>
            <w:r>
              <w:rPr>
                <w:spacing w:val="-1"/>
                <w:sz w:val="24"/>
              </w:rPr>
              <w:t>三级标</w:t>
            </w:r>
            <w:r>
              <w:rPr>
                <w:sz w:val="24"/>
              </w:rPr>
              <w:t>准（</w:t>
            </w:r>
            <w:r>
              <w:rPr>
                <w:rFonts w:ascii="Times New Roman" w:eastAsia="Times New Roman"/>
                <w:sz w:val="24"/>
              </w:rPr>
              <w:t>mg/L)</w:t>
            </w:r>
          </w:p>
          <w:p>
            <w:pPr>
              <w:pStyle w:val="9"/>
              <w:numPr>
                <w:ilvl w:val="0"/>
                <w:numId w:val="1"/>
              </w:numPr>
              <w:tabs>
                <w:tab w:val="left" w:pos="2410"/>
                <w:tab w:val="left" w:pos="2411"/>
                <w:tab w:val="right" w:pos="6260"/>
              </w:tabs>
              <w:spacing w:before="14" w:after="0" w:line="240" w:lineRule="auto"/>
              <w:ind w:left="2410" w:right="0" w:hanging="1004"/>
              <w:jc w:val="left"/>
              <w:rPr>
                <w:rFonts w:ascii="Times New Roman" w:eastAsia="Times New Roman"/>
                <w:sz w:val="24"/>
              </w:rPr>
            </w:pPr>
            <w:r>
              <w:rPr>
                <w:sz w:val="24"/>
              </w:rPr>
              <w:t>化学需氧量（</w:t>
            </w:r>
            <w:r>
              <w:rPr>
                <w:rFonts w:ascii="Times New Roman" w:eastAsia="Times New Roman"/>
                <w:sz w:val="24"/>
              </w:rPr>
              <w:t>COD</w:t>
            </w:r>
            <w:r>
              <w:rPr>
                <w:sz w:val="24"/>
              </w:rPr>
              <w:t>）</w:t>
            </w:r>
            <w:r>
              <w:rPr>
                <w:sz w:val="24"/>
              </w:rPr>
              <w:tab/>
            </w:r>
            <w:r>
              <w:rPr>
                <w:rFonts w:ascii="Times New Roman" w:eastAsia="Times New Roman"/>
                <w:position w:val="1"/>
                <w:sz w:val="24"/>
              </w:rPr>
              <w:t>500</w:t>
            </w:r>
          </w:p>
          <w:p>
            <w:pPr>
              <w:pStyle w:val="9"/>
              <w:numPr>
                <w:ilvl w:val="0"/>
                <w:numId w:val="1"/>
              </w:numPr>
              <w:tabs>
                <w:tab w:val="left" w:pos="2369"/>
                <w:tab w:val="left" w:pos="2370"/>
                <w:tab w:val="right" w:pos="6260"/>
              </w:tabs>
              <w:spacing w:before="45" w:after="0" w:line="240" w:lineRule="auto"/>
              <w:ind w:left="2369" w:right="0" w:hanging="963"/>
              <w:jc w:val="left"/>
              <w:rPr>
                <w:rFonts w:ascii="Times New Roman" w:eastAsia="Times New Roman"/>
                <w:sz w:val="24"/>
              </w:rPr>
            </w:pPr>
            <w:r>
              <w:rPr>
                <w:sz w:val="24"/>
              </w:rPr>
              <w:t>生化需氧量（</w:t>
            </w:r>
            <w:r>
              <w:rPr>
                <w:rFonts w:ascii="Times New Roman" w:eastAsia="Times New Roman"/>
                <w:sz w:val="24"/>
              </w:rPr>
              <w:t>BOD</w:t>
            </w:r>
            <w:r>
              <w:rPr>
                <w:rFonts w:ascii="Times New Roman" w:eastAsia="Times New Roman"/>
                <w:sz w:val="24"/>
                <w:vertAlign w:val="subscript"/>
              </w:rPr>
              <w:t>5</w:t>
            </w:r>
            <w:r>
              <w:rPr>
                <w:sz w:val="24"/>
                <w:vertAlign w:val="baseline"/>
              </w:rPr>
              <w:t>）</w:t>
            </w:r>
            <w:r>
              <w:rPr>
                <w:sz w:val="24"/>
                <w:vertAlign w:val="baseline"/>
              </w:rPr>
              <w:tab/>
            </w:r>
            <w:r>
              <w:rPr>
                <w:rFonts w:ascii="Times New Roman" w:eastAsia="Times New Roman"/>
                <w:position w:val="1"/>
                <w:sz w:val="24"/>
                <w:vertAlign w:val="baseline"/>
              </w:rPr>
              <w:t>300</w:t>
            </w:r>
          </w:p>
          <w:p>
            <w:pPr>
              <w:pStyle w:val="9"/>
              <w:tabs>
                <w:tab w:val="left" w:pos="2770"/>
                <w:tab w:val="right" w:pos="6260"/>
              </w:tabs>
              <w:spacing w:before="46"/>
              <w:ind w:left="1407"/>
              <w:rPr>
                <w:rFonts w:ascii="Times New Roman" w:eastAsia="Times New Roman"/>
                <w:sz w:val="24"/>
              </w:rPr>
            </w:pPr>
            <w:r>
              <w:rPr>
                <w:rFonts w:ascii="Times New Roman" w:eastAsia="Times New Roman"/>
                <w:position w:val="1"/>
                <w:sz w:val="24"/>
              </w:rPr>
              <w:t>3</w:t>
            </w:r>
            <w:r>
              <w:rPr>
                <w:rFonts w:ascii="Times New Roman" w:eastAsia="Times New Roman"/>
                <w:position w:val="1"/>
                <w:sz w:val="24"/>
              </w:rPr>
              <w:tab/>
            </w:r>
            <w:r>
              <w:rPr>
                <w:sz w:val="24"/>
              </w:rPr>
              <w:t>悬浮物（</w:t>
            </w:r>
            <w:r>
              <w:rPr>
                <w:rFonts w:ascii="Times New Roman" w:eastAsia="Times New Roman"/>
                <w:sz w:val="24"/>
              </w:rPr>
              <w:t>SS</w:t>
            </w:r>
            <w:r>
              <w:rPr>
                <w:sz w:val="24"/>
              </w:rPr>
              <w:t>）</w:t>
            </w:r>
            <w:r>
              <w:rPr>
                <w:sz w:val="24"/>
              </w:rPr>
              <w:tab/>
            </w:r>
            <w:r>
              <w:rPr>
                <w:rFonts w:ascii="Times New Roman" w:eastAsia="Times New Roman"/>
                <w:position w:val="1"/>
                <w:sz w:val="24"/>
              </w:rPr>
              <w:t>400</w:t>
            </w:r>
          </w:p>
          <w:p>
            <w:pPr>
              <w:pStyle w:val="9"/>
              <w:tabs>
                <w:tab w:val="left" w:pos="3022"/>
                <w:tab w:val="right" w:pos="6260"/>
              </w:tabs>
              <w:spacing w:before="14"/>
              <w:ind w:left="1407"/>
              <w:rPr>
                <w:rFonts w:ascii="Times New Roman" w:eastAsia="Times New Roman"/>
                <w:sz w:val="24"/>
              </w:rPr>
            </w:pPr>
            <w:r>
              <w:rPr>
                <w:rFonts w:ascii="Times New Roman" w:eastAsia="Times New Roman"/>
                <w:position w:val="1"/>
                <w:sz w:val="24"/>
              </w:rPr>
              <w:t>4</w:t>
            </w:r>
            <w:r>
              <w:rPr>
                <w:rFonts w:ascii="Times New Roman" w:eastAsia="Times New Roman"/>
                <w:position w:val="1"/>
                <w:sz w:val="24"/>
              </w:rPr>
              <w:tab/>
            </w:r>
            <w:r>
              <w:rPr>
                <w:sz w:val="24"/>
              </w:rPr>
              <w:t>动植物油</w:t>
            </w:r>
            <w:r>
              <w:rPr>
                <w:sz w:val="24"/>
              </w:rPr>
              <w:tab/>
            </w:r>
            <w:r>
              <w:rPr>
                <w:rFonts w:ascii="Times New Roman" w:eastAsia="Times New Roman"/>
                <w:position w:val="1"/>
                <w:sz w:val="24"/>
              </w:rPr>
              <w:t>100</w:t>
            </w:r>
          </w:p>
          <w:p>
            <w:pPr>
              <w:pStyle w:val="9"/>
              <w:spacing w:before="14"/>
              <w:ind w:left="9" w:right="-15"/>
              <w:rPr>
                <w:sz w:val="24"/>
              </w:rPr>
            </w:pPr>
            <w:r>
              <w:rPr>
                <w:rFonts w:ascii="Times New Roman" w:eastAsia="Times New Roman"/>
                <w:sz w:val="24"/>
              </w:rPr>
              <w:t>4</w:t>
            </w:r>
            <w:r>
              <w:rPr>
                <w:sz w:val="24"/>
              </w:rPr>
              <w:t>、固体废物排放和管理执行《中华人民共和国固体废物污染环境防治法》的</w:t>
            </w:r>
          </w:p>
          <w:p>
            <w:pPr>
              <w:pStyle w:val="9"/>
              <w:spacing w:before="158"/>
              <w:ind w:left="9"/>
              <w:rPr>
                <w:sz w:val="24"/>
              </w:rPr>
            </w:pPr>
            <w:r>
              <w:rPr>
                <w:sz w:val="24"/>
              </w:rPr>
              <w:t>有关规定。</w:t>
            </w:r>
          </w:p>
        </w:tc>
      </w:tr>
    </w:tbl>
    <w:p>
      <w:pPr>
        <w:spacing w:after="0"/>
        <w:rPr>
          <w:sz w:val="24"/>
        </w:rPr>
        <w:sectPr>
          <w:pgSz w:w="11920" w:h="16850"/>
          <w:pgMar w:top="1600" w:right="940" w:bottom="1100" w:left="960" w:header="0" w:footer="909" w:gutter="0"/>
        </w:sectPr>
      </w:pPr>
    </w:p>
    <w:p>
      <w:pPr>
        <w:pStyle w:val="2"/>
        <w:spacing w:before="38" w:line="391" w:lineRule="auto"/>
        <w:ind w:left="305" w:right="5817" w:firstLine="153"/>
      </w:pPr>
      <w:bookmarkStart w:id="1" w:name="_bookmark1"/>
      <w:bookmarkEnd w:id="1"/>
      <w:r>
        <w:t>表二 工程建设内容、主要工艺流程工程建设内容：</w:t>
      </w:r>
    </w:p>
    <w:p>
      <w:pPr>
        <w:pStyle w:val="3"/>
        <w:spacing w:line="287" w:lineRule="exact"/>
        <w:ind w:left="785"/>
      </w:pPr>
      <w:r>
        <w:t>广东诺科冷暖设备有限公司新厂房建设项目（以下简称“本项目”）位于湛江市麻章</w:t>
      </w:r>
    </w:p>
    <w:p>
      <w:pPr>
        <w:pStyle w:val="3"/>
        <w:spacing w:before="158" w:line="364" w:lineRule="auto"/>
        <w:ind w:left="305" w:right="342"/>
      </w:pPr>
      <w:r>
        <w:rPr>
          <w:spacing w:val="-7"/>
        </w:rPr>
        <w:t xml:space="preserve">区麻章镇金康西路 </w:t>
      </w:r>
      <w:r>
        <w:rPr>
          <w:rFonts w:ascii="Times New Roman" w:eastAsia="Times New Roman"/>
        </w:rPr>
        <w:t xml:space="preserve">34 </w:t>
      </w:r>
      <w:r>
        <w:rPr>
          <w:spacing w:val="-5"/>
        </w:rPr>
        <w:t xml:space="preserve">号，项目地理位置图见附图 </w:t>
      </w:r>
      <w:r>
        <w:rPr>
          <w:rFonts w:ascii="Times New Roman" w:eastAsia="Times New Roman"/>
        </w:rPr>
        <w:t>1</w:t>
      </w:r>
      <w:r>
        <w:rPr>
          <w:spacing w:val="-6"/>
        </w:rPr>
        <w:t xml:space="preserve">，厂区平面图见附图 </w:t>
      </w:r>
      <w:r>
        <w:rPr>
          <w:rFonts w:ascii="Times New Roman" w:eastAsia="Times New Roman"/>
        </w:rPr>
        <w:t>2</w:t>
      </w:r>
      <w:r>
        <w:rPr>
          <w:spacing w:val="-3"/>
        </w:rPr>
        <w:t>，排水总平面图</w:t>
      </w:r>
      <w:r>
        <w:rPr>
          <w:spacing w:val="-16"/>
        </w:rPr>
        <w:t xml:space="preserve">件附图 </w:t>
      </w:r>
      <w:r>
        <w:rPr>
          <w:rFonts w:ascii="Times New Roman" w:eastAsia="Times New Roman"/>
        </w:rPr>
        <w:t>3</w:t>
      </w:r>
      <w:r>
        <w:t>，项目红线图（地形图）</w:t>
      </w:r>
      <w:r>
        <w:rPr>
          <w:spacing w:val="-15"/>
        </w:rPr>
        <w:t xml:space="preserve">见附图 </w:t>
      </w:r>
      <w:r>
        <w:rPr>
          <w:rFonts w:ascii="Times New Roman" w:eastAsia="Times New Roman"/>
        </w:rPr>
        <w:t>4</w:t>
      </w:r>
      <w:r>
        <w:t>。</w:t>
      </w:r>
    </w:p>
    <w:p>
      <w:pPr>
        <w:pStyle w:val="3"/>
        <w:spacing w:before="13" w:line="364" w:lineRule="auto"/>
        <w:ind w:left="305" w:right="224" w:firstLine="480"/>
      </w:pPr>
      <w:r>
        <w:rPr>
          <w:spacing w:val="-5"/>
        </w:rPr>
        <w:t xml:space="preserve">本项目建设内容概况见表 </w:t>
      </w:r>
      <w:r>
        <w:rPr>
          <w:rFonts w:ascii="Times New Roman" w:eastAsia="Times New Roman"/>
        </w:rPr>
        <w:t>2.1-1</w:t>
      </w:r>
      <w:r>
        <w:rPr>
          <w:spacing w:val="-26"/>
        </w:rPr>
        <w:t xml:space="preserve">、表 </w:t>
      </w:r>
      <w:r>
        <w:rPr>
          <w:rFonts w:ascii="Times New Roman" w:eastAsia="Times New Roman"/>
        </w:rPr>
        <w:t>2.1-2</w:t>
      </w:r>
      <w:r>
        <w:rPr>
          <w:spacing w:val="-6"/>
        </w:rPr>
        <w:t>。本次验收范围不包括衣物护理机，热水器未</w:t>
      </w:r>
      <w:r>
        <w:t>生产。</w:t>
      </w:r>
    </w:p>
    <w:p>
      <w:pPr>
        <w:pStyle w:val="2"/>
        <w:spacing w:before="14"/>
        <w:ind w:left="1380" w:right="1399"/>
        <w:jc w:val="center"/>
      </w:pPr>
      <w:r>
        <mc:AlternateContent>
          <mc:Choice Requires="wps">
            <w:drawing>
              <wp:anchor distT="0" distB="0" distL="114300" distR="114300" simplePos="0" relativeHeight="251669504" behindDoc="0" locked="0" layoutInCell="1" allowOverlap="1">
                <wp:simplePos x="0" y="0"/>
                <wp:positionH relativeFrom="page">
                  <wp:posOffset>873125</wp:posOffset>
                </wp:positionH>
                <wp:positionV relativeFrom="paragraph">
                  <wp:posOffset>307340</wp:posOffset>
                </wp:positionV>
                <wp:extent cx="5818505" cy="2333625"/>
                <wp:effectExtent l="0" t="0" r="0" b="0"/>
                <wp:wrapNone/>
                <wp:docPr id="202" name="文本框 37"/>
                <wp:cNvGraphicFramePr/>
                <a:graphic xmlns:a="http://schemas.openxmlformats.org/drawingml/2006/main">
                  <a:graphicData uri="http://schemas.microsoft.com/office/word/2010/wordprocessingShape">
                    <wps:wsp>
                      <wps:cNvSpPr txBox="1"/>
                      <wps:spPr>
                        <a:xfrm>
                          <a:off x="0" y="0"/>
                          <a:ext cx="5818505" cy="2333625"/>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56"/>
                              <w:gridCol w:w="1462"/>
                              <w:gridCol w:w="2513"/>
                              <w:gridCol w:w="1983"/>
                              <w:gridCol w:w="2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756" w:type="dxa"/>
                                  <w:vMerge w:val="restart"/>
                                </w:tcPr>
                                <w:p>
                                  <w:pPr>
                                    <w:pStyle w:val="9"/>
                                    <w:rPr>
                                      <w:rFonts w:ascii="Times New Roman"/>
                                      <w:sz w:val="22"/>
                                    </w:rPr>
                                  </w:pPr>
                                </w:p>
                              </w:tc>
                              <w:tc>
                                <w:tcPr>
                                  <w:tcW w:w="1462" w:type="dxa"/>
                                  <w:vMerge w:val="restart"/>
                                </w:tcPr>
                                <w:p>
                                  <w:pPr>
                                    <w:pStyle w:val="9"/>
                                    <w:rPr>
                                      <w:rFonts w:ascii="Times New Roman"/>
                                      <w:sz w:val="22"/>
                                    </w:rPr>
                                  </w:pPr>
                                </w:p>
                              </w:tc>
                              <w:tc>
                                <w:tcPr>
                                  <w:tcW w:w="4496" w:type="dxa"/>
                                  <w:gridSpan w:val="2"/>
                                </w:tcPr>
                                <w:p>
                                  <w:pPr>
                                    <w:pStyle w:val="9"/>
                                    <w:rPr>
                                      <w:rFonts w:ascii="Times New Roman"/>
                                      <w:sz w:val="22"/>
                                    </w:rPr>
                                  </w:pPr>
                                </w:p>
                              </w:tc>
                              <w:tc>
                                <w:tcPr>
                                  <w:tcW w:w="2449" w:type="dxa"/>
                                  <w:vMerge w:val="restart"/>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756" w:type="dxa"/>
                                  <w:vMerge w:val="continue"/>
                                  <w:tcBorders>
                                    <w:top w:val="nil"/>
                                  </w:tcBorders>
                                </w:tcPr>
                                <w:p>
                                  <w:pPr>
                                    <w:rPr>
                                      <w:sz w:val="2"/>
                                      <w:szCs w:val="2"/>
                                    </w:rPr>
                                  </w:pPr>
                                </w:p>
                              </w:tc>
                              <w:tc>
                                <w:tcPr>
                                  <w:tcW w:w="1462" w:type="dxa"/>
                                  <w:vMerge w:val="continue"/>
                                  <w:tcBorders>
                                    <w:top w:val="nil"/>
                                  </w:tcBorders>
                                </w:tcPr>
                                <w:p>
                                  <w:pPr>
                                    <w:rPr>
                                      <w:sz w:val="2"/>
                                      <w:szCs w:val="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7"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54"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bl>
                          <w:p>
                            <w:pPr>
                              <w:pStyle w:val="3"/>
                            </w:pPr>
                          </w:p>
                        </w:txbxContent>
                      </wps:txbx>
                      <wps:bodyPr lIns="0" tIns="0" rIns="0" bIns="0" upright="1"/>
                    </wps:wsp>
                  </a:graphicData>
                </a:graphic>
              </wp:anchor>
            </w:drawing>
          </mc:Choice>
          <mc:Fallback>
            <w:pict>
              <v:shape id="文本框 37" o:spid="_x0000_s1026" o:spt="202" type="#_x0000_t202" style="position:absolute;left:0pt;margin-left:68.75pt;margin-top:24.2pt;height:183.75pt;width:458.15pt;mso-position-horizontal-relative:page;z-index:251669504;mso-width-relative:page;mso-height-relative:page;" filled="f" stroked="f" coordsize="21600,21600" o:gfxdata="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V2zUtkAAAALAQAADwAAAAAAAAABACAAAAAiAAAAZHJzL2Rvd25yZXYueG1s&#10;UEsBAhQAFAAAAAgAh07iQEFVJdK+AQAAdgMAAA4AAAAAAAAAAQAgAAAAKAEAAGRycy9lMm9Eb2Mu&#10;eG1sUEsFBgAAAAAGAAYAWQEAAFgFA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56"/>
                        <w:gridCol w:w="1462"/>
                        <w:gridCol w:w="2513"/>
                        <w:gridCol w:w="1983"/>
                        <w:gridCol w:w="2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756" w:type="dxa"/>
                            <w:vMerge w:val="restart"/>
                          </w:tcPr>
                          <w:p>
                            <w:pPr>
                              <w:pStyle w:val="9"/>
                              <w:rPr>
                                <w:rFonts w:ascii="Times New Roman"/>
                                <w:sz w:val="22"/>
                              </w:rPr>
                            </w:pPr>
                          </w:p>
                        </w:tc>
                        <w:tc>
                          <w:tcPr>
                            <w:tcW w:w="1462" w:type="dxa"/>
                            <w:vMerge w:val="restart"/>
                          </w:tcPr>
                          <w:p>
                            <w:pPr>
                              <w:pStyle w:val="9"/>
                              <w:rPr>
                                <w:rFonts w:ascii="Times New Roman"/>
                                <w:sz w:val="22"/>
                              </w:rPr>
                            </w:pPr>
                          </w:p>
                        </w:tc>
                        <w:tc>
                          <w:tcPr>
                            <w:tcW w:w="4496" w:type="dxa"/>
                            <w:gridSpan w:val="2"/>
                          </w:tcPr>
                          <w:p>
                            <w:pPr>
                              <w:pStyle w:val="9"/>
                              <w:rPr>
                                <w:rFonts w:ascii="Times New Roman"/>
                                <w:sz w:val="22"/>
                              </w:rPr>
                            </w:pPr>
                          </w:p>
                        </w:tc>
                        <w:tc>
                          <w:tcPr>
                            <w:tcW w:w="2449" w:type="dxa"/>
                            <w:vMerge w:val="restart"/>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756" w:type="dxa"/>
                            <w:vMerge w:val="continue"/>
                            <w:tcBorders>
                              <w:top w:val="nil"/>
                            </w:tcBorders>
                          </w:tcPr>
                          <w:p>
                            <w:pPr>
                              <w:rPr>
                                <w:sz w:val="2"/>
                                <w:szCs w:val="2"/>
                              </w:rPr>
                            </w:pPr>
                          </w:p>
                        </w:tc>
                        <w:tc>
                          <w:tcPr>
                            <w:tcW w:w="1462" w:type="dxa"/>
                            <w:vMerge w:val="continue"/>
                            <w:tcBorders>
                              <w:top w:val="nil"/>
                            </w:tcBorders>
                          </w:tcPr>
                          <w:p>
                            <w:pPr>
                              <w:rPr>
                                <w:sz w:val="2"/>
                                <w:szCs w:val="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7"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54" w:hRule="atLeast"/>
                        </w:trPr>
                        <w:tc>
                          <w:tcPr>
                            <w:tcW w:w="756" w:type="dxa"/>
                          </w:tcPr>
                          <w:p>
                            <w:pPr>
                              <w:pStyle w:val="9"/>
                              <w:rPr>
                                <w:rFonts w:ascii="Times New Roman"/>
                                <w:sz w:val="22"/>
                              </w:rPr>
                            </w:pPr>
                          </w:p>
                        </w:tc>
                        <w:tc>
                          <w:tcPr>
                            <w:tcW w:w="1462" w:type="dxa"/>
                          </w:tcPr>
                          <w:p>
                            <w:pPr>
                              <w:pStyle w:val="9"/>
                              <w:rPr>
                                <w:rFonts w:ascii="Times New Roman"/>
                                <w:sz w:val="22"/>
                              </w:rPr>
                            </w:pPr>
                          </w:p>
                        </w:tc>
                        <w:tc>
                          <w:tcPr>
                            <w:tcW w:w="2513" w:type="dxa"/>
                          </w:tcPr>
                          <w:p>
                            <w:pPr>
                              <w:pStyle w:val="9"/>
                              <w:rPr>
                                <w:rFonts w:ascii="Times New Roman"/>
                                <w:sz w:val="22"/>
                              </w:rPr>
                            </w:pPr>
                          </w:p>
                        </w:tc>
                        <w:tc>
                          <w:tcPr>
                            <w:tcW w:w="1983" w:type="dxa"/>
                          </w:tcPr>
                          <w:p>
                            <w:pPr>
                              <w:pStyle w:val="9"/>
                              <w:rPr>
                                <w:rFonts w:ascii="Times New Roman"/>
                                <w:sz w:val="22"/>
                              </w:rPr>
                            </w:pPr>
                          </w:p>
                        </w:tc>
                        <w:tc>
                          <w:tcPr>
                            <w:tcW w:w="2449" w:type="dxa"/>
                          </w:tcPr>
                          <w:p>
                            <w:pPr>
                              <w:pStyle w:val="9"/>
                              <w:rPr>
                                <w:rFonts w:ascii="Times New Roman"/>
                                <w:sz w:val="22"/>
                              </w:rPr>
                            </w:pPr>
                          </w:p>
                        </w:tc>
                      </w:tr>
                    </w:tbl>
                    <w:p>
                      <w:pPr>
                        <w:pStyle w:val="3"/>
                      </w:pPr>
                    </w:p>
                  </w:txbxContent>
                </v:textbox>
              </v:shape>
            </w:pict>
          </mc:Fallback>
        </mc:AlternateContent>
      </w:r>
      <w:r>
        <w:t xml:space="preserve">表 </w:t>
      </w:r>
      <w:r>
        <w:rPr>
          <w:rFonts w:ascii="Times New Roman" w:eastAsia="Times New Roman"/>
        </w:rPr>
        <w:t xml:space="preserve">2.1-1  </w:t>
      </w:r>
      <w:r>
        <w:t>项目主要经济技术指标</w:t>
      </w:r>
    </w:p>
    <w:p>
      <w:pPr>
        <w:pStyle w:val="3"/>
        <w:spacing w:before="6" w:after="1"/>
        <w:rPr>
          <w:b/>
          <w:sz w:val="12"/>
        </w:rPr>
      </w:pPr>
    </w:p>
    <w:tbl>
      <w:tblPr>
        <w:tblStyle w:val="5"/>
        <w:tblW w:w="0" w:type="auto"/>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6"/>
        <w:gridCol w:w="1460"/>
        <w:gridCol w:w="2516"/>
        <w:gridCol w:w="1986"/>
        <w:gridCol w:w="24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8" w:hRule="atLeast"/>
        </w:trPr>
        <w:tc>
          <w:tcPr>
            <w:tcW w:w="756" w:type="dxa"/>
            <w:vMerge w:val="restart"/>
          </w:tcPr>
          <w:p>
            <w:pPr>
              <w:pStyle w:val="9"/>
              <w:spacing w:before="166"/>
              <w:ind w:left="155"/>
              <w:rPr>
                <w:sz w:val="22"/>
              </w:rPr>
            </w:pPr>
            <w:r>
              <w:rPr>
                <w:sz w:val="22"/>
              </w:rPr>
              <w:t>序号</w:t>
            </w:r>
          </w:p>
        </w:tc>
        <w:tc>
          <w:tcPr>
            <w:tcW w:w="1460" w:type="dxa"/>
            <w:vMerge w:val="restart"/>
          </w:tcPr>
          <w:p>
            <w:pPr>
              <w:pStyle w:val="9"/>
              <w:spacing w:before="166"/>
              <w:ind w:left="9" w:right="1"/>
              <w:jc w:val="center"/>
              <w:rPr>
                <w:sz w:val="22"/>
              </w:rPr>
            </w:pPr>
            <w:r>
              <w:rPr>
                <w:sz w:val="22"/>
              </w:rPr>
              <w:t>项目</w:t>
            </w:r>
          </w:p>
        </w:tc>
        <w:tc>
          <w:tcPr>
            <w:tcW w:w="4502" w:type="dxa"/>
            <w:gridSpan w:val="2"/>
          </w:tcPr>
          <w:p>
            <w:pPr>
              <w:pStyle w:val="9"/>
              <w:spacing w:line="280" w:lineRule="exact"/>
              <w:ind w:left="2008" w:right="2003"/>
              <w:jc w:val="center"/>
              <w:rPr>
                <w:sz w:val="22"/>
              </w:rPr>
            </w:pPr>
            <w:r>
              <w:rPr>
                <w:sz w:val="22"/>
              </w:rPr>
              <w:t>数值</w:t>
            </w:r>
          </w:p>
        </w:tc>
        <w:tc>
          <w:tcPr>
            <w:tcW w:w="2447" w:type="dxa"/>
            <w:vMerge w:val="restart"/>
          </w:tcPr>
          <w:p>
            <w:pPr>
              <w:pStyle w:val="9"/>
              <w:spacing w:before="166"/>
              <w:ind w:left="778"/>
              <w:rPr>
                <w:sz w:val="22"/>
              </w:rPr>
            </w:pPr>
            <w:r>
              <w:rPr>
                <w:sz w:val="22"/>
              </w:rPr>
              <w:t>变化情况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756" w:type="dxa"/>
            <w:vMerge w:val="continue"/>
            <w:tcBorders>
              <w:top w:val="nil"/>
            </w:tcBorders>
          </w:tcPr>
          <w:p>
            <w:pPr>
              <w:rPr>
                <w:sz w:val="2"/>
                <w:szCs w:val="2"/>
              </w:rPr>
            </w:pPr>
          </w:p>
        </w:tc>
        <w:tc>
          <w:tcPr>
            <w:tcW w:w="1460" w:type="dxa"/>
            <w:vMerge w:val="continue"/>
            <w:tcBorders>
              <w:top w:val="nil"/>
            </w:tcBorders>
          </w:tcPr>
          <w:p>
            <w:pPr>
              <w:rPr>
                <w:sz w:val="2"/>
                <w:szCs w:val="2"/>
              </w:rPr>
            </w:pPr>
          </w:p>
        </w:tc>
        <w:tc>
          <w:tcPr>
            <w:tcW w:w="2516" w:type="dxa"/>
          </w:tcPr>
          <w:p>
            <w:pPr>
              <w:pStyle w:val="9"/>
              <w:spacing w:line="280" w:lineRule="exact"/>
              <w:ind w:left="700" w:right="692"/>
              <w:jc w:val="center"/>
              <w:rPr>
                <w:sz w:val="22"/>
              </w:rPr>
            </w:pPr>
            <w:r>
              <w:rPr>
                <w:sz w:val="22"/>
              </w:rPr>
              <w:t>环评</w:t>
            </w:r>
          </w:p>
        </w:tc>
        <w:tc>
          <w:tcPr>
            <w:tcW w:w="1986" w:type="dxa"/>
          </w:tcPr>
          <w:p>
            <w:pPr>
              <w:pStyle w:val="9"/>
              <w:spacing w:line="280" w:lineRule="exact"/>
              <w:ind w:left="436" w:right="427"/>
              <w:jc w:val="center"/>
              <w:rPr>
                <w:sz w:val="22"/>
              </w:rPr>
            </w:pPr>
            <w:r>
              <w:rPr>
                <w:sz w:val="22"/>
              </w:rPr>
              <w:t>实际</w:t>
            </w:r>
          </w:p>
        </w:tc>
        <w:tc>
          <w:tcPr>
            <w:tcW w:w="244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56" w:type="dxa"/>
          </w:tcPr>
          <w:p>
            <w:pPr>
              <w:pStyle w:val="9"/>
              <w:spacing w:before="10"/>
              <w:ind w:left="2"/>
              <w:jc w:val="center"/>
              <w:rPr>
                <w:rFonts w:ascii="Times New Roman"/>
                <w:sz w:val="22"/>
              </w:rPr>
            </w:pPr>
            <w:r>
              <w:rPr>
                <w:rFonts w:ascii="Times New Roman"/>
                <w:w w:val="100"/>
                <w:sz w:val="22"/>
              </w:rPr>
              <w:t>1</w:t>
            </w:r>
          </w:p>
        </w:tc>
        <w:tc>
          <w:tcPr>
            <w:tcW w:w="1460" w:type="dxa"/>
          </w:tcPr>
          <w:p>
            <w:pPr>
              <w:pStyle w:val="9"/>
              <w:spacing w:line="280" w:lineRule="exact"/>
              <w:ind w:left="287"/>
              <w:rPr>
                <w:sz w:val="22"/>
              </w:rPr>
            </w:pPr>
            <w:r>
              <w:rPr>
                <w:sz w:val="22"/>
              </w:rPr>
              <w:t>占地面积</w:t>
            </w:r>
          </w:p>
        </w:tc>
        <w:tc>
          <w:tcPr>
            <w:tcW w:w="2516" w:type="dxa"/>
          </w:tcPr>
          <w:p>
            <w:pPr>
              <w:pStyle w:val="9"/>
              <w:spacing w:before="10"/>
              <w:ind w:left="700" w:right="697"/>
              <w:jc w:val="center"/>
              <w:rPr>
                <w:rFonts w:ascii="Times New Roman"/>
                <w:sz w:val="22"/>
              </w:rPr>
            </w:pPr>
            <w:r>
              <w:rPr>
                <w:rFonts w:ascii="Times New Roman"/>
                <w:sz w:val="22"/>
              </w:rPr>
              <w:t>29568.83m</w:t>
            </w:r>
            <w:r>
              <w:rPr>
                <w:rFonts w:ascii="Times New Roman"/>
                <w:sz w:val="22"/>
                <w:vertAlign w:val="superscript"/>
              </w:rPr>
              <w:t>2</w:t>
            </w:r>
          </w:p>
        </w:tc>
        <w:tc>
          <w:tcPr>
            <w:tcW w:w="1986" w:type="dxa"/>
          </w:tcPr>
          <w:p>
            <w:pPr>
              <w:pStyle w:val="9"/>
              <w:spacing w:before="10"/>
              <w:ind w:left="436" w:right="431"/>
              <w:jc w:val="center"/>
              <w:rPr>
                <w:rFonts w:ascii="Times New Roman"/>
                <w:sz w:val="22"/>
              </w:rPr>
            </w:pPr>
            <w:r>
              <w:rPr>
                <w:rFonts w:ascii="Times New Roman"/>
                <w:sz w:val="22"/>
              </w:rPr>
              <w:t>29568.83m</w:t>
            </w:r>
            <w:r>
              <w:rPr>
                <w:rFonts w:ascii="Times New Roman"/>
                <w:sz w:val="22"/>
                <w:vertAlign w:val="superscript"/>
              </w:rPr>
              <w:t>2</w:t>
            </w:r>
          </w:p>
        </w:tc>
        <w:tc>
          <w:tcPr>
            <w:tcW w:w="2447" w:type="dxa"/>
          </w:tcPr>
          <w:p>
            <w:pPr>
              <w:pStyle w:val="9"/>
              <w:spacing w:line="280" w:lineRule="exact"/>
              <w:ind w:left="3"/>
              <w:jc w:val="center"/>
              <w:rPr>
                <w:sz w:val="22"/>
              </w:rPr>
            </w:pPr>
            <w:r>
              <w:rPr>
                <w:w w:val="100"/>
                <w:sz w:val="22"/>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756" w:type="dxa"/>
          </w:tcPr>
          <w:p>
            <w:pPr>
              <w:pStyle w:val="9"/>
              <w:spacing w:before="178"/>
              <w:ind w:left="2"/>
              <w:jc w:val="center"/>
              <w:rPr>
                <w:rFonts w:ascii="Times New Roman"/>
                <w:sz w:val="22"/>
              </w:rPr>
            </w:pPr>
            <w:r>
              <w:rPr>
                <w:rFonts w:ascii="Times New Roman"/>
                <w:w w:val="100"/>
                <w:sz w:val="22"/>
              </w:rPr>
              <w:t>2</w:t>
            </w:r>
          </w:p>
        </w:tc>
        <w:tc>
          <w:tcPr>
            <w:tcW w:w="1460" w:type="dxa"/>
          </w:tcPr>
          <w:p>
            <w:pPr>
              <w:pStyle w:val="9"/>
              <w:ind w:left="88" w:right="1"/>
              <w:jc w:val="center"/>
              <w:rPr>
                <w:sz w:val="22"/>
              </w:rPr>
            </w:pPr>
            <w:r>
              <w:rPr>
                <w:sz w:val="22"/>
              </w:rPr>
              <w:t>建筑（构筑）</w:t>
            </w:r>
          </w:p>
          <w:p>
            <w:pPr>
              <w:pStyle w:val="9"/>
              <w:spacing w:before="45"/>
              <w:ind w:left="9" w:right="1"/>
              <w:jc w:val="center"/>
              <w:rPr>
                <w:sz w:val="22"/>
              </w:rPr>
            </w:pPr>
            <w:r>
              <w:rPr>
                <w:sz w:val="22"/>
              </w:rPr>
              <w:t>面积</w:t>
            </w:r>
          </w:p>
        </w:tc>
        <w:tc>
          <w:tcPr>
            <w:tcW w:w="2516" w:type="dxa"/>
          </w:tcPr>
          <w:p>
            <w:pPr>
              <w:pStyle w:val="9"/>
              <w:spacing w:before="178"/>
              <w:ind w:left="700" w:right="697"/>
              <w:jc w:val="center"/>
              <w:rPr>
                <w:rFonts w:ascii="Times New Roman"/>
                <w:sz w:val="22"/>
              </w:rPr>
            </w:pPr>
            <w:r>
              <w:rPr>
                <w:rFonts w:ascii="Times New Roman"/>
                <w:sz w:val="22"/>
              </w:rPr>
              <w:t>50259.9m</w:t>
            </w:r>
            <w:r>
              <w:rPr>
                <w:rFonts w:ascii="Times New Roman"/>
                <w:sz w:val="22"/>
                <w:vertAlign w:val="superscript"/>
              </w:rPr>
              <w:t>2</w:t>
            </w:r>
          </w:p>
        </w:tc>
        <w:tc>
          <w:tcPr>
            <w:tcW w:w="1986" w:type="dxa"/>
          </w:tcPr>
          <w:p>
            <w:pPr>
              <w:pStyle w:val="9"/>
              <w:spacing w:before="178"/>
              <w:ind w:left="436" w:right="431"/>
              <w:jc w:val="center"/>
              <w:rPr>
                <w:rFonts w:ascii="Times New Roman"/>
                <w:sz w:val="22"/>
              </w:rPr>
            </w:pPr>
            <w:r>
              <w:rPr>
                <w:rFonts w:ascii="Times New Roman"/>
                <w:sz w:val="22"/>
              </w:rPr>
              <w:t>50259.9m</w:t>
            </w:r>
            <w:r>
              <w:rPr>
                <w:rFonts w:ascii="Times New Roman"/>
                <w:sz w:val="22"/>
                <w:vertAlign w:val="superscript"/>
              </w:rPr>
              <w:t>2</w:t>
            </w:r>
          </w:p>
        </w:tc>
        <w:tc>
          <w:tcPr>
            <w:tcW w:w="2447" w:type="dxa"/>
          </w:tcPr>
          <w:p>
            <w:pPr>
              <w:pStyle w:val="9"/>
              <w:spacing w:before="164"/>
              <w:ind w:left="3"/>
              <w:jc w:val="center"/>
              <w:rPr>
                <w:sz w:val="22"/>
              </w:rPr>
            </w:pPr>
            <w:r>
              <w:rPr>
                <w:w w:val="100"/>
                <w:sz w:val="22"/>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756" w:type="dxa"/>
          </w:tcPr>
          <w:p>
            <w:pPr>
              <w:pStyle w:val="9"/>
              <w:spacing w:before="13"/>
              <w:ind w:left="2"/>
              <w:jc w:val="center"/>
              <w:rPr>
                <w:rFonts w:ascii="Times New Roman"/>
                <w:sz w:val="22"/>
              </w:rPr>
            </w:pPr>
            <w:r>
              <w:rPr>
                <w:rFonts w:ascii="Times New Roman"/>
                <w:w w:val="100"/>
                <w:sz w:val="22"/>
              </w:rPr>
              <w:t>3</w:t>
            </w:r>
          </w:p>
        </w:tc>
        <w:tc>
          <w:tcPr>
            <w:tcW w:w="1460" w:type="dxa"/>
          </w:tcPr>
          <w:p>
            <w:pPr>
              <w:pStyle w:val="9"/>
              <w:spacing w:line="280" w:lineRule="exact"/>
              <w:ind w:left="287"/>
              <w:rPr>
                <w:sz w:val="22"/>
              </w:rPr>
            </w:pPr>
            <w:r>
              <w:rPr>
                <w:sz w:val="22"/>
              </w:rPr>
              <w:t>劳动定员</w:t>
            </w:r>
          </w:p>
        </w:tc>
        <w:tc>
          <w:tcPr>
            <w:tcW w:w="2516" w:type="dxa"/>
          </w:tcPr>
          <w:p>
            <w:pPr>
              <w:pStyle w:val="9"/>
              <w:spacing w:line="280" w:lineRule="exact"/>
              <w:ind w:left="700" w:right="692"/>
              <w:jc w:val="center"/>
              <w:rPr>
                <w:sz w:val="22"/>
              </w:rPr>
            </w:pPr>
            <w:r>
              <w:rPr>
                <w:rFonts w:ascii="Times New Roman" w:eastAsia="Times New Roman"/>
                <w:sz w:val="22"/>
              </w:rPr>
              <w:t>180</w:t>
            </w:r>
            <w:r>
              <w:rPr>
                <w:sz w:val="22"/>
              </w:rPr>
              <w:t>人</w:t>
            </w:r>
          </w:p>
        </w:tc>
        <w:tc>
          <w:tcPr>
            <w:tcW w:w="1986" w:type="dxa"/>
          </w:tcPr>
          <w:p>
            <w:pPr>
              <w:pStyle w:val="9"/>
              <w:spacing w:line="280" w:lineRule="exact"/>
              <w:ind w:left="436" w:right="427"/>
              <w:jc w:val="center"/>
              <w:rPr>
                <w:sz w:val="22"/>
              </w:rPr>
            </w:pPr>
            <w:r>
              <w:rPr>
                <w:rFonts w:ascii="Times New Roman" w:eastAsia="Times New Roman"/>
                <w:sz w:val="22"/>
              </w:rPr>
              <w:t>160</w:t>
            </w:r>
            <w:r>
              <w:rPr>
                <w:sz w:val="22"/>
              </w:rPr>
              <w:t>人</w:t>
            </w:r>
          </w:p>
        </w:tc>
        <w:tc>
          <w:tcPr>
            <w:tcW w:w="2447" w:type="dxa"/>
          </w:tcPr>
          <w:p>
            <w:pPr>
              <w:pStyle w:val="9"/>
              <w:spacing w:line="280" w:lineRule="exact"/>
              <w:ind w:left="431" w:right="425"/>
              <w:jc w:val="center"/>
              <w:rPr>
                <w:sz w:val="22"/>
              </w:rPr>
            </w:pPr>
            <w:r>
              <w:rPr>
                <w:sz w:val="22"/>
              </w:rPr>
              <w:t>较环评减少</w:t>
            </w:r>
            <w:r>
              <w:rPr>
                <w:rFonts w:ascii="Times New Roman" w:eastAsia="Times New Roman"/>
                <w:sz w:val="22"/>
              </w:rPr>
              <w:t>20</w:t>
            </w:r>
            <w:r>
              <w:rPr>
                <w:sz w:val="22"/>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1" w:hRule="atLeast"/>
        </w:trPr>
        <w:tc>
          <w:tcPr>
            <w:tcW w:w="756" w:type="dxa"/>
          </w:tcPr>
          <w:p>
            <w:pPr>
              <w:pStyle w:val="9"/>
              <w:rPr>
                <w:b/>
                <w:sz w:val="24"/>
              </w:rPr>
            </w:pPr>
          </w:p>
          <w:p>
            <w:pPr>
              <w:pStyle w:val="9"/>
              <w:spacing w:before="2"/>
              <w:rPr>
                <w:b/>
                <w:sz w:val="28"/>
              </w:rPr>
            </w:pPr>
          </w:p>
          <w:p>
            <w:pPr>
              <w:pStyle w:val="9"/>
              <w:ind w:left="2"/>
              <w:jc w:val="center"/>
              <w:rPr>
                <w:rFonts w:ascii="Times New Roman"/>
                <w:sz w:val="22"/>
              </w:rPr>
            </w:pPr>
            <w:r>
              <w:rPr>
                <w:rFonts w:ascii="Times New Roman"/>
                <w:w w:val="100"/>
                <w:sz w:val="22"/>
              </w:rPr>
              <w:t>4</w:t>
            </w:r>
          </w:p>
        </w:tc>
        <w:tc>
          <w:tcPr>
            <w:tcW w:w="1460" w:type="dxa"/>
          </w:tcPr>
          <w:p>
            <w:pPr>
              <w:pStyle w:val="9"/>
              <w:rPr>
                <w:b/>
                <w:sz w:val="22"/>
              </w:rPr>
            </w:pPr>
          </w:p>
          <w:p>
            <w:pPr>
              <w:pStyle w:val="9"/>
              <w:rPr>
                <w:b/>
                <w:sz w:val="29"/>
              </w:rPr>
            </w:pPr>
          </w:p>
          <w:p>
            <w:pPr>
              <w:pStyle w:val="9"/>
              <w:ind w:left="287"/>
              <w:rPr>
                <w:sz w:val="22"/>
              </w:rPr>
            </w:pPr>
            <w:r>
              <w:rPr>
                <w:sz w:val="22"/>
              </w:rPr>
              <w:t>生产规模</w:t>
            </w:r>
          </w:p>
        </w:tc>
        <w:tc>
          <w:tcPr>
            <w:tcW w:w="2516" w:type="dxa"/>
          </w:tcPr>
          <w:p>
            <w:pPr>
              <w:pStyle w:val="9"/>
              <w:spacing w:before="161" w:line="280" w:lineRule="auto"/>
              <w:ind w:left="105" w:right="94" w:hanging="1"/>
              <w:jc w:val="center"/>
              <w:rPr>
                <w:sz w:val="22"/>
              </w:rPr>
            </w:pPr>
            <w:r>
              <w:rPr>
                <w:sz w:val="22"/>
              </w:rPr>
              <w:t>年产</w:t>
            </w:r>
            <w:r>
              <w:rPr>
                <w:rFonts w:ascii="Times New Roman" w:eastAsia="Times New Roman"/>
                <w:sz w:val="22"/>
              </w:rPr>
              <w:t>60</w:t>
            </w:r>
            <w:r>
              <w:rPr>
                <w:spacing w:val="-3"/>
                <w:sz w:val="22"/>
              </w:rPr>
              <w:t>万台冷暖设备， 其中燃气采暖热水炉</w:t>
            </w:r>
            <w:r>
              <w:rPr>
                <w:rFonts w:ascii="Times New Roman" w:eastAsia="Times New Roman"/>
                <w:sz w:val="22"/>
              </w:rPr>
              <w:t xml:space="preserve">48 </w:t>
            </w:r>
            <w:r>
              <w:rPr>
                <w:spacing w:val="-3"/>
                <w:sz w:val="22"/>
              </w:rPr>
              <w:t>万台、衣物护理机</w:t>
            </w:r>
            <w:r>
              <w:rPr>
                <w:rFonts w:ascii="Times New Roman" w:eastAsia="Times New Roman"/>
                <w:sz w:val="22"/>
              </w:rPr>
              <w:t>9</w:t>
            </w:r>
            <w:r>
              <w:rPr>
                <w:spacing w:val="-8"/>
                <w:sz w:val="22"/>
              </w:rPr>
              <w:t>万台</w:t>
            </w:r>
            <w:r>
              <w:rPr>
                <w:sz w:val="22"/>
              </w:rPr>
              <w:t>及热水器</w:t>
            </w:r>
            <w:r>
              <w:rPr>
                <w:rFonts w:ascii="Times New Roman" w:eastAsia="Times New Roman"/>
                <w:spacing w:val="-3"/>
                <w:sz w:val="22"/>
              </w:rPr>
              <w:t>3</w:t>
            </w:r>
            <w:r>
              <w:rPr>
                <w:sz w:val="22"/>
              </w:rPr>
              <w:t>万台</w:t>
            </w:r>
          </w:p>
        </w:tc>
        <w:tc>
          <w:tcPr>
            <w:tcW w:w="1986" w:type="dxa"/>
          </w:tcPr>
          <w:p>
            <w:pPr>
              <w:pStyle w:val="9"/>
              <w:rPr>
                <w:b/>
                <w:sz w:val="24"/>
              </w:rPr>
            </w:pPr>
          </w:p>
          <w:p>
            <w:pPr>
              <w:pStyle w:val="9"/>
              <w:spacing w:before="182" w:line="280" w:lineRule="auto"/>
              <w:ind w:left="551" w:right="100" w:hanging="440"/>
              <w:rPr>
                <w:sz w:val="22"/>
              </w:rPr>
            </w:pPr>
            <w:r>
              <w:rPr>
                <w:sz w:val="22"/>
              </w:rPr>
              <w:t>年产燃气采暖热水炉</w:t>
            </w:r>
            <w:r>
              <w:rPr>
                <w:rFonts w:ascii="Times New Roman" w:eastAsia="Times New Roman"/>
                <w:sz w:val="22"/>
              </w:rPr>
              <w:t>20</w:t>
            </w:r>
            <w:r>
              <w:rPr>
                <w:sz w:val="22"/>
              </w:rPr>
              <w:t>万台</w:t>
            </w:r>
          </w:p>
        </w:tc>
        <w:tc>
          <w:tcPr>
            <w:tcW w:w="2447" w:type="dxa"/>
          </w:tcPr>
          <w:p>
            <w:pPr>
              <w:pStyle w:val="9"/>
              <w:spacing w:line="278" w:lineRule="auto"/>
              <w:ind w:left="118" w:right="112"/>
              <w:jc w:val="both"/>
              <w:rPr>
                <w:sz w:val="22"/>
              </w:rPr>
            </w:pPr>
            <w:r>
              <w:rPr>
                <w:sz w:val="22"/>
              </w:rPr>
              <w:t>该项目分期验收，衣物护理机、热水器尚未生产，燃气采暖热水炉年产能较环评阶段少</w:t>
            </w:r>
            <w:r>
              <w:rPr>
                <w:rFonts w:ascii="Times New Roman" w:eastAsia="Times New Roman"/>
                <w:sz w:val="22"/>
              </w:rPr>
              <w:t>28</w:t>
            </w:r>
            <w:r>
              <w:rPr>
                <w:sz w:val="22"/>
              </w:rPr>
              <w:t>万</w:t>
            </w:r>
          </w:p>
          <w:p>
            <w:pPr>
              <w:pStyle w:val="9"/>
              <w:spacing w:before="3"/>
              <w:ind w:left="3"/>
              <w:jc w:val="center"/>
              <w:rPr>
                <w:sz w:val="22"/>
              </w:rPr>
            </w:pPr>
            <w:r>
              <w:rPr>
                <w:w w:val="100"/>
                <w:sz w:val="22"/>
              </w:rPr>
              <w:t>台</w:t>
            </w:r>
          </w:p>
        </w:tc>
      </w:tr>
    </w:tbl>
    <w:p>
      <w:pPr>
        <w:pStyle w:val="3"/>
        <w:spacing w:before="9"/>
        <w:rPr>
          <w:b/>
          <w:sz w:val="18"/>
        </w:rPr>
      </w:pPr>
    </w:p>
    <w:p>
      <w:pPr>
        <w:spacing w:before="0" w:line="364" w:lineRule="auto"/>
        <w:ind w:left="206" w:right="223" w:firstLine="480"/>
        <w:jc w:val="left"/>
        <w:rPr>
          <w:b/>
          <w:sz w:val="24"/>
        </w:rPr>
      </w:pPr>
      <w:r>
        <w:rPr>
          <w:b/>
          <w:spacing w:val="-16"/>
          <w:sz w:val="24"/>
        </w:rPr>
        <w:t xml:space="preserve">变化情况：因项目的机械化生产程度得到进一步的提高，项目实际劳动定员约为 </w:t>
      </w:r>
      <w:r>
        <w:rPr>
          <w:rFonts w:ascii="Times New Roman" w:eastAsia="Times New Roman"/>
          <w:b/>
          <w:sz w:val="24"/>
        </w:rPr>
        <w:t xml:space="preserve">160 </w:t>
      </w:r>
      <w:r>
        <w:rPr>
          <w:b/>
          <w:sz w:val="24"/>
        </w:rPr>
        <w:t>人</w:t>
      </w:r>
      <w:r>
        <w:rPr>
          <w:b/>
          <w:spacing w:val="-6"/>
          <w:sz w:val="24"/>
        </w:rPr>
        <w:t>较环评阶段要少；项目分期验收，衣物护理机、热水器尚未生产，建设单位根据市场需求对</w:t>
      </w:r>
      <w:r>
        <w:rPr>
          <w:b/>
          <w:spacing w:val="-5"/>
          <w:sz w:val="24"/>
        </w:rPr>
        <w:t>产品产量做出调整，实际生产规模较环评阶段减少，不属于重大变动；其他主要经济技术指</w:t>
      </w:r>
      <w:r>
        <w:rPr>
          <w:b/>
          <w:sz w:val="24"/>
        </w:rPr>
        <w:t>标与环评阶段基本一致。</w:t>
      </w:r>
    </w:p>
    <w:p>
      <w:pPr>
        <w:spacing w:after="0" w:line="364" w:lineRule="auto"/>
        <w:jc w:val="left"/>
        <w:rPr>
          <w:sz w:val="24"/>
        </w:rPr>
        <w:sectPr>
          <w:pgSz w:w="11920" w:h="16850"/>
          <w:pgMar w:top="1380" w:right="940" w:bottom="1100" w:left="960" w:header="0" w:footer="909" w:gutter="0"/>
        </w:sectPr>
      </w:pPr>
    </w:p>
    <w:p>
      <w:pPr>
        <w:pStyle w:val="3"/>
        <w:rPr>
          <w:b/>
          <w:sz w:val="22"/>
        </w:rPr>
      </w:pPr>
    </w:p>
    <w:p>
      <w:pPr>
        <w:pStyle w:val="3"/>
        <w:rPr>
          <w:b/>
          <w:sz w:val="22"/>
        </w:rPr>
      </w:pPr>
    </w:p>
    <w:p>
      <w:pPr>
        <w:pStyle w:val="3"/>
        <w:rPr>
          <w:b/>
          <w:sz w:val="20"/>
        </w:rPr>
      </w:pPr>
    </w:p>
    <w:p>
      <w:pPr>
        <w:tabs>
          <w:tab w:val="left" w:pos="1413"/>
        </w:tabs>
        <w:spacing w:before="0"/>
        <w:ind w:left="554" w:right="0" w:firstLine="0"/>
        <w:jc w:val="left"/>
        <w:rPr>
          <w:sz w:val="22"/>
        </w:rPr>
      </w:pPr>
      <w:r>
        <w:rPr>
          <w:sz w:val="22"/>
        </w:rPr>
        <w:t>工程</w:t>
      </w:r>
      <w:r>
        <w:rPr>
          <w:sz w:val="22"/>
        </w:rPr>
        <w:tab/>
      </w:r>
      <w:r>
        <w:rPr>
          <w:sz w:val="22"/>
        </w:rPr>
        <w:t>组成</w:t>
      </w:r>
    </w:p>
    <w:p>
      <w:pPr>
        <w:pStyle w:val="2"/>
        <w:spacing w:before="13"/>
        <w:ind w:left="554"/>
      </w:pPr>
      <w:r>
        <w:rPr>
          <w:b w:val="0"/>
        </w:rPr>
        <w:br w:type="column"/>
      </w:r>
      <w:r>
        <w:t xml:space="preserve">表 </w:t>
      </w:r>
      <w:r>
        <w:rPr>
          <w:rFonts w:ascii="Times New Roman" w:eastAsia="Times New Roman"/>
        </w:rPr>
        <w:t xml:space="preserve">2.1-2  </w:t>
      </w:r>
      <w:r>
        <w:t>项目组成内容及规模</w:t>
      </w:r>
    </w:p>
    <w:p>
      <w:pPr>
        <w:tabs>
          <w:tab w:val="left" w:pos="4820"/>
        </w:tabs>
        <w:spacing w:before="166"/>
        <w:ind w:left="1435" w:right="0" w:firstLine="0"/>
        <w:jc w:val="left"/>
        <w:rPr>
          <w:sz w:val="22"/>
        </w:rPr>
      </w:pPr>
      <w:r>
        <w:rPr>
          <w:sz w:val="22"/>
        </w:rPr>
        <w:t>建设内容</w:t>
      </w:r>
      <w:r>
        <w:rPr>
          <w:sz w:val="22"/>
        </w:rPr>
        <w:tab/>
      </w:r>
      <w:r>
        <w:rPr>
          <w:sz w:val="22"/>
        </w:rPr>
        <w:t>建筑面</w:t>
      </w:r>
      <w:r>
        <w:rPr>
          <w:spacing w:val="-3"/>
          <w:sz w:val="22"/>
        </w:rPr>
        <w:t>积</w:t>
      </w:r>
      <w:r>
        <w:rPr>
          <w:sz w:val="22"/>
        </w:rPr>
        <w:t>（</w:t>
      </w:r>
      <w:r>
        <w:rPr>
          <w:rFonts w:ascii="Times New Roman" w:eastAsia="Times New Roman"/>
          <w:sz w:val="22"/>
        </w:rPr>
        <w:t>m</w:t>
      </w:r>
      <w:r>
        <w:rPr>
          <w:rFonts w:ascii="Times New Roman" w:eastAsia="Times New Roman"/>
          <w:sz w:val="22"/>
          <w:vertAlign w:val="superscript"/>
        </w:rPr>
        <w:t>2</w:t>
      </w:r>
      <w:r>
        <w:rPr>
          <w:sz w:val="22"/>
          <w:vertAlign w:val="baseline"/>
        </w:rPr>
        <w:t>）</w:t>
      </w:r>
    </w:p>
    <w:p>
      <w:pPr>
        <w:spacing w:before="56" w:line="224" w:lineRule="exact"/>
        <w:ind w:left="5841" w:right="0" w:firstLine="0"/>
        <w:jc w:val="left"/>
        <w:rPr>
          <w:sz w:val="22"/>
        </w:rPr>
      </w:pPr>
      <w:r>
        <mc:AlternateContent>
          <mc:Choice Requires="wps">
            <w:drawing>
              <wp:anchor distT="0" distB="0" distL="114300" distR="114300" simplePos="0" relativeHeight="251670528" behindDoc="0" locked="0" layoutInCell="1" allowOverlap="1">
                <wp:simplePos x="0" y="0"/>
                <wp:positionH relativeFrom="page">
                  <wp:posOffset>871855</wp:posOffset>
                </wp:positionH>
                <wp:positionV relativeFrom="paragraph">
                  <wp:posOffset>159385</wp:posOffset>
                </wp:positionV>
                <wp:extent cx="4446905" cy="1967865"/>
                <wp:effectExtent l="0" t="0" r="0" b="0"/>
                <wp:wrapNone/>
                <wp:docPr id="203" name="文本框 38"/>
                <wp:cNvGraphicFramePr/>
                <a:graphic xmlns:a="http://schemas.openxmlformats.org/drawingml/2006/main">
                  <a:graphicData uri="http://schemas.microsoft.com/office/word/2010/wordprocessingShape">
                    <wps:wsp>
                      <wps:cNvSpPr txBox="1"/>
                      <wps:spPr>
                        <a:xfrm>
                          <a:off x="0" y="0"/>
                          <a:ext cx="4446905" cy="1967865"/>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5"/>
                              <w:gridCol w:w="991"/>
                              <w:gridCol w:w="2876"/>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716" w:type="dxa"/>
                                  <w:gridSpan w:val="2"/>
                                  <w:vMerge w:val="restart"/>
                                </w:tcPr>
                                <w:p>
                                  <w:pPr>
                                    <w:pStyle w:val="9"/>
                                    <w:rPr>
                                      <w:rFonts w:ascii="Times New Roman"/>
                                      <w:sz w:val="22"/>
                                    </w:rPr>
                                  </w:pPr>
                                </w:p>
                              </w:tc>
                              <w:tc>
                                <w:tcPr>
                                  <w:tcW w:w="2876" w:type="dxa"/>
                                </w:tcPr>
                                <w:p>
                                  <w:pPr>
                                    <w:pStyle w:val="9"/>
                                    <w:spacing w:line="252" w:lineRule="exact"/>
                                    <w:ind w:left="52" w:right="52"/>
                                    <w:jc w:val="center"/>
                                    <w:rPr>
                                      <w:sz w:val="22"/>
                                    </w:rPr>
                                  </w:pPr>
                                  <w:r>
                                    <w:rPr>
                                      <w:sz w:val="22"/>
                                    </w:rPr>
                                    <w:t>环评阶段</w:t>
                                  </w:r>
                                </w:p>
                              </w:tc>
                              <w:tc>
                                <w:tcPr>
                                  <w:tcW w:w="2410" w:type="dxa"/>
                                </w:tcPr>
                                <w:p>
                                  <w:pPr>
                                    <w:pStyle w:val="9"/>
                                    <w:spacing w:line="252" w:lineRule="exact"/>
                                    <w:ind w:left="84" w:right="84"/>
                                    <w:jc w:val="center"/>
                                    <w:rPr>
                                      <w:sz w:val="22"/>
                                    </w:rPr>
                                  </w:pPr>
                                  <w:r>
                                    <w:rPr>
                                      <w:sz w:val="22"/>
                                    </w:rPr>
                                    <w:t>验收阶段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716" w:type="dxa"/>
                                  <w:gridSpan w:val="2"/>
                                  <w:vMerge w:val="continue"/>
                                  <w:tcBorders>
                                    <w:top w:val="nil"/>
                                  </w:tcBorders>
                                </w:tcPr>
                                <w:p>
                                  <w:pPr>
                                    <w:rPr>
                                      <w:sz w:val="2"/>
                                      <w:szCs w:val="2"/>
                                    </w:rPr>
                                  </w:pPr>
                                </w:p>
                              </w:tc>
                              <w:tc>
                                <w:tcPr>
                                  <w:tcW w:w="2876" w:type="dxa"/>
                                </w:tcPr>
                                <w:p>
                                  <w:pPr>
                                    <w:pStyle w:val="9"/>
                                    <w:spacing w:before="3"/>
                                    <w:ind w:left="52" w:right="52"/>
                                    <w:jc w:val="center"/>
                                    <w:rPr>
                                      <w:sz w:val="22"/>
                                    </w:rPr>
                                  </w:pPr>
                                  <w:r>
                                    <w:rPr>
                                      <w:sz w:val="22"/>
                                    </w:rPr>
                                    <w:t>三栋四层厂房，</w:t>
                                  </w:r>
                                  <w:r>
                                    <w:rPr>
                                      <w:rFonts w:ascii="Times New Roman" w:eastAsia="Times New Roman"/>
                                      <w:sz w:val="22"/>
                                    </w:rPr>
                                    <w:t xml:space="preserve">A </w:t>
                                  </w:r>
                                  <w:r>
                                    <w:rPr>
                                      <w:sz w:val="22"/>
                                    </w:rPr>
                                    <w:t>栋一层作</w:t>
                                  </w:r>
                                </w:p>
                              </w:tc>
                              <w:tc>
                                <w:tcPr>
                                  <w:tcW w:w="2410" w:type="dxa"/>
                                </w:tcPr>
                                <w:p>
                                  <w:pPr>
                                    <w:pStyle w:val="9"/>
                                    <w:spacing w:before="3"/>
                                    <w:ind w:left="84" w:right="84"/>
                                    <w:jc w:val="center"/>
                                    <w:rPr>
                                      <w:sz w:val="22"/>
                                    </w:rPr>
                                  </w:pPr>
                                  <w:r>
                                    <w:rPr>
                                      <w:sz w:val="22"/>
                                    </w:rPr>
                                    <w:t>三栋四层厂房，</w:t>
                                  </w:r>
                                  <w:r>
                                    <w:rPr>
                                      <w:rFonts w:ascii="Times New Roman" w:eastAsia="Times New Roman"/>
                                      <w:sz w:val="22"/>
                                    </w:rPr>
                                    <w:t xml:space="preserve">A </w:t>
                                  </w:r>
                                  <w:r>
                                    <w:rPr>
                                      <w:sz w:val="22"/>
                                    </w:rPr>
                                    <w:t>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1716" w:type="dxa"/>
                                  <w:gridSpan w:val="2"/>
                                  <w:vMerge w:val="continue"/>
                                  <w:tcBorders>
                                    <w:top w:val="nil"/>
                                  </w:tcBorders>
                                </w:tcPr>
                                <w:p>
                                  <w:pPr>
                                    <w:rPr>
                                      <w:sz w:val="2"/>
                                      <w:szCs w:val="2"/>
                                    </w:rPr>
                                  </w:pPr>
                                </w:p>
                              </w:tc>
                              <w:tc>
                                <w:tcPr>
                                  <w:tcW w:w="2876" w:type="dxa"/>
                                </w:tcPr>
                                <w:p>
                                  <w:pPr>
                                    <w:pStyle w:val="9"/>
                                    <w:spacing w:before="15" w:line="280" w:lineRule="exact"/>
                                    <w:ind w:left="51" w:right="52"/>
                                    <w:jc w:val="center"/>
                                    <w:rPr>
                                      <w:sz w:val="22"/>
                                    </w:rPr>
                                  </w:pPr>
                                  <w:r>
                                    <w:rPr>
                                      <w:sz w:val="22"/>
                                    </w:rPr>
                                    <w:t>为衣物护理机生产车间，二</w:t>
                                  </w:r>
                                </w:p>
                              </w:tc>
                              <w:tc>
                                <w:tcPr>
                                  <w:tcW w:w="2410" w:type="dxa"/>
                                </w:tcPr>
                                <w:p>
                                  <w:pPr>
                                    <w:pStyle w:val="9"/>
                                    <w:spacing w:before="15" w:line="280" w:lineRule="exact"/>
                                    <w:ind w:left="86" w:right="84"/>
                                    <w:jc w:val="center"/>
                                    <w:rPr>
                                      <w:sz w:val="22"/>
                                    </w:rPr>
                                  </w:pPr>
                                  <w:r>
                                    <w:rPr>
                                      <w:sz w:val="22"/>
                                    </w:rPr>
                                    <w:t>层为装配车间，二层及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4" w:hRule="atLeast"/>
                              </w:trPr>
                              <w:tc>
                                <w:tcPr>
                                  <w:tcW w:w="725" w:type="dxa"/>
                                </w:tcPr>
                                <w:p>
                                  <w:pPr>
                                    <w:pStyle w:val="9"/>
                                    <w:spacing w:before="9"/>
                                    <w:rPr>
                                      <w:rFonts w:ascii="Times New Roman"/>
                                      <w:sz w:val="30"/>
                                    </w:rPr>
                                  </w:pPr>
                                </w:p>
                                <w:p>
                                  <w:pPr>
                                    <w:pStyle w:val="9"/>
                                    <w:spacing w:before="1"/>
                                    <w:ind w:left="122" w:right="122"/>
                                    <w:jc w:val="center"/>
                                    <w:rPr>
                                      <w:sz w:val="22"/>
                                    </w:rPr>
                                  </w:pPr>
                                  <w:r>
                                    <w:rPr>
                                      <w:sz w:val="22"/>
                                    </w:rPr>
                                    <w:t>主体</w:t>
                                  </w:r>
                                </w:p>
                              </w:tc>
                              <w:tc>
                                <w:tcPr>
                                  <w:tcW w:w="991" w:type="dxa"/>
                                </w:tcPr>
                                <w:p>
                                  <w:pPr>
                                    <w:pStyle w:val="9"/>
                                    <w:spacing w:before="9"/>
                                    <w:rPr>
                                      <w:rFonts w:ascii="Times New Roman"/>
                                      <w:sz w:val="30"/>
                                    </w:rPr>
                                  </w:pPr>
                                </w:p>
                                <w:p>
                                  <w:pPr>
                                    <w:pStyle w:val="9"/>
                                    <w:spacing w:before="1"/>
                                    <w:ind w:left="96" w:right="94"/>
                                    <w:jc w:val="center"/>
                                    <w:rPr>
                                      <w:sz w:val="22"/>
                                    </w:rPr>
                                  </w:pPr>
                                  <w:r>
                                    <w:rPr>
                                      <w:sz w:val="22"/>
                                    </w:rPr>
                                    <w:t>生产车</w:t>
                                  </w:r>
                                </w:p>
                              </w:tc>
                              <w:tc>
                                <w:tcPr>
                                  <w:tcW w:w="2876" w:type="dxa"/>
                                </w:tcPr>
                                <w:p>
                                  <w:pPr>
                                    <w:pStyle w:val="9"/>
                                    <w:spacing w:before="26"/>
                                    <w:ind w:left="107"/>
                                    <w:rPr>
                                      <w:sz w:val="22"/>
                                    </w:rPr>
                                  </w:pPr>
                                  <w:r>
                                    <w:rPr>
                                      <w:spacing w:val="-9"/>
                                      <w:sz w:val="22"/>
                                    </w:rPr>
                                    <w:t xml:space="preserve">楼以上作为仓库；厂房 </w:t>
                                  </w:r>
                                  <w:r>
                                    <w:rPr>
                                      <w:rFonts w:ascii="Times New Roman" w:eastAsia="Times New Roman"/>
                                      <w:sz w:val="22"/>
                                    </w:rPr>
                                    <w:t>B</w:t>
                                  </w:r>
                                  <w:r>
                                    <w:rPr>
                                      <w:rFonts w:ascii="Times New Roman" w:eastAsia="Times New Roman"/>
                                      <w:spacing w:val="1"/>
                                      <w:sz w:val="22"/>
                                    </w:rPr>
                                    <w:t xml:space="preserve"> </w:t>
                                  </w:r>
                                  <w:r>
                                    <w:rPr>
                                      <w:sz w:val="22"/>
                                    </w:rPr>
                                    <w:t>栋</w:t>
                                  </w:r>
                                </w:p>
                                <w:p>
                                  <w:pPr>
                                    <w:pStyle w:val="9"/>
                                    <w:spacing w:before="47"/>
                                    <w:ind w:left="117"/>
                                    <w:rPr>
                                      <w:sz w:val="22"/>
                                    </w:rPr>
                                  </w:pPr>
                                  <w:r>
                                    <w:rPr>
                                      <w:spacing w:val="-3"/>
                                      <w:sz w:val="22"/>
                                    </w:rPr>
                                    <w:t>作为一层用作燃气采暖热水</w:t>
                                  </w:r>
                                </w:p>
                              </w:tc>
                              <w:tc>
                                <w:tcPr>
                                  <w:tcW w:w="2410" w:type="dxa"/>
                                </w:tcPr>
                                <w:p>
                                  <w:pPr>
                                    <w:pStyle w:val="9"/>
                                    <w:spacing w:before="26"/>
                                    <w:ind w:left="108"/>
                                    <w:rPr>
                                      <w:sz w:val="22"/>
                                    </w:rPr>
                                  </w:pPr>
                                  <w:r>
                                    <w:rPr>
                                      <w:spacing w:val="-3"/>
                                      <w:sz w:val="22"/>
                                    </w:rPr>
                                    <w:t>四层为仓库，三层为实</w:t>
                                  </w:r>
                                </w:p>
                                <w:p>
                                  <w:pPr>
                                    <w:pStyle w:val="9"/>
                                    <w:spacing w:before="47"/>
                                    <w:ind w:left="112"/>
                                    <w:rPr>
                                      <w:sz w:val="22"/>
                                    </w:rPr>
                                  </w:pPr>
                                  <w:r>
                                    <w:rPr>
                                      <w:spacing w:val="-1"/>
                                      <w:sz w:val="22"/>
                                    </w:rPr>
                                    <w:t>验、检验室，</w:t>
                                  </w:r>
                                  <w:r>
                                    <w:rPr>
                                      <w:rFonts w:ascii="Times New Roman" w:eastAsia="Times New Roman"/>
                                      <w:sz w:val="22"/>
                                    </w:rPr>
                                    <w:t>B</w:t>
                                  </w:r>
                                  <w:r>
                                    <w:rPr>
                                      <w:rFonts w:ascii="Times New Roman" w:eastAsia="Times New Roman"/>
                                      <w:spacing w:val="6"/>
                                      <w:sz w:val="22"/>
                                    </w:rPr>
                                    <w:t xml:space="preserve"> </w:t>
                                  </w:r>
                                  <w:r>
                                    <w:rPr>
                                      <w:spacing w:val="-2"/>
                                      <w:sz w:val="22"/>
                                    </w:rPr>
                                    <w:t>栋作为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725" w:type="dxa"/>
                                </w:tcPr>
                                <w:p>
                                  <w:pPr>
                                    <w:pStyle w:val="9"/>
                                    <w:spacing w:before="19"/>
                                    <w:ind w:left="122" w:right="122"/>
                                    <w:jc w:val="center"/>
                                    <w:rPr>
                                      <w:sz w:val="22"/>
                                    </w:rPr>
                                  </w:pPr>
                                  <w:r>
                                    <w:rPr>
                                      <w:sz w:val="22"/>
                                    </w:rPr>
                                    <w:t>工程</w:t>
                                  </w:r>
                                </w:p>
                              </w:tc>
                              <w:tc>
                                <w:tcPr>
                                  <w:tcW w:w="991" w:type="dxa"/>
                                </w:tcPr>
                                <w:p>
                                  <w:pPr>
                                    <w:pStyle w:val="9"/>
                                    <w:spacing w:before="19"/>
                                    <w:jc w:val="center"/>
                                    <w:rPr>
                                      <w:sz w:val="22"/>
                                    </w:rPr>
                                  </w:pPr>
                                  <w:r>
                                    <w:rPr>
                                      <w:w w:val="100"/>
                                      <w:sz w:val="22"/>
                                    </w:rPr>
                                    <w:t>间</w:t>
                                  </w:r>
                                </w:p>
                              </w:tc>
                              <w:tc>
                                <w:tcPr>
                                  <w:tcW w:w="2876" w:type="dxa"/>
                                </w:tcPr>
                                <w:p>
                                  <w:pPr>
                                    <w:pStyle w:val="9"/>
                                    <w:spacing w:before="19"/>
                                    <w:ind w:left="51" w:right="52"/>
                                    <w:jc w:val="center"/>
                                    <w:rPr>
                                      <w:sz w:val="22"/>
                                    </w:rPr>
                                  </w:pPr>
                                  <w:r>
                                    <w:rPr>
                                      <w:sz w:val="22"/>
                                    </w:rPr>
                                    <w:t>炉及热水器装配车间、二层</w:t>
                                  </w:r>
                                </w:p>
                              </w:tc>
                              <w:tc>
                                <w:tcPr>
                                  <w:tcW w:w="2410" w:type="dxa"/>
                                </w:tcPr>
                                <w:p>
                                  <w:pPr>
                                    <w:pStyle w:val="9"/>
                                    <w:spacing w:before="19"/>
                                    <w:ind w:left="84" w:right="84"/>
                                    <w:jc w:val="center"/>
                                    <w:rPr>
                                      <w:sz w:val="22"/>
                                    </w:rPr>
                                  </w:pPr>
                                  <w:r>
                                    <w:rPr>
                                      <w:sz w:val="22"/>
                                    </w:rPr>
                                    <w:t>装配车间，</w:t>
                                  </w:r>
                                  <w:r>
                                    <w:rPr>
                                      <w:rFonts w:ascii="Times New Roman" w:eastAsia="Times New Roman"/>
                                      <w:sz w:val="22"/>
                                    </w:rPr>
                                    <w:t xml:space="preserve">C </w:t>
                                  </w:r>
                                  <w:r>
                                    <w:rPr>
                                      <w:sz w:val="22"/>
                                    </w:rPr>
                                    <w:t>栋一、二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725" w:type="dxa"/>
                                </w:tcPr>
                                <w:p>
                                  <w:pPr>
                                    <w:pStyle w:val="9"/>
                                    <w:rPr>
                                      <w:rFonts w:ascii="Times New Roman"/>
                                      <w:sz w:val="22"/>
                                    </w:rPr>
                                  </w:pPr>
                                </w:p>
                              </w:tc>
                              <w:tc>
                                <w:tcPr>
                                  <w:tcW w:w="991" w:type="dxa"/>
                                </w:tcPr>
                                <w:p>
                                  <w:pPr>
                                    <w:pStyle w:val="9"/>
                                    <w:rPr>
                                      <w:rFonts w:ascii="Times New Roman"/>
                                      <w:sz w:val="22"/>
                                    </w:rPr>
                                  </w:pPr>
                                </w:p>
                              </w:tc>
                              <w:tc>
                                <w:tcPr>
                                  <w:tcW w:w="2876" w:type="dxa"/>
                                </w:tcPr>
                                <w:p>
                                  <w:pPr>
                                    <w:pStyle w:val="9"/>
                                    <w:spacing w:before="14" w:line="282" w:lineRule="exact"/>
                                    <w:ind w:left="51" w:right="52"/>
                                    <w:jc w:val="center"/>
                                    <w:rPr>
                                      <w:sz w:val="22"/>
                                    </w:rPr>
                                  </w:pPr>
                                  <w:r>
                                    <w:rPr>
                                      <w:sz w:val="22"/>
                                    </w:rPr>
                                    <w:t>用作研发实验室、三四层用</w:t>
                                  </w:r>
                                </w:p>
                              </w:tc>
                              <w:tc>
                                <w:tcPr>
                                  <w:tcW w:w="2410" w:type="dxa"/>
                                </w:tcPr>
                                <w:p>
                                  <w:pPr>
                                    <w:pStyle w:val="9"/>
                                    <w:spacing w:before="14" w:line="282" w:lineRule="exact"/>
                                    <w:ind w:left="86" w:right="84"/>
                                    <w:jc w:val="center"/>
                                    <w:rPr>
                                      <w:sz w:val="22"/>
                                    </w:rPr>
                                  </w:pPr>
                                  <w:r>
                                    <w:rPr>
                                      <w:sz w:val="22"/>
                                    </w:rPr>
                                    <w:t>层为配件加工车间，三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725" w:type="dxa"/>
                                </w:tcPr>
                                <w:p>
                                  <w:pPr>
                                    <w:pStyle w:val="9"/>
                                    <w:rPr>
                                      <w:rFonts w:ascii="Times New Roman"/>
                                      <w:sz w:val="22"/>
                                    </w:rPr>
                                  </w:pPr>
                                </w:p>
                              </w:tc>
                              <w:tc>
                                <w:tcPr>
                                  <w:tcW w:w="991" w:type="dxa"/>
                                </w:tcPr>
                                <w:p>
                                  <w:pPr>
                                    <w:pStyle w:val="9"/>
                                    <w:rPr>
                                      <w:rFonts w:ascii="Times New Roman"/>
                                      <w:sz w:val="22"/>
                                    </w:rPr>
                                  </w:pPr>
                                </w:p>
                              </w:tc>
                              <w:tc>
                                <w:tcPr>
                                  <w:tcW w:w="2876" w:type="dxa"/>
                                </w:tcPr>
                                <w:p>
                                  <w:pPr>
                                    <w:pStyle w:val="9"/>
                                    <w:spacing w:before="27"/>
                                    <w:ind w:left="52" w:right="52"/>
                                    <w:jc w:val="center"/>
                                    <w:rPr>
                                      <w:sz w:val="22"/>
                                    </w:rPr>
                                  </w:pPr>
                                  <w:r>
                                    <w:rPr>
                                      <w:sz w:val="22"/>
                                    </w:rPr>
                                    <w:t xml:space="preserve">作仓库；厂房 </w:t>
                                  </w:r>
                                  <w:r>
                                    <w:rPr>
                                      <w:rFonts w:ascii="Times New Roman" w:eastAsia="Times New Roman"/>
                                      <w:sz w:val="22"/>
                                    </w:rPr>
                                    <w:t xml:space="preserve">C </w:t>
                                  </w:r>
                                  <w:r>
                                    <w:rPr>
                                      <w:sz w:val="22"/>
                                    </w:rPr>
                                    <w:t>栋一、二层</w:t>
                                  </w:r>
                                </w:p>
                              </w:tc>
                              <w:tc>
                                <w:tcPr>
                                  <w:tcW w:w="2410" w:type="dxa"/>
                                </w:tcPr>
                                <w:p>
                                  <w:pPr>
                                    <w:pStyle w:val="9"/>
                                    <w:spacing w:before="27"/>
                                    <w:ind w:left="86" w:right="84"/>
                                    <w:jc w:val="center"/>
                                    <w:rPr>
                                      <w:sz w:val="22"/>
                                    </w:rPr>
                                  </w:pPr>
                                  <w:r>
                                    <w:rPr>
                                      <w:sz w:val="22"/>
                                    </w:rPr>
                                    <w:t>层为员工餐厅、四层为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725" w:type="dxa"/>
                                </w:tcPr>
                                <w:p>
                                  <w:pPr>
                                    <w:pStyle w:val="9"/>
                                    <w:rPr>
                                      <w:rFonts w:ascii="Times New Roman"/>
                                      <w:sz w:val="22"/>
                                    </w:rPr>
                                  </w:pPr>
                                </w:p>
                              </w:tc>
                              <w:tc>
                                <w:tcPr>
                                  <w:tcW w:w="991" w:type="dxa"/>
                                </w:tcPr>
                                <w:p>
                                  <w:pPr>
                                    <w:pStyle w:val="9"/>
                                    <w:rPr>
                                      <w:rFonts w:ascii="Times New Roman"/>
                                      <w:sz w:val="22"/>
                                    </w:rPr>
                                  </w:pPr>
                                </w:p>
                              </w:tc>
                              <w:tc>
                                <w:tcPr>
                                  <w:tcW w:w="2876" w:type="dxa"/>
                                </w:tcPr>
                                <w:p>
                                  <w:pPr>
                                    <w:pStyle w:val="9"/>
                                    <w:spacing w:before="15"/>
                                    <w:ind w:left="51" w:right="52"/>
                                    <w:jc w:val="center"/>
                                    <w:rPr>
                                      <w:sz w:val="22"/>
                                    </w:rPr>
                                  </w:pPr>
                                  <w:r>
                                    <w:rPr>
                                      <w:sz w:val="22"/>
                                    </w:rPr>
                                    <w:t>主要进行点焊、冲压等配件</w:t>
                                  </w:r>
                                </w:p>
                              </w:tc>
                              <w:tc>
                                <w:tcPr>
                                  <w:tcW w:w="2410" w:type="dxa"/>
                                </w:tcPr>
                                <w:p>
                                  <w:pPr>
                                    <w:pStyle w:val="9"/>
                                    <w:spacing w:before="15"/>
                                    <w:ind w:left="86" w:right="84"/>
                                    <w:jc w:val="center"/>
                                    <w:rPr>
                                      <w:sz w:val="22"/>
                                    </w:rPr>
                                  </w:pPr>
                                  <w:r>
                                    <w:rPr>
                                      <w:sz w:val="22"/>
                                    </w:rPr>
                                    <w:t>综合活动室</w:t>
                                  </w:r>
                                </w:p>
                              </w:tc>
                            </w:tr>
                          </w:tbl>
                          <w:p>
                            <w:pPr>
                              <w:pStyle w:val="3"/>
                            </w:pPr>
                          </w:p>
                        </w:txbxContent>
                      </wps:txbx>
                      <wps:bodyPr lIns="0" tIns="0" rIns="0" bIns="0" upright="1"/>
                    </wps:wsp>
                  </a:graphicData>
                </a:graphic>
              </wp:anchor>
            </w:drawing>
          </mc:Choice>
          <mc:Fallback>
            <w:pict>
              <v:shape id="文本框 38" o:spid="_x0000_s1026" o:spt="202" type="#_x0000_t202" style="position:absolute;left:0pt;margin-left:68.65pt;margin-top:12.55pt;height:154.95pt;width:350.15pt;mso-position-horizontal-relative:page;z-index:251670528;mso-width-relative:page;mso-height-relative:page;" filled="f" stroked="f" coordsize="21600,21600" o:gfxdata="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U1au2QAAAAoBAAAPAAAAAAAAAAEAIAAAACIAAABkcnMvZG93bnJldi54&#10;bWxQSwECFAAUAAAACACHTuJAGO0rBsABAAB2AwAADgAAAAAAAAABACAAAAAoAQAAZHJzL2Uyb0Rv&#10;Yy54bWxQSwUGAAAAAAYABgBZAQAAWgU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5"/>
                        <w:gridCol w:w="991"/>
                        <w:gridCol w:w="2876"/>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716" w:type="dxa"/>
                            <w:gridSpan w:val="2"/>
                            <w:vMerge w:val="restart"/>
                          </w:tcPr>
                          <w:p>
                            <w:pPr>
                              <w:pStyle w:val="9"/>
                              <w:rPr>
                                <w:rFonts w:ascii="Times New Roman"/>
                                <w:sz w:val="22"/>
                              </w:rPr>
                            </w:pPr>
                          </w:p>
                        </w:tc>
                        <w:tc>
                          <w:tcPr>
                            <w:tcW w:w="2876" w:type="dxa"/>
                          </w:tcPr>
                          <w:p>
                            <w:pPr>
                              <w:pStyle w:val="9"/>
                              <w:spacing w:line="252" w:lineRule="exact"/>
                              <w:ind w:left="52" w:right="52"/>
                              <w:jc w:val="center"/>
                              <w:rPr>
                                <w:sz w:val="22"/>
                              </w:rPr>
                            </w:pPr>
                            <w:r>
                              <w:rPr>
                                <w:sz w:val="22"/>
                              </w:rPr>
                              <w:t>环评阶段</w:t>
                            </w:r>
                          </w:p>
                        </w:tc>
                        <w:tc>
                          <w:tcPr>
                            <w:tcW w:w="2410" w:type="dxa"/>
                          </w:tcPr>
                          <w:p>
                            <w:pPr>
                              <w:pStyle w:val="9"/>
                              <w:spacing w:line="252" w:lineRule="exact"/>
                              <w:ind w:left="84" w:right="84"/>
                              <w:jc w:val="center"/>
                              <w:rPr>
                                <w:sz w:val="22"/>
                              </w:rPr>
                            </w:pPr>
                            <w:r>
                              <w:rPr>
                                <w:sz w:val="22"/>
                              </w:rPr>
                              <w:t>验收阶段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1716" w:type="dxa"/>
                            <w:gridSpan w:val="2"/>
                            <w:vMerge w:val="continue"/>
                            <w:tcBorders>
                              <w:top w:val="nil"/>
                            </w:tcBorders>
                          </w:tcPr>
                          <w:p>
                            <w:pPr>
                              <w:rPr>
                                <w:sz w:val="2"/>
                                <w:szCs w:val="2"/>
                              </w:rPr>
                            </w:pPr>
                          </w:p>
                        </w:tc>
                        <w:tc>
                          <w:tcPr>
                            <w:tcW w:w="2876" w:type="dxa"/>
                          </w:tcPr>
                          <w:p>
                            <w:pPr>
                              <w:pStyle w:val="9"/>
                              <w:spacing w:before="3"/>
                              <w:ind w:left="52" w:right="52"/>
                              <w:jc w:val="center"/>
                              <w:rPr>
                                <w:sz w:val="22"/>
                              </w:rPr>
                            </w:pPr>
                            <w:r>
                              <w:rPr>
                                <w:sz w:val="22"/>
                              </w:rPr>
                              <w:t>三栋四层厂房，</w:t>
                            </w:r>
                            <w:r>
                              <w:rPr>
                                <w:rFonts w:ascii="Times New Roman" w:eastAsia="Times New Roman"/>
                                <w:sz w:val="22"/>
                              </w:rPr>
                              <w:t xml:space="preserve">A </w:t>
                            </w:r>
                            <w:r>
                              <w:rPr>
                                <w:sz w:val="22"/>
                              </w:rPr>
                              <w:t>栋一层作</w:t>
                            </w:r>
                          </w:p>
                        </w:tc>
                        <w:tc>
                          <w:tcPr>
                            <w:tcW w:w="2410" w:type="dxa"/>
                          </w:tcPr>
                          <w:p>
                            <w:pPr>
                              <w:pStyle w:val="9"/>
                              <w:spacing w:before="3"/>
                              <w:ind w:left="84" w:right="84"/>
                              <w:jc w:val="center"/>
                              <w:rPr>
                                <w:sz w:val="22"/>
                              </w:rPr>
                            </w:pPr>
                            <w:r>
                              <w:rPr>
                                <w:sz w:val="22"/>
                              </w:rPr>
                              <w:t>三栋四层厂房，</w:t>
                            </w:r>
                            <w:r>
                              <w:rPr>
                                <w:rFonts w:ascii="Times New Roman" w:eastAsia="Times New Roman"/>
                                <w:sz w:val="22"/>
                              </w:rPr>
                              <w:t xml:space="preserve">A </w:t>
                            </w:r>
                            <w:r>
                              <w:rPr>
                                <w:sz w:val="22"/>
                              </w:rPr>
                              <w:t>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1716" w:type="dxa"/>
                            <w:gridSpan w:val="2"/>
                            <w:vMerge w:val="continue"/>
                            <w:tcBorders>
                              <w:top w:val="nil"/>
                            </w:tcBorders>
                          </w:tcPr>
                          <w:p>
                            <w:pPr>
                              <w:rPr>
                                <w:sz w:val="2"/>
                                <w:szCs w:val="2"/>
                              </w:rPr>
                            </w:pPr>
                          </w:p>
                        </w:tc>
                        <w:tc>
                          <w:tcPr>
                            <w:tcW w:w="2876" w:type="dxa"/>
                          </w:tcPr>
                          <w:p>
                            <w:pPr>
                              <w:pStyle w:val="9"/>
                              <w:spacing w:before="15" w:line="280" w:lineRule="exact"/>
                              <w:ind w:left="51" w:right="52"/>
                              <w:jc w:val="center"/>
                              <w:rPr>
                                <w:sz w:val="22"/>
                              </w:rPr>
                            </w:pPr>
                            <w:r>
                              <w:rPr>
                                <w:sz w:val="22"/>
                              </w:rPr>
                              <w:t>为衣物护理机生产车间，二</w:t>
                            </w:r>
                          </w:p>
                        </w:tc>
                        <w:tc>
                          <w:tcPr>
                            <w:tcW w:w="2410" w:type="dxa"/>
                          </w:tcPr>
                          <w:p>
                            <w:pPr>
                              <w:pStyle w:val="9"/>
                              <w:spacing w:before="15" w:line="280" w:lineRule="exact"/>
                              <w:ind w:left="86" w:right="84"/>
                              <w:jc w:val="center"/>
                              <w:rPr>
                                <w:sz w:val="22"/>
                              </w:rPr>
                            </w:pPr>
                            <w:r>
                              <w:rPr>
                                <w:sz w:val="22"/>
                              </w:rPr>
                              <w:t>层为装配车间，二层及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4" w:hRule="atLeast"/>
                        </w:trPr>
                        <w:tc>
                          <w:tcPr>
                            <w:tcW w:w="725" w:type="dxa"/>
                          </w:tcPr>
                          <w:p>
                            <w:pPr>
                              <w:pStyle w:val="9"/>
                              <w:spacing w:before="9"/>
                              <w:rPr>
                                <w:rFonts w:ascii="Times New Roman"/>
                                <w:sz w:val="30"/>
                              </w:rPr>
                            </w:pPr>
                          </w:p>
                          <w:p>
                            <w:pPr>
                              <w:pStyle w:val="9"/>
                              <w:spacing w:before="1"/>
                              <w:ind w:left="122" w:right="122"/>
                              <w:jc w:val="center"/>
                              <w:rPr>
                                <w:sz w:val="22"/>
                              </w:rPr>
                            </w:pPr>
                            <w:r>
                              <w:rPr>
                                <w:sz w:val="22"/>
                              </w:rPr>
                              <w:t>主体</w:t>
                            </w:r>
                          </w:p>
                        </w:tc>
                        <w:tc>
                          <w:tcPr>
                            <w:tcW w:w="991" w:type="dxa"/>
                          </w:tcPr>
                          <w:p>
                            <w:pPr>
                              <w:pStyle w:val="9"/>
                              <w:spacing w:before="9"/>
                              <w:rPr>
                                <w:rFonts w:ascii="Times New Roman"/>
                                <w:sz w:val="30"/>
                              </w:rPr>
                            </w:pPr>
                          </w:p>
                          <w:p>
                            <w:pPr>
                              <w:pStyle w:val="9"/>
                              <w:spacing w:before="1"/>
                              <w:ind w:left="96" w:right="94"/>
                              <w:jc w:val="center"/>
                              <w:rPr>
                                <w:sz w:val="22"/>
                              </w:rPr>
                            </w:pPr>
                            <w:r>
                              <w:rPr>
                                <w:sz w:val="22"/>
                              </w:rPr>
                              <w:t>生产车</w:t>
                            </w:r>
                          </w:p>
                        </w:tc>
                        <w:tc>
                          <w:tcPr>
                            <w:tcW w:w="2876" w:type="dxa"/>
                          </w:tcPr>
                          <w:p>
                            <w:pPr>
                              <w:pStyle w:val="9"/>
                              <w:spacing w:before="26"/>
                              <w:ind w:left="107"/>
                              <w:rPr>
                                <w:sz w:val="22"/>
                              </w:rPr>
                            </w:pPr>
                            <w:r>
                              <w:rPr>
                                <w:spacing w:val="-9"/>
                                <w:sz w:val="22"/>
                              </w:rPr>
                              <w:t xml:space="preserve">楼以上作为仓库；厂房 </w:t>
                            </w:r>
                            <w:r>
                              <w:rPr>
                                <w:rFonts w:ascii="Times New Roman" w:eastAsia="Times New Roman"/>
                                <w:sz w:val="22"/>
                              </w:rPr>
                              <w:t>B</w:t>
                            </w:r>
                            <w:r>
                              <w:rPr>
                                <w:rFonts w:ascii="Times New Roman" w:eastAsia="Times New Roman"/>
                                <w:spacing w:val="1"/>
                                <w:sz w:val="22"/>
                              </w:rPr>
                              <w:t xml:space="preserve"> </w:t>
                            </w:r>
                            <w:r>
                              <w:rPr>
                                <w:sz w:val="22"/>
                              </w:rPr>
                              <w:t>栋</w:t>
                            </w:r>
                          </w:p>
                          <w:p>
                            <w:pPr>
                              <w:pStyle w:val="9"/>
                              <w:spacing w:before="47"/>
                              <w:ind w:left="117"/>
                              <w:rPr>
                                <w:sz w:val="22"/>
                              </w:rPr>
                            </w:pPr>
                            <w:r>
                              <w:rPr>
                                <w:spacing w:val="-3"/>
                                <w:sz w:val="22"/>
                              </w:rPr>
                              <w:t>作为一层用作燃气采暖热水</w:t>
                            </w:r>
                          </w:p>
                        </w:tc>
                        <w:tc>
                          <w:tcPr>
                            <w:tcW w:w="2410" w:type="dxa"/>
                          </w:tcPr>
                          <w:p>
                            <w:pPr>
                              <w:pStyle w:val="9"/>
                              <w:spacing w:before="26"/>
                              <w:ind w:left="108"/>
                              <w:rPr>
                                <w:sz w:val="22"/>
                              </w:rPr>
                            </w:pPr>
                            <w:r>
                              <w:rPr>
                                <w:spacing w:val="-3"/>
                                <w:sz w:val="22"/>
                              </w:rPr>
                              <w:t>四层为仓库，三层为实</w:t>
                            </w:r>
                          </w:p>
                          <w:p>
                            <w:pPr>
                              <w:pStyle w:val="9"/>
                              <w:spacing w:before="47"/>
                              <w:ind w:left="112"/>
                              <w:rPr>
                                <w:sz w:val="22"/>
                              </w:rPr>
                            </w:pPr>
                            <w:r>
                              <w:rPr>
                                <w:spacing w:val="-1"/>
                                <w:sz w:val="22"/>
                              </w:rPr>
                              <w:t>验、检验室，</w:t>
                            </w:r>
                            <w:r>
                              <w:rPr>
                                <w:rFonts w:ascii="Times New Roman" w:eastAsia="Times New Roman"/>
                                <w:sz w:val="22"/>
                              </w:rPr>
                              <w:t>B</w:t>
                            </w:r>
                            <w:r>
                              <w:rPr>
                                <w:rFonts w:ascii="Times New Roman" w:eastAsia="Times New Roman"/>
                                <w:spacing w:val="6"/>
                                <w:sz w:val="22"/>
                              </w:rPr>
                              <w:t xml:space="preserve"> </w:t>
                            </w:r>
                            <w:r>
                              <w:rPr>
                                <w:spacing w:val="-2"/>
                                <w:sz w:val="22"/>
                              </w:rPr>
                              <w:t>栋作为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725" w:type="dxa"/>
                          </w:tcPr>
                          <w:p>
                            <w:pPr>
                              <w:pStyle w:val="9"/>
                              <w:spacing w:before="19"/>
                              <w:ind w:left="122" w:right="122"/>
                              <w:jc w:val="center"/>
                              <w:rPr>
                                <w:sz w:val="22"/>
                              </w:rPr>
                            </w:pPr>
                            <w:r>
                              <w:rPr>
                                <w:sz w:val="22"/>
                              </w:rPr>
                              <w:t>工程</w:t>
                            </w:r>
                          </w:p>
                        </w:tc>
                        <w:tc>
                          <w:tcPr>
                            <w:tcW w:w="991" w:type="dxa"/>
                          </w:tcPr>
                          <w:p>
                            <w:pPr>
                              <w:pStyle w:val="9"/>
                              <w:spacing w:before="19"/>
                              <w:jc w:val="center"/>
                              <w:rPr>
                                <w:sz w:val="22"/>
                              </w:rPr>
                            </w:pPr>
                            <w:r>
                              <w:rPr>
                                <w:w w:val="100"/>
                                <w:sz w:val="22"/>
                              </w:rPr>
                              <w:t>间</w:t>
                            </w:r>
                          </w:p>
                        </w:tc>
                        <w:tc>
                          <w:tcPr>
                            <w:tcW w:w="2876" w:type="dxa"/>
                          </w:tcPr>
                          <w:p>
                            <w:pPr>
                              <w:pStyle w:val="9"/>
                              <w:spacing w:before="19"/>
                              <w:ind w:left="51" w:right="52"/>
                              <w:jc w:val="center"/>
                              <w:rPr>
                                <w:sz w:val="22"/>
                              </w:rPr>
                            </w:pPr>
                            <w:r>
                              <w:rPr>
                                <w:sz w:val="22"/>
                              </w:rPr>
                              <w:t>炉及热水器装配车间、二层</w:t>
                            </w:r>
                          </w:p>
                        </w:tc>
                        <w:tc>
                          <w:tcPr>
                            <w:tcW w:w="2410" w:type="dxa"/>
                          </w:tcPr>
                          <w:p>
                            <w:pPr>
                              <w:pStyle w:val="9"/>
                              <w:spacing w:before="19"/>
                              <w:ind w:left="84" w:right="84"/>
                              <w:jc w:val="center"/>
                              <w:rPr>
                                <w:sz w:val="22"/>
                              </w:rPr>
                            </w:pPr>
                            <w:r>
                              <w:rPr>
                                <w:sz w:val="22"/>
                              </w:rPr>
                              <w:t>装配车间，</w:t>
                            </w:r>
                            <w:r>
                              <w:rPr>
                                <w:rFonts w:ascii="Times New Roman" w:eastAsia="Times New Roman"/>
                                <w:sz w:val="22"/>
                              </w:rPr>
                              <w:t xml:space="preserve">C </w:t>
                            </w:r>
                            <w:r>
                              <w:rPr>
                                <w:sz w:val="22"/>
                              </w:rPr>
                              <w:t>栋一、二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725" w:type="dxa"/>
                          </w:tcPr>
                          <w:p>
                            <w:pPr>
                              <w:pStyle w:val="9"/>
                              <w:rPr>
                                <w:rFonts w:ascii="Times New Roman"/>
                                <w:sz w:val="22"/>
                              </w:rPr>
                            </w:pPr>
                          </w:p>
                        </w:tc>
                        <w:tc>
                          <w:tcPr>
                            <w:tcW w:w="991" w:type="dxa"/>
                          </w:tcPr>
                          <w:p>
                            <w:pPr>
                              <w:pStyle w:val="9"/>
                              <w:rPr>
                                <w:rFonts w:ascii="Times New Roman"/>
                                <w:sz w:val="22"/>
                              </w:rPr>
                            </w:pPr>
                          </w:p>
                        </w:tc>
                        <w:tc>
                          <w:tcPr>
                            <w:tcW w:w="2876" w:type="dxa"/>
                          </w:tcPr>
                          <w:p>
                            <w:pPr>
                              <w:pStyle w:val="9"/>
                              <w:spacing w:before="14" w:line="282" w:lineRule="exact"/>
                              <w:ind w:left="51" w:right="52"/>
                              <w:jc w:val="center"/>
                              <w:rPr>
                                <w:sz w:val="22"/>
                              </w:rPr>
                            </w:pPr>
                            <w:r>
                              <w:rPr>
                                <w:sz w:val="22"/>
                              </w:rPr>
                              <w:t>用作研发实验室、三四层用</w:t>
                            </w:r>
                          </w:p>
                        </w:tc>
                        <w:tc>
                          <w:tcPr>
                            <w:tcW w:w="2410" w:type="dxa"/>
                          </w:tcPr>
                          <w:p>
                            <w:pPr>
                              <w:pStyle w:val="9"/>
                              <w:spacing w:before="14" w:line="282" w:lineRule="exact"/>
                              <w:ind w:left="86" w:right="84"/>
                              <w:jc w:val="center"/>
                              <w:rPr>
                                <w:sz w:val="22"/>
                              </w:rPr>
                            </w:pPr>
                            <w:r>
                              <w:rPr>
                                <w:sz w:val="22"/>
                              </w:rPr>
                              <w:t>层为配件加工车间，三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725" w:type="dxa"/>
                          </w:tcPr>
                          <w:p>
                            <w:pPr>
                              <w:pStyle w:val="9"/>
                              <w:rPr>
                                <w:rFonts w:ascii="Times New Roman"/>
                                <w:sz w:val="22"/>
                              </w:rPr>
                            </w:pPr>
                          </w:p>
                        </w:tc>
                        <w:tc>
                          <w:tcPr>
                            <w:tcW w:w="991" w:type="dxa"/>
                          </w:tcPr>
                          <w:p>
                            <w:pPr>
                              <w:pStyle w:val="9"/>
                              <w:rPr>
                                <w:rFonts w:ascii="Times New Roman"/>
                                <w:sz w:val="22"/>
                              </w:rPr>
                            </w:pPr>
                          </w:p>
                        </w:tc>
                        <w:tc>
                          <w:tcPr>
                            <w:tcW w:w="2876" w:type="dxa"/>
                          </w:tcPr>
                          <w:p>
                            <w:pPr>
                              <w:pStyle w:val="9"/>
                              <w:spacing w:before="27"/>
                              <w:ind w:left="52" w:right="52"/>
                              <w:jc w:val="center"/>
                              <w:rPr>
                                <w:sz w:val="22"/>
                              </w:rPr>
                            </w:pPr>
                            <w:r>
                              <w:rPr>
                                <w:sz w:val="22"/>
                              </w:rPr>
                              <w:t xml:space="preserve">作仓库；厂房 </w:t>
                            </w:r>
                            <w:r>
                              <w:rPr>
                                <w:rFonts w:ascii="Times New Roman" w:eastAsia="Times New Roman"/>
                                <w:sz w:val="22"/>
                              </w:rPr>
                              <w:t xml:space="preserve">C </w:t>
                            </w:r>
                            <w:r>
                              <w:rPr>
                                <w:sz w:val="22"/>
                              </w:rPr>
                              <w:t>栋一、二层</w:t>
                            </w:r>
                          </w:p>
                        </w:tc>
                        <w:tc>
                          <w:tcPr>
                            <w:tcW w:w="2410" w:type="dxa"/>
                          </w:tcPr>
                          <w:p>
                            <w:pPr>
                              <w:pStyle w:val="9"/>
                              <w:spacing w:before="27"/>
                              <w:ind w:left="86" w:right="84"/>
                              <w:jc w:val="center"/>
                              <w:rPr>
                                <w:sz w:val="22"/>
                              </w:rPr>
                            </w:pPr>
                            <w:r>
                              <w:rPr>
                                <w:sz w:val="22"/>
                              </w:rPr>
                              <w:t>层为员工餐厅、四层为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725" w:type="dxa"/>
                          </w:tcPr>
                          <w:p>
                            <w:pPr>
                              <w:pStyle w:val="9"/>
                              <w:rPr>
                                <w:rFonts w:ascii="Times New Roman"/>
                                <w:sz w:val="22"/>
                              </w:rPr>
                            </w:pPr>
                          </w:p>
                        </w:tc>
                        <w:tc>
                          <w:tcPr>
                            <w:tcW w:w="991" w:type="dxa"/>
                          </w:tcPr>
                          <w:p>
                            <w:pPr>
                              <w:pStyle w:val="9"/>
                              <w:rPr>
                                <w:rFonts w:ascii="Times New Roman"/>
                                <w:sz w:val="22"/>
                              </w:rPr>
                            </w:pPr>
                          </w:p>
                        </w:tc>
                        <w:tc>
                          <w:tcPr>
                            <w:tcW w:w="2876" w:type="dxa"/>
                          </w:tcPr>
                          <w:p>
                            <w:pPr>
                              <w:pStyle w:val="9"/>
                              <w:spacing w:before="15"/>
                              <w:ind w:left="51" w:right="52"/>
                              <w:jc w:val="center"/>
                              <w:rPr>
                                <w:sz w:val="22"/>
                              </w:rPr>
                            </w:pPr>
                            <w:r>
                              <w:rPr>
                                <w:sz w:val="22"/>
                              </w:rPr>
                              <w:t>主要进行点焊、冲压等配件</w:t>
                            </w:r>
                          </w:p>
                        </w:tc>
                        <w:tc>
                          <w:tcPr>
                            <w:tcW w:w="2410" w:type="dxa"/>
                          </w:tcPr>
                          <w:p>
                            <w:pPr>
                              <w:pStyle w:val="9"/>
                              <w:spacing w:before="15"/>
                              <w:ind w:left="86" w:right="84"/>
                              <w:jc w:val="center"/>
                              <w:rPr>
                                <w:sz w:val="22"/>
                              </w:rPr>
                            </w:pPr>
                            <w:r>
                              <w:rPr>
                                <w:sz w:val="22"/>
                              </w:rPr>
                              <w:t>综合活动室</w:t>
                            </w:r>
                          </w:p>
                        </w:tc>
                      </w:tr>
                    </w:tbl>
                    <w:p>
                      <w:pPr>
                        <w:pStyle w:val="3"/>
                      </w:pPr>
                    </w:p>
                  </w:txbxContent>
                </v:textbox>
              </v:shape>
            </w:pict>
          </mc:Fallback>
        </mc:AlternateContent>
      </w:r>
      <w:r>
        <w:rPr>
          <w:sz w:val="22"/>
        </w:rPr>
        <w:t>验收阶</w:t>
      </w:r>
    </w:p>
    <w:p>
      <w:pPr>
        <w:spacing w:before="0" w:line="135" w:lineRule="exact"/>
        <w:ind w:left="4645" w:right="0" w:firstLine="0"/>
        <w:jc w:val="left"/>
        <w:rPr>
          <w:sz w:val="22"/>
        </w:rPr>
      </w:pPr>
      <w:r>
        <w:rPr>
          <w:sz w:val="22"/>
        </w:rPr>
        <w:t>环评阶段</w:t>
      </w:r>
    </w:p>
    <w:p>
      <w:pPr>
        <w:spacing w:after="0" w:line="135" w:lineRule="exact"/>
        <w:jc w:val="left"/>
        <w:rPr>
          <w:sz w:val="22"/>
        </w:rPr>
        <w:sectPr>
          <w:type w:val="continuous"/>
          <w:pgSz w:w="11920" w:h="16850"/>
          <w:pgMar w:top="960" w:right="940" w:bottom="280" w:left="960" w:header="720" w:footer="720" w:gutter="0"/>
          <w:cols w:equalWidth="0" w:num="2">
            <w:col w:w="1896" w:space="999"/>
            <w:col w:w="7125"/>
          </w:cols>
        </w:sectPr>
      </w:pPr>
    </w:p>
    <w:p>
      <w:pPr>
        <w:spacing w:before="0" w:line="252" w:lineRule="exact"/>
        <w:ind w:left="0" w:right="835" w:firstLine="0"/>
        <w:jc w:val="right"/>
        <w:rPr>
          <w:sz w:val="22"/>
        </w:rPr>
      </w:pPr>
      <w:r>
        <mc:AlternateContent>
          <mc:Choice Requires="wpg">
            <w:drawing>
              <wp:anchor distT="0" distB="0" distL="114300" distR="114300" simplePos="0" relativeHeight="240041984" behindDoc="1" locked="0" layoutInCell="1" allowOverlap="1">
                <wp:simplePos x="0" y="0"/>
                <wp:positionH relativeFrom="page">
                  <wp:posOffset>728345</wp:posOffset>
                </wp:positionH>
                <wp:positionV relativeFrom="page">
                  <wp:posOffset>1196340</wp:posOffset>
                </wp:positionV>
                <wp:extent cx="6108065" cy="8423275"/>
                <wp:effectExtent l="635" t="0" r="6350" b="15875"/>
                <wp:wrapNone/>
                <wp:docPr id="89" name="组合 39"/>
                <wp:cNvGraphicFramePr/>
                <a:graphic xmlns:a="http://schemas.openxmlformats.org/drawingml/2006/main">
                  <a:graphicData uri="http://schemas.microsoft.com/office/word/2010/wordprocessingGroup">
                    <wpg:wgp>
                      <wpg:cNvGrpSpPr/>
                      <wpg:grpSpPr>
                        <a:xfrm>
                          <a:off x="0" y="0"/>
                          <a:ext cx="6108065" cy="8423275"/>
                          <a:chOff x="1148" y="1884"/>
                          <a:chExt cx="9619" cy="13265"/>
                        </a:xfrm>
                      </wpg:grpSpPr>
                      <wps:wsp>
                        <wps:cNvPr id="48" name="直线 40"/>
                        <wps:cNvSpPr/>
                        <wps:spPr>
                          <a:xfrm>
                            <a:off x="1527" y="9430"/>
                            <a:ext cx="9218" cy="0"/>
                          </a:xfrm>
                          <a:prstGeom prst="line">
                            <a:avLst/>
                          </a:prstGeom>
                          <a:ln w="7620" cap="flat" cmpd="sng">
                            <a:solidFill>
                              <a:srgbClr val="000000"/>
                            </a:solidFill>
                            <a:prstDash val="solid"/>
                            <a:headEnd type="none" w="med" len="med"/>
                            <a:tailEnd type="none" w="med" len="med"/>
                          </a:ln>
                        </wps:spPr>
                        <wps:bodyPr upright="1"/>
                      </wps:wsp>
                      <wps:wsp>
                        <wps:cNvPr id="50" name="直线 41"/>
                        <wps:cNvSpPr/>
                        <wps:spPr>
                          <a:xfrm>
                            <a:off x="1167" y="9895"/>
                            <a:ext cx="9578" cy="0"/>
                          </a:xfrm>
                          <a:prstGeom prst="line">
                            <a:avLst/>
                          </a:prstGeom>
                          <a:ln w="7620" cap="flat" cmpd="sng">
                            <a:solidFill>
                              <a:srgbClr val="000000"/>
                            </a:solidFill>
                            <a:prstDash val="solid"/>
                            <a:headEnd type="none" w="med" len="med"/>
                            <a:tailEnd type="none" w="med" len="med"/>
                          </a:ln>
                        </wps:spPr>
                        <wps:bodyPr upright="1"/>
                      </wps:wsp>
                      <wps:wsp>
                        <wps:cNvPr id="52" name="直线 42"/>
                        <wps:cNvSpPr/>
                        <wps:spPr>
                          <a:xfrm>
                            <a:off x="1167" y="10363"/>
                            <a:ext cx="9578" cy="0"/>
                          </a:xfrm>
                          <a:prstGeom prst="line">
                            <a:avLst/>
                          </a:prstGeom>
                          <a:ln w="7620" cap="flat" cmpd="sng">
                            <a:solidFill>
                              <a:srgbClr val="000000"/>
                            </a:solidFill>
                            <a:prstDash val="solid"/>
                            <a:headEnd type="none" w="med" len="med"/>
                            <a:tailEnd type="none" w="med" len="med"/>
                          </a:ln>
                        </wps:spPr>
                        <wps:bodyPr upright="1"/>
                      </wps:wsp>
                      <wps:wsp>
                        <wps:cNvPr id="54" name="直线 43"/>
                        <wps:cNvSpPr/>
                        <wps:spPr>
                          <a:xfrm>
                            <a:off x="1167" y="10829"/>
                            <a:ext cx="2650" cy="0"/>
                          </a:xfrm>
                          <a:prstGeom prst="line">
                            <a:avLst/>
                          </a:prstGeom>
                          <a:ln w="7621" cap="flat" cmpd="sng">
                            <a:solidFill>
                              <a:srgbClr val="000000"/>
                            </a:solidFill>
                            <a:prstDash val="solid"/>
                            <a:headEnd type="none" w="med" len="med"/>
                            <a:tailEnd type="none" w="med" len="med"/>
                          </a:ln>
                        </wps:spPr>
                        <wps:bodyPr upright="1"/>
                      </wps:wsp>
                      <wps:wsp>
                        <wps:cNvPr id="56" name="直线 44"/>
                        <wps:cNvSpPr/>
                        <wps:spPr>
                          <a:xfrm>
                            <a:off x="1167" y="1894"/>
                            <a:ext cx="9580" cy="0"/>
                          </a:xfrm>
                          <a:prstGeom prst="line">
                            <a:avLst/>
                          </a:prstGeom>
                          <a:ln w="12192" cap="flat" cmpd="sng">
                            <a:solidFill>
                              <a:srgbClr val="000000"/>
                            </a:solidFill>
                            <a:prstDash val="solid"/>
                            <a:headEnd type="none" w="med" len="med"/>
                            <a:tailEnd type="none" w="med" len="med"/>
                          </a:ln>
                        </wps:spPr>
                        <wps:bodyPr upright="1"/>
                      </wps:wsp>
                      <wps:wsp>
                        <wps:cNvPr id="58" name="直线 45"/>
                        <wps:cNvSpPr/>
                        <wps:spPr>
                          <a:xfrm>
                            <a:off x="1157" y="1884"/>
                            <a:ext cx="0" cy="13255"/>
                          </a:xfrm>
                          <a:prstGeom prst="line">
                            <a:avLst/>
                          </a:prstGeom>
                          <a:ln w="12192" cap="flat" cmpd="sng">
                            <a:solidFill>
                              <a:srgbClr val="000000"/>
                            </a:solidFill>
                            <a:prstDash val="solid"/>
                            <a:headEnd type="none" w="med" len="med"/>
                            <a:tailEnd type="none" w="med" len="med"/>
                          </a:ln>
                        </wps:spPr>
                        <wps:bodyPr upright="1"/>
                      </wps:wsp>
                      <wps:wsp>
                        <wps:cNvPr id="59" name="直线 46"/>
                        <wps:cNvSpPr/>
                        <wps:spPr>
                          <a:xfrm>
                            <a:off x="1376" y="11503"/>
                            <a:ext cx="717" cy="0"/>
                          </a:xfrm>
                          <a:prstGeom prst="line">
                            <a:avLst/>
                          </a:prstGeom>
                          <a:ln w="6096" cap="flat" cmpd="sng">
                            <a:solidFill>
                              <a:srgbClr val="000000"/>
                            </a:solidFill>
                            <a:prstDash val="solid"/>
                            <a:headEnd type="none" w="med" len="med"/>
                            <a:tailEnd type="none" w="med" len="med"/>
                          </a:ln>
                        </wps:spPr>
                        <wps:bodyPr upright="1"/>
                      </wps:wsp>
                      <wps:wsp>
                        <wps:cNvPr id="60" name="直线 47"/>
                        <wps:cNvSpPr/>
                        <wps:spPr>
                          <a:xfrm>
                            <a:off x="2103" y="11503"/>
                            <a:ext cx="981" cy="0"/>
                          </a:xfrm>
                          <a:prstGeom prst="line">
                            <a:avLst/>
                          </a:prstGeom>
                          <a:ln w="6096" cap="flat" cmpd="sng">
                            <a:solidFill>
                              <a:srgbClr val="000000"/>
                            </a:solidFill>
                            <a:prstDash val="solid"/>
                            <a:headEnd type="none" w="med" len="med"/>
                            <a:tailEnd type="none" w="med" len="med"/>
                          </a:ln>
                        </wps:spPr>
                        <wps:bodyPr upright="1"/>
                      </wps:wsp>
                      <wps:wsp>
                        <wps:cNvPr id="61" name="直线 48"/>
                        <wps:cNvSpPr/>
                        <wps:spPr>
                          <a:xfrm>
                            <a:off x="3094" y="11503"/>
                            <a:ext cx="5277" cy="0"/>
                          </a:xfrm>
                          <a:prstGeom prst="line">
                            <a:avLst/>
                          </a:prstGeom>
                          <a:ln w="6096" cap="flat" cmpd="sng">
                            <a:solidFill>
                              <a:srgbClr val="000000"/>
                            </a:solidFill>
                            <a:prstDash val="solid"/>
                            <a:headEnd type="none" w="med" len="med"/>
                            <a:tailEnd type="none" w="med" len="med"/>
                          </a:ln>
                        </wps:spPr>
                        <wps:bodyPr upright="1"/>
                      </wps:wsp>
                      <wps:wsp>
                        <wps:cNvPr id="62" name="直线 49"/>
                        <wps:cNvSpPr/>
                        <wps:spPr>
                          <a:xfrm>
                            <a:off x="8380" y="11503"/>
                            <a:ext cx="2156" cy="0"/>
                          </a:xfrm>
                          <a:prstGeom prst="line">
                            <a:avLst/>
                          </a:prstGeom>
                          <a:ln w="6096" cap="flat" cmpd="sng">
                            <a:solidFill>
                              <a:srgbClr val="000000"/>
                            </a:solidFill>
                            <a:prstDash val="solid"/>
                            <a:headEnd type="none" w="med" len="med"/>
                            <a:tailEnd type="none" w="med" len="med"/>
                          </a:ln>
                        </wps:spPr>
                        <wps:bodyPr upright="1"/>
                      </wps:wsp>
                      <wps:wsp>
                        <wps:cNvPr id="63" name="直线 50"/>
                        <wps:cNvSpPr/>
                        <wps:spPr>
                          <a:xfrm>
                            <a:off x="1376" y="12508"/>
                            <a:ext cx="717" cy="0"/>
                          </a:xfrm>
                          <a:prstGeom prst="line">
                            <a:avLst/>
                          </a:prstGeom>
                          <a:ln w="6096" cap="flat" cmpd="sng">
                            <a:solidFill>
                              <a:srgbClr val="000000"/>
                            </a:solidFill>
                            <a:prstDash val="solid"/>
                            <a:headEnd type="none" w="med" len="med"/>
                            <a:tailEnd type="none" w="med" len="med"/>
                          </a:ln>
                        </wps:spPr>
                        <wps:bodyPr upright="1"/>
                      </wps:wsp>
                      <wps:wsp>
                        <wps:cNvPr id="64" name="直线 51"/>
                        <wps:cNvSpPr/>
                        <wps:spPr>
                          <a:xfrm>
                            <a:off x="2103" y="12508"/>
                            <a:ext cx="981" cy="0"/>
                          </a:xfrm>
                          <a:prstGeom prst="line">
                            <a:avLst/>
                          </a:prstGeom>
                          <a:ln w="6096" cap="flat" cmpd="sng">
                            <a:solidFill>
                              <a:srgbClr val="000000"/>
                            </a:solidFill>
                            <a:prstDash val="solid"/>
                            <a:headEnd type="none" w="med" len="med"/>
                            <a:tailEnd type="none" w="med" len="med"/>
                          </a:ln>
                        </wps:spPr>
                        <wps:bodyPr upright="1"/>
                      </wps:wsp>
                      <wps:wsp>
                        <wps:cNvPr id="65" name="直线 52"/>
                        <wps:cNvSpPr/>
                        <wps:spPr>
                          <a:xfrm>
                            <a:off x="3094" y="12508"/>
                            <a:ext cx="2867" cy="0"/>
                          </a:xfrm>
                          <a:prstGeom prst="line">
                            <a:avLst/>
                          </a:prstGeom>
                          <a:ln w="6096" cap="flat" cmpd="sng">
                            <a:solidFill>
                              <a:srgbClr val="000000"/>
                            </a:solidFill>
                            <a:prstDash val="solid"/>
                            <a:headEnd type="none" w="med" len="med"/>
                            <a:tailEnd type="none" w="med" len="med"/>
                          </a:ln>
                        </wps:spPr>
                        <wps:bodyPr upright="1"/>
                      </wps:wsp>
                      <wps:wsp>
                        <wps:cNvPr id="66" name="直线 53"/>
                        <wps:cNvSpPr/>
                        <wps:spPr>
                          <a:xfrm>
                            <a:off x="5970" y="12508"/>
                            <a:ext cx="2401" cy="0"/>
                          </a:xfrm>
                          <a:prstGeom prst="line">
                            <a:avLst/>
                          </a:prstGeom>
                          <a:ln w="6096" cap="flat" cmpd="sng">
                            <a:solidFill>
                              <a:srgbClr val="000000"/>
                            </a:solidFill>
                            <a:prstDash val="solid"/>
                            <a:headEnd type="none" w="med" len="med"/>
                            <a:tailEnd type="none" w="med" len="med"/>
                          </a:ln>
                        </wps:spPr>
                        <wps:bodyPr upright="1"/>
                      </wps:wsp>
                      <wps:wsp>
                        <wps:cNvPr id="67" name="直线 54"/>
                        <wps:cNvSpPr/>
                        <wps:spPr>
                          <a:xfrm>
                            <a:off x="8380" y="12508"/>
                            <a:ext cx="1126" cy="0"/>
                          </a:xfrm>
                          <a:prstGeom prst="line">
                            <a:avLst/>
                          </a:prstGeom>
                          <a:ln w="6096" cap="flat" cmpd="sng">
                            <a:solidFill>
                              <a:srgbClr val="000000"/>
                            </a:solidFill>
                            <a:prstDash val="solid"/>
                            <a:headEnd type="none" w="med" len="med"/>
                            <a:tailEnd type="none" w="med" len="med"/>
                          </a:ln>
                        </wps:spPr>
                        <wps:bodyPr upright="1"/>
                      </wps:wsp>
                      <wps:wsp>
                        <wps:cNvPr id="68" name="直线 55"/>
                        <wps:cNvSpPr/>
                        <wps:spPr>
                          <a:xfrm>
                            <a:off x="9516" y="12508"/>
                            <a:ext cx="1020" cy="0"/>
                          </a:xfrm>
                          <a:prstGeom prst="line">
                            <a:avLst/>
                          </a:prstGeom>
                          <a:ln w="6096" cap="flat" cmpd="sng">
                            <a:solidFill>
                              <a:srgbClr val="000000"/>
                            </a:solidFill>
                            <a:prstDash val="solid"/>
                            <a:headEnd type="none" w="med" len="med"/>
                            <a:tailEnd type="none" w="med" len="med"/>
                          </a:ln>
                        </wps:spPr>
                        <wps:bodyPr upright="1"/>
                      </wps:wsp>
                      <wps:wsp>
                        <wps:cNvPr id="69" name="直线 56"/>
                        <wps:cNvSpPr/>
                        <wps:spPr>
                          <a:xfrm>
                            <a:off x="1371" y="11498"/>
                            <a:ext cx="0" cy="3641"/>
                          </a:xfrm>
                          <a:prstGeom prst="line">
                            <a:avLst/>
                          </a:prstGeom>
                          <a:ln w="6096" cap="flat" cmpd="sng">
                            <a:solidFill>
                              <a:srgbClr val="000000"/>
                            </a:solidFill>
                            <a:prstDash val="solid"/>
                            <a:headEnd type="none" w="med" len="med"/>
                            <a:tailEnd type="none" w="med" len="med"/>
                          </a:ln>
                        </wps:spPr>
                        <wps:bodyPr upright="1"/>
                      </wps:wsp>
                      <wps:wsp>
                        <wps:cNvPr id="70" name="直线 57"/>
                        <wps:cNvSpPr/>
                        <wps:spPr>
                          <a:xfrm>
                            <a:off x="1376" y="15134"/>
                            <a:ext cx="717" cy="0"/>
                          </a:xfrm>
                          <a:prstGeom prst="line">
                            <a:avLst/>
                          </a:prstGeom>
                          <a:ln w="6097" cap="flat" cmpd="sng">
                            <a:solidFill>
                              <a:srgbClr val="000000"/>
                            </a:solidFill>
                            <a:prstDash val="solid"/>
                            <a:headEnd type="none" w="med" len="med"/>
                            <a:tailEnd type="none" w="med" len="med"/>
                          </a:ln>
                        </wps:spPr>
                        <wps:bodyPr upright="1"/>
                      </wps:wsp>
                      <wps:wsp>
                        <wps:cNvPr id="71" name="直线 58"/>
                        <wps:cNvSpPr/>
                        <wps:spPr>
                          <a:xfrm>
                            <a:off x="2098" y="11498"/>
                            <a:ext cx="0" cy="3641"/>
                          </a:xfrm>
                          <a:prstGeom prst="line">
                            <a:avLst/>
                          </a:prstGeom>
                          <a:ln w="6096" cap="flat" cmpd="sng">
                            <a:solidFill>
                              <a:srgbClr val="000000"/>
                            </a:solidFill>
                            <a:prstDash val="solid"/>
                            <a:headEnd type="none" w="med" len="med"/>
                            <a:tailEnd type="none" w="med" len="med"/>
                          </a:ln>
                        </wps:spPr>
                        <wps:bodyPr upright="1"/>
                      </wps:wsp>
                      <wps:wsp>
                        <wps:cNvPr id="72" name="直线 59"/>
                        <wps:cNvSpPr/>
                        <wps:spPr>
                          <a:xfrm>
                            <a:off x="3094" y="11841"/>
                            <a:ext cx="2867" cy="0"/>
                          </a:xfrm>
                          <a:prstGeom prst="line">
                            <a:avLst/>
                          </a:prstGeom>
                          <a:ln w="6097" cap="flat" cmpd="sng">
                            <a:solidFill>
                              <a:srgbClr val="000000"/>
                            </a:solidFill>
                            <a:prstDash val="solid"/>
                            <a:headEnd type="none" w="med" len="med"/>
                            <a:tailEnd type="none" w="med" len="med"/>
                          </a:ln>
                        </wps:spPr>
                        <wps:bodyPr upright="1"/>
                      </wps:wsp>
                      <wps:wsp>
                        <wps:cNvPr id="73" name="直线 60"/>
                        <wps:cNvSpPr/>
                        <wps:spPr>
                          <a:xfrm>
                            <a:off x="5970" y="11841"/>
                            <a:ext cx="2401" cy="0"/>
                          </a:xfrm>
                          <a:prstGeom prst="line">
                            <a:avLst/>
                          </a:prstGeom>
                          <a:ln w="6097" cap="flat" cmpd="sng">
                            <a:solidFill>
                              <a:srgbClr val="000000"/>
                            </a:solidFill>
                            <a:prstDash val="solid"/>
                            <a:headEnd type="none" w="med" len="med"/>
                            <a:tailEnd type="none" w="med" len="med"/>
                          </a:ln>
                        </wps:spPr>
                        <wps:bodyPr upright="1"/>
                      </wps:wsp>
                      <wps:wsp>
                        <wps:cNvPr id="74" name="直线 61"/>
                        <wps:cNvSpPr/>
                        <wps:spPr>
                          <a:xfrm>
                            <a:off x="8380" y="11841"/>
                            <a:ext cx="1126" cy="0"/>
                          </a:xfrm>
                          <a:prstGeom prst="line">
                            <a:avLst/>
                          </a:prstGeom>
                          <a:ln w="6097" cap="flat" cmpd="sng">
                            <a:solidFill>
                              <a:srgbClr val="000000"/>
                            </a:solidFill>
                            <a:prstDash val="solid"/>
                            <a:headEnd type="none" w="med" len="med"/>
                            <a:tailEnd type="none" w="med" len="med"/>
                          </a:ln>
                        </wps:spPr>
                        <wps:bodyPr upright="1"/>
                      </wps:wsp>
                      <wps:wsp>
                        <wps:cNvPr id="75" name="直线 62"/>
                        <wps:cNvSpPr/>
                        <wps:spPr>
                          <a:xfrm>
                            <a:off x="9516" y="11841"/>
                            <a:ext cx="1020" cy="0"/>
                          </a:xfrm>
                          <a:prstGeom prst="line">
                            <a:avLst/>
                          </a:prstGeom>
                          <a:ln w="6097" cap="flat" cmpd="sng">
                            <a:solidFill>
                              <a:srgbClr val="000000"/>
                            </a:solidFill>
                            <a:prstDash val="solid"/>
                            <a:headEnd type="none" w="med" len="med"/>
                            <a:tailEnd type="none" w="med" len="med"/>
                          </a:ln>
                        </wps:spPr>
                        <wps:bodyPr upright="1"/>
                      </wps:wsp>
                      <wps:wsp>
                        <wps:cNvPr id="76" name="直线 63"/>
                        <wps:cNvSpPr/>
                        <wps:spPr>
                          <a:xfrm>
                            <a:off x="2103" y="15134"/>
                            <a:ext cx="981" cy="0"/>
                          </a:xfrm>
                          <a:prstGeom prst="line">
                            <a:avLst/>
                          </a:prstGeom>
                          <a:ln w="6097" cap="flat" cmpd="sng">
                            <a:solidFill>
                              <a:srgbClr val="000000"/>
                            </a:solidFill>
                            <a:prstDash val="solid"/>
                            <a:headEnd type="none" w="med" len="med"/>
                            <a:tailEnd type="none" w="med" len="med"/>
                          </a:ln>
                        </wps:spPr>
                        <wps:bodyPr upright="1"/>
                      </wps:wsp>
                      <wps:wsp>
                        <wps:cNvPr id="77" name="直线 64"/>
                        <wps:cNvSpPr/>
                        <wps:spPr>
                          <a:xfrm>
                            <a:off x="3089" y="11498"/>
                            <a:ext cx="0" cy="3641"/>
                          </a:xfrm>
                          <a:prstGeom prst="line">
                            <a:avLst/>
                          </a:prstGeom>
                          <a:ln w="6096" cap="flat" cmpd="sng">
                            <a:solidFill>
                              <a:srgbClr val="000000"/>
                            </a:solidFill>
                            <a:prstDash val="solid"/>
                            <a:headEnd type="none" w="med" len="med"/>
                            <a:tailEnd type="none" w="med" len="med"/>
                          </a:ln>
                        </wps:spPr>
                        <wps:bodyPr upright="1"/>
                      </wps:wsp>
                      <wps:wsp>
                        <wps:cNvPr id="78" name="直线 65"/>
                        <wps:cNvSpPr/>
                        <wps:spPr>
                          <a:xfrm>
                            <a:off x="3094" y="15134"/>
                            <a:ext cx="2867" cy="0"/>
                          </a:xfrm>
                          <a:prstGeom prst="line">
                            <a:avLst/>
                          </a:prstGeom>
                          <a:ln w="6097" cap="flat" cmpd="sng">
                            <a:solidFill>
                              <a:srgbClr val="000000"/>
                            </a:solidFill>
                            <a:prstDash val="solid"/>
                            <a:headEnd type="none" w="med" len="med"/>
                            <a:tailEnd type="none" w="med" len="med"/>
                          </a:ln>
                        </wps:spPr>
                        <wps:bodyPr upright="1"/>
                      </wps:wsp>
                      <wps:wsp>
                        <wps:cNvPr id="79" name="直线 66"/>
                        <wps:cNvSpPr/>
                        <wps:spPr>
                          <a:xfrm>
                            <a:off x="5965" y="11836"/>
                            <a:ext cx="0" cy="3303"/>
                          </a:xfrm>
                          <a:prstGeom prst="line">
                            <a:avLst/>
                          </a:prstGeom>
                          <a:ln w="6096" cap="flat" cmpd="sng">
                            <a:solidFill>
                              <a:srgbClr val="000000"/>
                            </a:solidFill>
                            <a:prstDash val="solid"/>
                            <a:headEnd type="none" w="med" len="med"/>
                            <a:tailEnd type="none" w="med" len="med"/>
                          </a:ln>
                        </wps:spPr>
                        <wps:bodyPr upright="1"/>
                      </wps:wsp>
                      <wps:wsp>
                        <wps:cNvPr id="80" name="直线 67"/>
                        <wps:cNvSpPr/>
                        <wps:spPr>
                          <a:xfrm>
                            <a:off x="5970" y="15134"/>
                            <a:ext cx="2401" cy="0"/>
                          </a:xfrm>
                          <a:prstGeom prst="line">
                            <a:avLst/>
                          </a:prstGeom>
                          <a:ln w="6097" cap="flat" cmpd="sng">
                            <a:solidFill>
                              <a:srgbClr val="000000"/>
                            </a:solidFill>
                            <a:prstDash val="solid"/>
                            <a:headEnd type="none" w="med" len="med"/>
                            <a:tailEnd type="none" w="med" len="med"/>
                          </a:ln>
                        </wps:spPr>
                        <wps:bodyPr upright="1"/>
                      </wps:wsp>
                      <wps:wsp>
                        <wps:cNvPr id="81" name="直线 68"/>
                        <wps:cNvSpPr/>
                        <wps:spPr>
                          <a:xfrm>
                            <a:off x="8376" y="11498"/>
                            <a:ext cx="0" cy="3641"/>
                          </a:xfrm>
                          <a:prstGeom prst="line">
                            <a:avLst/>
                          </a:prstGeom>
                          <a:ln w="6096" cap="flat" cmpd="sng">
                            <a:solidFill>
                              <a:srgbClr val="000000"/>
                            </a:solidFill>
                            <a:prstDash val="solid"/>
                            <a:headEnd type="none" w="med" len="med"/>
                            <a:tailEnd type="none" w="med" len="med"/>
                          </a:ln>
                        </wps:spPr>
                        <wps:bodyPr upright="1"/>
                      </wps:wsp>
                      <wps:wsp>
                        <wps:cNvPr id="82" name="直线 69"/>
                        <wps:cNvSpPr/>
                        <wps:spPr>
                          <a:xfrm>
                            <a:off x="8380" y="15134"/>
                            <a:ext cx="1126" cy="0"/>
                          </a:xfrm>
                          <a:prstGeom prst="line">
                            <a:avLst/>
                          </a:prstGeom>
                          <a:ln w="6097" cap="flat" cmpd="sng">
                            <a:solidFill>
                              <a:srgbClr val="000000"/>
                            </a:solidFill>
                            <a:prstDash val="solid"/>
                            <a:headEnd type="none" w="med" len="med"/>
                            <a:tailEnd type="none" w="med" len="med"/>
                          </a:ln>
                        </wps:spPr>
                        <wps:bodyPr upright="1"/>
                      </wps:wsp>
                      <wps:wsp>
                        <wps:cNvPr id="83" name="直线 70"/>
                        <wps:cNvSpPr/>
                        <wps:spPr>
                          <a:xfrm>
                            <a:off x="9511" y="11836"/>
                            <a:ext cx="0" cy="3303"/>
                          </a:xfrm>
                          <a:prstGeom prst="line">
                            <a:avLst/>
                          </a:prstGeom>
                          <a:ln w="6096" cap="flat" cmpd="sng">
                            <a:solidFill>
                              <a:srgbClr val="000000"/>
                            </a:solidFill>
                            <a:prstDash val="solid"/>
                            <a:headEnd type="none" w="med" len="med"/>
                            <a:tailEnd type="none" w="med" len="med"/>
                          </a:ln>
                        </wps:spPr>
                        <wps:bodyPr upright="1"/>
                      </wps:wsp>
                      <wps:wsp>
                        <wps:cNvPr id="84" name="直线 71"/>
                        <wps:cNvSpPr/>
                        <wps:spPr>
                          <a:xfrm>
                            <a:off x="9516" y="15134"/>
                            <a:ext cx="1020" cy="0"/>
                          </a:xfrm>
                          <a:prstGeom prst="line">
                            <a:avLst/>
                          </a:prstGeom>
                          <a:ln w="6097" cap="flat" cmpd="sng">
                            <a:solidFill>
                              <a:srgbClr val="000000"/>
                            </a:solidFill>
                            <a:prstDash val="solid"/>
                            <a:headEnd type="none" w="med" len="med"/>
                            <a:tailEnd type="none" w="med" len="med"/>
                          </a:ln>
                        </wps:spPr>
                        <wps:bodyPr upright="1"/>
                      </wps:wsp>
                      <wps:wsp>
                        <wps:cNvPr id="85" name="直线 72"/>
                        <wps:cNvSpPr/>
                        <wps:spPr>
                          <a:xfrm>
                            <a:off x="10541" y="11498"/>
                            <a:ext cx="0" cy="3641"/>
                          </a:xfrm>
                          <a:prstGeom prst="line">
                            <a:avLst/>
                          </a:prstGeom>
                          <a:ln w="6097" cap="flat" cmpd="sng">
                            <a:solidFill>
                              <a:srgbClr val="000000"/>
                            </a:solidFill>
                            <a:prstDash val="solid"/>
                            <a:headEnd type="none" w="med" len="med"/>
                            <a:tailEnd type="none" w="med" len="med"/>
                          </a:ln>
                        </wps:spPr>
                        <wps:bodyPr upright="1"/>
                      </wps:wsp>
                      <wps:wsp>
                        <wps:cNvPr id="86" name="直线 73"/>
                        <wps:cNvSpPr/>
                        <wps:spPr>
                          <a:xfrm>
                            <a:off x="1148" y="15144"/>
                            <a:ext cx="9599" cy="0"/>
                          </a:xfrm>
                          <a:prstGeom prst="line">
                            <a:avLst/>
                          </a:prstGeom>
                          <a:ln w="6096" cap="flat" cmpd="sng">
                            <a:solidFill>
                              <a:srgbClr val="000000"/>
                            </a:solidFill>
                            <a:prstDash val="solid"/>
                            <a:headEnd type="none" w="med" len="med"/>
                            <a:tailEnd type="none" w="med" len="med"/>
                          </a:ln>
                        </wps:spPr>
                        <wps:bodyPr upright="1"/>
                      </wps:wsp>
                      <wps:wsp>
                        <wps:cNvPr id="87" name="直线 74"/>
                        <wps:cNvSpPr/>
                        <wps:spPr>
                          <a:xfrm>
                            <a:off x="10757" y="1884"/>
                            <a:ext cx="0" cy="13255"/>
                          </a:xfrm>
                          <a:prstGeom prst="line">
                            <a:avLst/>
                          </a:prstGeom>
                          <a:ln w="12192" cap="flat" cmpd="sng">
                            <a:solidFill>
                              <a:srgbClr val="000000"/>
                            </a:solidFill>
                            <a:prstDash val="solid"/>
                            <a:headEnd type="none" w="med" len="med"/>
                            <a:tailEnd type="none" w="med" len="med"/>
                          </a:ln>
                        </wps:spPr>
                        <wps:bodyPr upright="1"/>
                      </wps:wsp>
                      <wps:wsp>
                        <wps:cNvPr id="88" name="矩形 75"/>
                        <wps:cNvSpPr/>
                        <wps:spPr>
                          <a:xfrm>
                            <a:off x="10747" y="15139"/>
                            <a:ext cx="20" cy="10"/>
                          </a:xfrm>
                          <a:prstGeom prst="rect">
                            <a:avLst/>
                          </a:prstGeom>
                          <a:solidFill>
                            <a:srgbClr val="000000"/>
                          </a:solidFill>
                          <a:ln>
                            <a:noFill/>
                          </a:ln>
                        </wps:spPr>
                        <wps:bodyPr upright="1"/>
                      </wps:wsp>
                    </wpg:wgp>
                  </a:graphicData>
                </a:graphic>
              </wp:anchor>
            </w:drawing>
          </mc:Choice>
          <mc:Fallback>
            <w:pict>
              <v:group id="组合 39" o:spid="_x0000_s1026" o:spt="203" style="position:absolute;left:0pt;margin-left:57.35pt;margin-top:94.2pt;height:663.25pt;width:480.95pt;mso-position-horizontal-relative:page;mso-position-vertical-relative:page;z-index:-263274496;mso-width-relative:page;mso-height-relative:page;" coordorigin="1148,1884" coordsize="9619,13265" o:gfxdata="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K87&#10;aHLbAAAADQEAAA8AAAAAAAAAAQAgAAAAIgAAAGRycy9kb3ducmV2LnhtbFBLAQIUABQAAAAIAIdO&#10;4kC/6OjaIgYAAPlKAAAOAAAAAAAAAAEAIAAAACoBAABkcnMvZTJvRG9jLnhtbFBLBQYAAAAABgAG&#10;AFkBAAC+CQAAAAA=&#10;">
                <o:lock v:ext="edit" aspectratio="f"/>
                <v:line id="直线 40" o:spid="_x0000_s1026" o:spt="20" style="position:absolute;left:1527;top:9430;height:0;width:9218;" filled="f" stroked="t" coordsize="21600,21600" o:gfxdata="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GdoLsAAADb&#10;AAAADwAAAAAAAAABACAAAAAiAAAAZHJzL2Rvd25yZXYueG1sUEsBAhQAFAAAAAgAh07iQDMvBZ47&#10;AAAAOQAAABAAAAAAAAAAAQAgAAAACgEAAGRycy9zaGFwZXhtbC54bWxQSwUGAAAAAAYABgBbAQAA&#10;tAMAAAAA&#10;">
                  <v:fill on="f" focussize="0,0"/>
                  <v:stroke weight="0.6pt" color="#000000" joinstyle="round"/>
                  <v:imagedata o:title=""/>
                  <o:lock v:ext="edit" aspectratio="f"/>
                </v:line>
                <v:line id="直线 41" o:spid="_x0000_s1026" o:spt="20" style="position:absolute;left:1167;top:9895;height:0;width:9578;" filled="f" stroked="t" coordsize="21600,21600" o:gfxdata="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4He7sAAADb&#10;AAAADwAAAAAAAAABACAAAAAiAAAAZHJzL2Rvd25yZXYueG1sUEsBAhQAFAAAAAgAh07iQDMvBZ47&#10;AAAAOQAAABAAAAAAAAAAAQAgAAAACgEAAGRycy9zaGFwZXhtbC54bWxQSwUGAAAAAAYABgBbAQAA&#10;tAMAAAAA&#10;">
                  <v:fill on="f" focussize="0,0"/>
                  <v:stroke weight="0.6pt" color="#000000" joinstyle="round"/>
                  <v:imagedata o:title=""/>
                  <o:lock v:ext="edit" aspectratio="f"/>
                </v:line>
                <v:line id="直线 42" o:spid="_x0000_s1026" o:spt="20" style="position:absolute;left:1167;top:10363;height:0;width:9578;" filled="f" stroked="t" coordsize="21600,21600" o:gfxdata="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A8l74A&#10;AADbAAAADwAAAAAAAAABACAAAAAiAAAAZHJzL2Rvd25yZXYueG1sUEsBAhQAFAAAAAgAh07iQDMv&#10;BZ47AAAAOQAAABAAAAAAAAAAAQAgAAAADQEAAGRycy9zaGFwZXhtbC54bWxQSwUGAAAAAAYABgBb&#10;AQAAtwMAAAAA&#10;">
                  <v:fill on="f" focussize="0,0"/>
                  <v:stroke weight="0.6pt" color="#000000" joinstyle="round"/>
                  <v:imagedata o:title=""/>
                  <o:lock v:ext="edit" aspectratio="f"/>
                </v:line>
                <v:line id="直线 43" o:spid="_x0000_s1026" o:spt="20" style="position:absolute;left:1167;top:10829;height:0;width:2650;" filled="f" stroked="t" coordsize="21600,21600" o:gfxdata="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tdqe/&#10;AAAA2wAAAA8AAAAAAAAAAQAgAAAAIgAAAGRycy9kb3ducmV2LnhtbFBLAQIUABQAAAAIAIdO4kAz&#10;LwWeOwAAADkAAAAQAAAAAAAAAAEAIAAAAA4BAABkcnMvc2hhcGV4bWwueG1sUEsFBgAAAAAGAAYA&#10;WwEAALgDAAAAAA==&#10;">
                  <v:fill on="f" focussize="0,0"/>
                  <v:stroke weight="0.60007874015748pt" color="#000000" joinstyle="round"/>
                  <v:imagedata o:title=""/>
                  <o:lock v:ext="edit" aspectratio="f"/>
                </v:line>
                <v:line id="直线 44" o:spid="_x0000_s1026" o:spt="20" style="position:absolute;left:1167;top:1894;height:0;width:9580;" filled="f" stroked="t" coordsize="21600,21600" o:gfxdata="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QRpr4A&#10;AADb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45" o:spid="_x0000_s1026" o:spt="20" style="position:absolute;left:1157;top:1884;height:13255;width:0;" filled="f" stroked="t" coordsize="21600,21600" o:gfxdata="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IE+5AAAA2wAA&#10;AA8AAAAAAAAAAQAgAAAAIgAAAGRycy9kb3ducmV2LnhtbFBLAQIUABQAAAAIAIdO4kAzLwWeOwAA&#10;ADkAAAAQAAAAAAAAAAEAIAAAAAgBAABkcnMvc2hhcGV4bWwueG1sUEsFBgAAAAAGAAYAWwEAALID&#10;AAAAAA==&#10;">
                  <v:fill on="f" focussize="0,0"/>
                  <v:stroke weight="0.96pt" color="#000000" joinstyle="round"/>
                  <v:imagedata o:title=""/>
                  <o:lock v:ext="edit" aspectratio="f"/>
                </v:line>
                <v:line id="直线 46" o:spid="_x0000_s1026" o:spt="20" style="position:absolute;left:1376;top:11503;height:0;width:717;" filled="f" stroked="t" coordsize="21600,21600" o:gfxdata="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idS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7" o:spid="_x0000_s1026" o:spt="20" style="position:absolute;left:2103;top:11503;height:0;width:981;" filled="f" stroked="t" coordsize="21600,21600" o:gfxdata="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vv5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48" o:spid="_x0000_s1026" o:spt="20" style="position:absolute;left:3094;top:11503;height:0;width:5277;" filled="f" stroked="t" coordsize="21600,21600" o:gfxdata="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Jb8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9" o:spid="_x0000_s1026" o:spt="20" style="position:absolute;left:8380;top:11503;height:0;width:2156;" filled="f" stroked="t" coordsize="21600,21600" o:gfxdata="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MWG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0" o:spid="_x0000_s1026" o:spt="20" style="position:absolute;left:1376;top:12508;height:0;width:717;" filled="f" stroked="t" coordsize="21600,21600" o:gfxdata="UEsDBAoAAAAAAIdO4kAAAAAAAAAAAAAAAAAEAAAAZHJzL1BLAwQUAAAACACHTuJA92xgHb0AAADb&#10;AAAADwAAAGRycy9kb3ducmV2LnhtbEWPQYvCMBSE74L/ITxhb5q6gl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bGA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1" o:spid="_x0000_s1026" o:spt="20" style="position:absolute;left:2103;top:12508;height:0;width:981;" filled="f" stroked="t" coordsize="21600,21600" o:gfxdata="UEsDBAoAAAAAAIdO4kAAAAAAAAAAAAAAAAAEAAAAZHJzL1BLAwQUAAAACACHTuJAeIX4ab0AAADb&#10;AAAADwAAAGRycy9kb3ducmV2LnhtbEWPQYvCMBSE74L/ITxhb5q6i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fh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2" o:spid="_x0000_s1026" o:spt="20" style="position:absolute;left:3094;top:12508;height:0;width:2867;" filled="f" stroked="t" coordsize="21600,21600" o:gfxdata="UEsDBAoAAAAAAIdO4kAAAAAAAAAAAAAAAAAEAAAAZHJzL1BLAwQUAAAACACHTuJAF8ld8r0AAADb&#10;AAAADwAAAGRycy9kb3ducmV2LnhtbEWPQYvCMBSE74L/ITxhb5q6o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V3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3" o:spid="_x0000_s1026" o:spt="20" style="position:absolute;left:5970;top:12508;height:0;width:2401;" filled="f" stroked="t" coordsize="21600,21600" o:gfxdata="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8O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4" o:spid="_x0000_s1026" o:spt="20" style="position:absolute;left:8380;top:12508;height:0;width:1126;" filled="f" stroked="t" coordsize="21600,21600" o:gfxdata="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2Ye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5" o:spid="_x0000_s1026" o:spt="20" style="position:absolute;left:9516;top:12508;height:0;width:1020;" filled="f" stroked="t" coordsize="21600,21600" o:gfxdata="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yPJ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56" o:spid="_x0000_s1026" o:spt="20" style="position:absolute;left:1371;top:11498;height:3641;width:0;" filled="f" stroked="t" coordsize="21600,21600" o:gfxdata="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Ff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7" o:spid="_x0000_s1026" o:spt="20" style="position:absolute;left:1376;top:15134;height:0;width:717;" filled="f" stroked="t" coordsize="21600,21600" o:gfxdata="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8eLbugAAANs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line id="直线 58" o:spid="_x0000_s1026" o:spt="20" style="position:absolute;left:2098;top:11498;height:3641;width:0;" filled="f" stroked="t" coordsize="21600,21600" o:gfxdata="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80s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9" o:spid="_x0000_s1026" o:spt="20" style="position:absolute;left:3094;top:11841;height:0;width:2867;" filled="f" stroked="t" coordsize="21600,21600" o:gfxdata="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2Te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line id="直线 60" o:spid="_x0000_s1026" o:spt="20" style="position:absolute;left:5970;top:11841;height:0;width:2401;" filled="f" stroked="t" coordsize="21600,21600" o:gfxdata="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I3ys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line id="直线 61" o:spid="_x0000_s1026" o:spt="20" style="position:absolute;left:8380;top:11841;height:0;width:1126;" filled="f" stroked="t" coordsize="21600,21600" o:gfxdata="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K5Ni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line id="直线 62" o:spid="_x0000_s1026" o:spt="20" style="position:absolute;left:9516;top:11841;height:0;width:1020;" filled="f" stroked="t" coordsize="21600,21600" o:gfxdata="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kFD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line id="直线 63" o:spid="_x0000_s1026" o:spt="20" style="position:absolute;left:2103;top:15134;height:0;width:981;" filled="f" stroked="t" coordsize="21600,21600" o:gfxdata="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U3zS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line id="直线 64" o:spid="_x0000_s1026" o:spt="20" style="position:absolute;left:3089;top:11498;height:3641;width:0;" filled="f" stroked="t" coordsize="21600,21600" o:gfxdata="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7ww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5" o:spid="_x0000_s1026" o:spt="20" style="position:absolute;left:3094;top:15134;height:0;width:2867;" filled="f" stroked="t" coordsize="21600,21600" o:gfxdata="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h+7dugAAANs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line id="直线 66" o:spid="_x0000_s1026" o:spt="20" style="position:absolute;left:5965;top:11836;height:3303;width:0;" filled="f" stroked="t" coordsize="21600,21600" o:gfxdata="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cEq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7" o:spid="_x0000_s1026" o:spt="20" style="position:absolute;left:5970;top:15134;height:0;width:2401;" filled="f" stroked="t" coordsize="21600,21600" o:gfxdata="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JL8ugAAANs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line id="直线 68" o:spid="_x0000_s1026" o:spt="20" style="position:absolute;left:8376;top:11498;height:3641;width:0;" filled="f" stroked="t" coordsize="21600,21600" o:gfxdata="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0L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9" o:spid="_x0000_s1026" o:spt="20" style="position:absolute;left:8380;top:15134;height:0;width:1126;" filled="f" stroked="t" coordsize="21600,21600" o:gfxdata="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6qRC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line id="直线 70" o:spid="_x0000_s1026" o:spt="20" style="position:absolute;left:9511;top:11836;height:3303;width:0;" filled="f" stroked="t" coordsize="21600,21600" o:gfxdata="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Ibn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71" o:spid="_x0000_s1026" o:spt="20" style="position:absolute;left:9516;top:15134;height:0;width:1020;" filled="f" stroked="t" coordsize="21600,21600" o:gfxdata="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flP+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line id="直线 72" o:spid="_x0000_s1026" o:spt="20" style="position:absolute;left:10541;top:11498;height:3641;width:0;" filled="f" stroked="t" coordsize="21600,21600" o:gfxdata="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TMWS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line id="直线 73" o:spid="_x0000_s1026" o:spt="20" style="position:absolute;left:1148;top:15144;height:0;width:9599;" filled="f" stroked="t" coordsize="21600,21600" o:gfxdata="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yV/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74" o:spid="_x0000_s1026" o:spt="20" style="position:absolute;left:10757;top:1884;height:13255;width:0;" filled="f" stroked="t" coordsize="21600,21600" o:gfxdata="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YmHq8AAAA&#10;2w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矩形 75" o:spid="_x0000_s1026" o:spt="1" style="position:absolute;left:10747;top:15139;height:10;width:20;" fillcolor="#000000" filled="t" stroked="f" coordsize="21600,21600" o:gfxdata="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g5Oy8AAAA&#10;2w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w w:val="100"/>
          <w:sz w:val="22"/>
        </w:rPr>
        <w:t>段</w:t>
      </w:r>
    </w:p>
    <w:p>
      <w:pPr>
        <w:pStyle w:val="3"/>
        <w:rPr>
          <w:sz w:val="20"/>
        </w:rPr>
      </w:pPr>
    </w:p>
    <w:p>
      <w:pPr>
        <w:pStyle w:val="3"/>
        <w:rPr>
          <w:sz w:val="20"/>
        </w:rPr>
      </w:pPr>
    </w:p>
    <w:p>
      <w:pPr>
        <w:pStyle w:val="3"/>
        <w:rPr>
          <w:sz w:val="20"/>
        </w:rPr>
      </w:pPr>
    </w:p>
    <w:p>
      <w:pPr>
        <w:pStyle w:val="3"/>
        <w:spacing w:before="12"/>
        <w:rPr>
          <w:sz w:val="27"/>
        </w:rPr>
      </w:pPr>
    </w:p>
    <w:p>
      <w:pPr>
        <w:tabs>
          <w:tab w:val="left" w:pos="1082"/>
        </w:tabs>
        <w:spacing w:before="91"/>
        <w:ind w:left="0" w:right="584" w:firstLine="0"/>
        <w:jc w:val="right"/>
        <w:rPr>
          <w:rFonts w:ascii="Times New Roman"/>
          <w:sz w:val="22"/>
        </w:rPr>
      </w:pPr>
      <w:r>
        <w:rPr>
          <w:rFonts w:ascii="Times New Roman"/>
          <w:sz w:val="22"/>
        </w:rPr>
        <w:t>46023.9</w:t>
      </w:r>
      <w:r>
        <w:rPr>
          <w:rFonts w:ascii="Times New Roman"/>
          <w:sz w:val="22"/>
        </w:rPr>
        <w:tab/>
      </w:r>
      <w:r>
        <w:rPr>
          <w:rFonts w:ascii="Times New Roman"/>
          <w:sz w:val="22"/>
        </w:rPr>
        <w:t>46023.9</w:t>
      </w:r>
    </w:p>
    <w:p>
      <w:pPr>
        <w:spacing w:after="0"/>
        <w:jc w:val="right"/>
        <w:rPr>
          <w:rFonts w:ascii="Times New Roman"/>
          <w:sz w:val="22"/>
        </w:rPr>
        <w:sectPr>
          <w:type w:val="continuous"/>
          <w:pgSz w:w="11920" w:h="16850"/>
          <w:pgMar w:top="960" w:right="940" w:bottom="280" w:left="960" w:header="720" w:footer="720" w:gutter="0"/>
        </w:sectPr>
      </w:pPr>
    </w:p>
    <w:tbl>
      <w:tblPr>
        <w:tblStyle w:val="5"/>
        <w:tblW w:w="0" w:type="auto"/>
        <w:tblInd w:w="20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4"/>
        <w:gridCol w:w="279"/>
        <w:gridCol w:w="449"/>
        <w:gridCol w:w="991"/>
        <w:gridCol w:w="2876"/>
        <w:gridCol w:w="2410"/>
        <w:gridCol w:w="1135"/>
        <w:gridCol w:w="1030"/>
        <w:gridCol w:w="2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7" w:hRule="atLeast"/>
        </w:trPr>
        <w:tc>
          <w:tcPr>
            <w:tcW w:w="214" w:type="dxa"/>
            <w:vMerge w:val="restart"/>
            <w:tcBorders>
              <w:bottom w:val="nil"/>
              <w:right w:val="single" w:color="000000" w:sz="4" w:space="0"/>
            </w:tcBorders>
          </w:tcPr>
          <w:p>
            <w:pPr>
              <w:pStyle w:val="9"/>
              <w:rPr>
                <w:rFonts w:ascii="Times New Roman"/>
                <w:sz w:val="22"/>
              </w:rPr>
            </w:pPr>
          </w:p>
        </w:tc>
        <w:tc>
          <w:tcPr>
            <w:tcW w:w="728" w:type="dxa"/>
            <w:gridSpan w:val="2"/>
            <w:tcBorders>
              <w:top w:val="single" w:color="000000" w:sz="12" w:space="0"/>
              <w:left w:val="single" w:color="000000" w:sz="4" w:space="0"/>
              <w:bottom w:val="single" w:color="000000" w:sz="4" w:space="0"/>
              <w:right w:val="single" w:color="000000" w:sz="4" w:space="0"/>
            </w:tcBorders>
          </w:tcPr>
          <w:p>
            <w:pPr>
              <w:pStyle w:val="9"/>
              <w:rPr>
                <w:rFonts w:ascii="Times New Roman"/>
                <w:sz w:val="22"/>
              </w:rPr>
            </w:pPr>
          </w:p>
        </w:tc>
        <w:tc>
          <w:tcPr>
            <w:tcW w:w="991" w:type="dxa"/>
            <w:tcBorders>
              <w:top w:val="single" w:color="000000" w:sz="12" w:space="0"/>
              <w:left w:val="single" w:color="000000" w:sz="4" w:space="0"/>
              <w:bottom w:val="single" w:color="000000" w:sz="4" w:space="0"/>
              <w:right w:val="single" w:color="000000" w:sz="4" w:space="0"/>
            </w:tcBorders>
          </w:tcPr>
          <w:p>
            <w:pPr>
              <w:pStyle w:val="9"/>
              <w:rPr>
                <w:rFonts w:ascii="Times New Roman"/>
                <w:sz w:val="22"/>
              </w:rPr>
            </w:pPr>
          </w:p>
        </w:tc>
        <w:tc>
          <w:tcPr>
            <w:tcW w:w="2876" w:type="dxa"/>
            <w:tcBorders>
              <w:top w:val="single" w:color="000000" w:sz="12" w:space="0"/>
              <w:left w:val="single" w:color="000000" w:sz="4" w:space="0"/>
              <w:bottom w:val="single" w:color="000000" w:sz="4" w:space="0"/>
              <w:right w:val="single" w:color="000000" w:sz="4" w:space="0"/>
            </w:tcBorders>
          </w:tcPr>
          <w:p>
            <w:pPr>
              <w:pStyle w:val="9"/>
              <w:spacing w:line="278" w:lineRule="exact"/>
              <w:ind w:left="111" w:right="-29"/>
              <w:rPr>
                <w:sz w:val="22"/>
              </w:rPr>
            </w:pPr>
            <w:r>
              <w:rPr>
                <w:spacing w:val="-11"/>
                <w:sz w:val="22"/>
              </w:rPr>
              <w:t>加工，三层作为员工活动室，</w:t>
            </w:r>
          </w:p>
          <w:p>
            <w:pPr>
              <w:pStyle w:val="9"/>
              <w:spacing w:before="47"/>
              <w:ind w:left="450"/>
              <w:rPr>
                <w:sz w:val="22"/>
              </w:rPr>
            </w:pPr>
            <w:r>
              <w:rPr>
                <w:sz w:val="22"/>
              </w:rPr>
              <w:t>四层作为员工食堂。</w:t>
            </w:r>
          </w:p>
        </w:tc>
        <w:tc>
          <w:tcPr>
            <w:tcW w:w="2410" w:type="dxa"/>
            <w:tcBorders>
              <w:top w:val="single" w:color="000000" w:sz="12" w:space="0"/>
              <w:left w:val="single" w:color="000000" w:sz="4" w:space="0"/>
              <w:bottom w:val="single" w:color="000000" w:sz="4" w:space="0"/>
              <w:right w:val="single" w:color="000000" w:sz="4" w:space="0"/>
            </w:tcBorders>
          </w:tcPr>
          <w:p>
            <w:pPr>
              <w:pStyle w:val="9"/>
              <w:rPr>
                <w:rFonts w:ascii="Times New Roman"/>
                <w:sz w:val="22"/>
              </w:rPr>
            </w:pPr>
          </w:p>
        </w:tc>
        <w:tc>
          <w:tcPr>
            <w:tcW w:w="1135" w:type="dxa"/>
            <w:tcBorders>
              <w:top w:val="single" w:color="000000" w:sz="12" w:space="0"/>
              <w:left w:val="single" w:color="000000" w:sz="4" w:space="0"/>
              <w:bottom w:val="single" w:color="000000" w:sz="4" w:space="0"/>
              <w:right w:val="single" w:color="000000" w:sz="4" w:space="0"/>
            </w:tcBorders>
          </w:tcPr>
          <w:p>
            <w:pPr>
              <w:pStyle w:val="9"/>
              <w:rPr>
                <w:rFonts w:ascii="Times New Roman"/>
                <w:sz w:val="22"/>
              </w:rPr>
            </w:pPr>
          </w:p>
        </w:tc>
        <w:tc>
          <w:tcPr>
            <w:tcW w:w="1030" w:type="dxa"/>
            <w:tcBorders>
              <w:top w:val="single" w:color="000000" w:sz="12" w:space="0"/>
              <w:left w:val="single" w:color="000000" w:sz="4" w:space="0"/>
              <w:bottom w:val="single" w:color="000000" w:sz="4" w:space="0"/>
              <w:right w:val="single" w:color="000000" w:sz="4" w:space="0"/>
            </w:tcBorders>
          </w:tcPr>
          <w:p>
            <w:pPr>
              <w:pStyle w:val="9"/>
              <w:rPr>
                <w:rFonts w:ascii="Times New Roman"/>
                <w:sz w:val="22"/>
              </w:rPr>
            </w:pPr>
          </w:p>
        </w:tc>
        <w:tc>
          <w:tcPr>
            <w:tcW w:w="216" w:type="dxa"/>
            <w:vMerge w:val="restart"/>
            <w:tcBorders>
              <w:left w:val="single" w:color="000000" w:sz="4" w:space="0"/>
              <w:bottom w:val="nil"/>
            </w:tcBorders>
          </w:tcPr>
          <w:p>
            <w:pPr>
              <w:pStyle w:val="9"/>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restart"/>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spacing w:before="152" w:line="278" w:lineRule="auto"/>
              <w:ind w:left="148" w:right="126"/>
              <w:rPr>
                <w:sz w:val="22"/>
              </w:rPr>
            </w:pPr>
            <w:r>
              <w:rPr>
                <w:sz w:val="22"/>
              </w:rPr>
              <w:t>辅助工程</w:t>
            </w:r>
          </w:p>
        </w:tc>
        <w:tc>
          <w:tcPr>
            <w:tcW w:w="991" w:type="dxa"/>
            <w:tcBorders>
              <w:top w:val="single" w:color="000000" w:sz="4" w:space="0"/>
              <w:left w:val="single" w:color="000000" w:sz="4" w:space="0"/>
              <w:bottom w:val="single" w:color="000000" w:sz="4" w:space="0"/>
              <w:right w:val="single" w:color="000000" w:sz="4" w:space="0"/>
            </w:tcBorders>
          </w:tcPr>
          <w:p>
            <w:pPr>
              <w:pStyle w:val="9"/>
              <w:spacing w:before="159"/>
              <w:ind w:left="112" w:right="93"/>
              <w:jc w:val="center"/>
              <w:rPr>
                <w:sz w:val="22"/>
              </w:rPr>
            </w:pPr>
            <w:r>
              <w:rPr>
                <w:sz w:val="22"/>
              </w:rPr>
              <w:t>办公楼</w:t>
            </w:r>
          </w:p>
        </w:tc>
        <w:tc>
          <w:tcPr>
            <w:tcW w:w="2876" w:type="dxa"/>
            <w:tcBorders>
              <w:top w:val="single" w:color="000000" w:sz="4" w:space="0"/>
              <w:left w:val="single" w:color="000000" w:sz="4" w:space="0"/>
              <w:bottom w:val="single" w:color="000000" w:sz="4" w:space="0"/>
              <w:right w:val="single" w:color="000000" w:sz="4" w:space="0"/>
            </w:tcBorders>
          </w:tcPr>
          <w:p>
            <w:pPr>
              <w:pStyle w:val="9"/>
              <w:spacing w:before="159"/>
              <w:ind w:left="121" w:right="104"/>
              <w:jc w:val="center"/>
              <w:rPr>
                <w:sz w:val="22"/>
              </w:rPr>
            </w:pPr>
            <w:r>
              <w:rPr>
                <w:sz w:val="22"/>
              </w:rPr>
              <w:t>设有展厅、办公室</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exact"/>
              <w:ind w:left="89" w:right="70"/>
              <w:jc w:val="center"/>
              <w:rPr>
                <w:sz w:val="22"/>
              </w:rPr>
            </w:pPr>
            <w:r>
              <w:rPr>
                <w:sz w:val="22"/>
              </w:rPr>
              <w:t>设有展厅、办公室、会</w:t>
            </w:r>
          </w:p>
          <w:p>
            <w:pPr>
              <w:pStyle w:val="9"/>
              <w:spacing w:before="47"/>
              <w:ind w:left="87" w:right="70"/>
              <w:jc w:val="center"/>
              <w:rPr>
                <w:sz w:val="22"/>
              </w:rPr>
            </w:pPr>
            <w:r>
              <w:rPr>
                <w:sz w:val="22"/>
              </w:rPr>
              <w:t>议室</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73"/>
              <w:ind w:left="194" w:right="176"/>
              <w:jc w:val="center"/>
              <w:rPr>
                <w:rFonts w:ascii="Times New Roman"/>
                <w:sz w:val="22"/>
              </w:rPr>
            </w:pPr>
            <w:r>
              <w:rPr>
                <w:rFonts w:ascii="Times New Roman"/>
                <w:sz w:val="22"/>
              </w:rPr>
              <w:t>4095.95</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73"/>
              <w:ind w:left="141" w:right="123"/>
              <w:jc w:val="center"/>
              <w:rPr>
                <w:rFonts w:ascii="Times New Roman"/>
                <w:sz w:val="22"/>
              </w:rPr>
            </w:pPr>
            <w:r>
              <w:rPr>
                <w:rFonts w:ascii="Times New Roman"/>
                <w:sz w:val="22"/>
              </w:rPr>
              <w:t>4095.95</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spacing w:line="280" w:lineRule="exact"/>
              <w:ind w:left="112" w:right="93"/>
              <w:jc w:val="center"/>
              <w:rPr>
                <w:sz w:val="22"/>
              </w:rPr>
            </w:pPr>
            <w:r>
              <w:rPr>
                <w:sz w:val="22"/>
              </w:rPr>
              <w:t>食堂</w:t>
            </w:r>
          </w:p>
        </w:tc>
        <w:tc>
          <w:tcPr>
            <w:tcW w:w="2876" w:type="dxa"/>
            <w:tcBorders>
              <w:top w:val="single" w:color="000000" w:sz="4" w:space="0"/>
              <w:left w:val="single" w:color="000000" w:sz="4" w:space="0"/>
              <w:bottom w:val="single" w:color="000000" w:sz="4" w:space="0"/>
              <w:right w:val="single" w:color="000000" w:sz="4" w:space="0"/>
            </w:tcBorders>
          </w:tcPr>
          <w:p>
            <w:pPr>
              <w:pStyle w:val="9"/>
              <w:spacing w:line="280" w:lineRule="exact"/>
              <w:ind w:left="121" w:right="102"/>
              <w:jc w:val="center"/>
              <w:rPr>
                <w:sz w:val="22"/>
              </w:rPr>
            </w:pPr>
            <w:r>
              <w:rPr>
                <w:sz w:val="22"/>
              </w:rPr>
              <w:t>提供员工就餐</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80" w:lineRule="exact"/>
              <w:ind w:left="89" w:right="70"/>
              <w:jc w:val="center"/>
              <w:rPr>
                <w:sz w:val="22"/>
              </w:rPr>
            </w:pPr>
            <w:r>
              <w:rPr>
                <w:sz w:val="22"/>
              </w:rPr>
              <w:t>提供员工就餐</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0"/>
              <w:ind w:left="191" w:right="176"/>
              <w:jc w:val="center"/>
              <w:rPr>
                <w:rFonts w:ascii="Times New Roman"/>
                <w:sz w:val="22"/>
              </w:rPr>
            </w:pPr>
            <w:r>
              <w:rPr>
                <w:rFonts w:ascii="Times New Roman"/>
                <w:sz w:val="22"/>
              </w:rPr>
              <w:t>1000</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0"/>
              <w:ind w:left="141" w:right="120"/>
              <w:jc w:val="center"/>
              <w:rPr>
                <w:rFonts w:ascii="Times New Roman"/>
                <w:sz w:val="22"/>
              </w:rPr>
            </w:pPr>
            <w:r>
              <w:rPr>
                <w:rFonts w:ascii="Times New Roman"/>
                <w:sz w:val="22"/>
              </w:rPr>
              <w:t>1000</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7"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spacing w:line="278" w:lineRule="exact"/>
              <w:ind w:left="112" w:right="93"/>
              <w:jc w:val="center"/>
              <w:rPr>
                <w:sz w:val="22"/>
              </w:rPr>
            </w:pPr>
            <w:r>
              <w:rPr>
                <w:sz w:val="22"/>
              </w:rPr>
              <w:t>变配电</w:t>
            </w:r>
          </w:p>
          <w:p>
            <w:pPr>
              <w:pStyle w:val="9"/>
              <w:spacing w:before="47"/>
              <w:ind w:left="14"/>
              <w:jc w:val="center"/>
              <w:rPr>
                <w:sz w:val="22"/>
              </w:rPr>
            </w:pPr>
            <w:r>
              <w:rPr>
                <w:w w:val="100"/>
                <w:sz w:val="22"/>
              </w:rPr>
              <w:t>房</w:t>
            </w:r>
          </w:p>
        </w:tc>
        <w:tc>
          <w:tcPr>
            <w:tcW w:w="2876" w:type="dxa"/>
            <w:tcBorders>
              <w:top w:val="single" w:color="000000" w:sz="4" w:space="0"/>
              <w:left w:val="single" w:color="000000" w:sz="4" w:space="0"/>
              <w:bottom w:val="single" w:color="000000" w:sz="4" w:space="0"/>
              <w:right w:val="single" w:color="000000" w:sz="4" w:space="0"/>
            </w:tcBorders>
          </w:tcPr>
          <w:p>
            <w:pPr>
              <w:pStyle w:val="9"/>
              <w:spacing w:before="161"/>
              <w:ind w:left="121" w:right="104"/>
              <w:jc w:val="center"/>
              <w:rPr>
                <w:sz w:val="22"/>
              </w:rPr>
            </w:pPr>
            <w:r>
              <w:rPr>
                <w:sz w:val="22"/>
              </w:rPr>
              <w:t>电压升降和电能分配</w:t>
            </w:r>
          </w:p>
        </w:tc>
        <w:tc>
          <w:tcPr>
            <w:tcW w:w="2410" w:type="dxa"/>
            <w:tcBorders>
              <w:top w:val="single" w:color="000000" w:sz="4" w:space="0"/>
              <w:left w:val="single" w:color="000000" w:sz="4" w:space="0"/>
              <w:bottom w:val="single" w:color="000000" w:sz="4" w:space="0"/>
              <w:right w:val="single" w:color="000000" w:sz="4" w:space="0"/>
            </w:tcBorders>
          </w:tcPr>
          <w:p>
            <w:pPr>
              <w:pStyle w:val="9"/>
              <w:spacing w:before="161"/>
              <w:ind w:left="86" w:right="70"/>
              <w:jc w:val="center"/>
              <w:rPr>
                <w:sz w:val="22"/>
              </w:rPr>
            </w:pPr>
            <w:r>
              <w:rPr>
                <w:sz w:val="22"/>
              </w:rPr>
              <w:t>电压升降和电能分配</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73"/>
              <w:ind w:left="191" w:right="176"/>
              <w:jc w:val="center"/>
              <w:rPr>
                <w:rFonts w:ascii="Times New Roman"/>
                <w:sz w:val="22"/>
              </w:rPr>
            </w:pPr>
            <w:r>
              <w:rPr>
                <w:rFonts w:ascii="Times New Roman"/>
                <w:sz w:val="22"/>
              </w:rPr>
              <w:t>140</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73"/>
              <w:ind w:left="139" w:right="123"/>
              <w:jc w:val="center"/>
              <w:rPr>
                <w:rFonts w:ascii="Times New Roman"/>
                <w:sz w:val="22"/>
              </w:rPr>
            </w:pPr>
            <w:r>
              <w:rPr>
                <w:rFonts w:ascii="Times New Roman"/>
                <w:sz w:val="22"/>
              </w:rPr>
              <w:t>140</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spacing w:line="278" w:lineRule="exact"/>
              <w:ind w:left="112" w:right="93"/>
              <w:jc w:val="center"/>
              <w:rPr>
                <w:sz w:val="22"/>
              </w:rPr>
            </w:pPr>
            <w:r>
              <w:rPr>
                <w:sz w:val="22"/>
              </w:rPr>
              <w:t>消防水</w:t>
            </w:r>
          </w:p>
          <w:p>
            <w:pPr>
              <w:pStyle w:val="9"/>
              <w:spacing w:before="47"/>
              <w:ind w:left="112" w:right="93"/>
              <w:jc w:val="center"/>
              <w:rPr>
                <w:sz w:val="22"/>
              </w:rPr>
            </w:pPr>
            <w:r>
              <w:rPr>
                <w:sz w:val="22"/>
              </w:rPr>
              <w:t>泵房</w:t>
            </w:r>
          </w:p>
        </w:tc>
        <w:tc>
          <w:tcPr>
            <w:tcW w:w="2876" w:type="dxa"/>
            <w:tcBorders>
              <w:top w:val="single" w:color="000000" w:sz="4" w:space="0"/>
              <w:left w:val="single" w:color="000000" w:sz="4" w:space="0"/>
              <w:bottom w:val="single" w:color="000000" w:sz="4" w:space="0"/>
              <w:right w:val="single" w:color="000000" w:sz="4" w:space="0"/>
            </w:tcBorders>
          </w:tcPr>
          <w:p>
            <w:pPr>
              <w:pStyle w:val="9"/>
              <w:spacing w:before="159"/>
              <w:ind w:left="121" w:right="104"/>
              <w:jc w:val="center"/>
              <w:rPr>
                <w:sz w:val="22"/>
              </w:rPr>
            </w:pPr>
            <w:r>
              <w:rPr>
                <w:sz w:val="22"/>
              </w:rPr>
              <w:t>消防供水</w:t>
            </w:r>
          </w:p>
        </w:tc>
        <w:tc>
          <w:tcPr>
            <w:tcW w:w="2410" w:type="dxa"/>
            <w:tcBorders>
              <w:top w:val="single" w:color="000000" w:sz="4" w:space="0"/>
              <w:left w:val="single" w:color="000000" w:sz="4" w:space="0"/>
              <w:bottom w:val="single" w:color="000000" w:sz="4" w:space="0"/>
              <w:right w:val="single" w:color="000000" w:sz="4" w:space="0"/>
            </w:tcBorders>
          </w:tcPr>
          <w:p>
            <w:pPr>
              <w:pStyle w:val="9"/>
              <w:spacing w:before="159"/>
              <w:ind w:left="87" w:right="70"/>
              <w:jc w:val="center"/>
              <w:rPr>
                <w:sz w:val="22"/>
              </w:rPr>
            </w:pPr>
            <w:r>
              <w:rPr>
                <w:sz w:val="22"/>
              </w:rPr>
              <w:t>消防供水</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73"/>
              <w:ind w:left="191" w:right="176"/>
              <w:jc w:val="center"/>
              <w:rPr>
                <w:rFonts w:ascii="Times New Roman"/>
                <w:sz w:val="22"/>
              </w:rPr>
            </w:pPr>
            <w:r>
              <w:rPr>
                <w:rFonts w:ascii="Times New Roman"/>
                <w:sz w:val="22"/>
              </w:rPr>
              <w:t>265</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73"/>
              <w:ind w:left="139" w:right="123"/>
              <w:jc w:val="center"/>
              <w:rPr>
                <w:rFonts w:ascii="Times New Roman"/>
                <w:sz w:val="22"/>
              </w:rPr>
            </w:pPr>
            <w:r>
              <w:rPr>
                <w:rFonts w:ascii="Times New Roman"/>
                <w:sz w:val="22"/>
              </w:rPr>
              <w:t>265</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7"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spacing w:line="280" w:lineRule="exact"/>
              <w:ind w:left="112" w:right="93"/>
              <w:jc w:val="center"/>
              <w:rPr>
                <w:sz w:val="22"/>
              </w:rPr>
            </w:pPr>
            <w:r>
              <w:rPr>
                <w:sz w:val="22"/>
              </w:rPr>
              <w:t>立体停</w:t>
            </w:r>
          </w:p>
          <w:p>
            <w:pPr>
              <w:pStyle w:val="9"/>
              <w:spacing w:before="45"/>
              <w:ind w:left="112" w:right="93"/>
              <w:jc w:val="center"/>
              <w:rPr>
                <w:sz w:val="22"/>
              </w:rPr>
            </w:pPr>
            <w:r>
              <w:rPr>
                <w:sz w:val="22"/>
              </w:rPr>
              <w:t>车库</w:t>
            </w:r>
          </w:p>
        </w:tc>
        <w:tc>
          <w:tcPr>
            <w:tcW w:w="2876" w:type="dxa"/>
            <w:tcBorders>
              <w:top w:val="single" w:color="000000" w:sz="4" w:space="0"/>
              <w:left w:val="single" w:color="000000" w:sz="4" w:space="0"/>
              <w:bottom w:val="single" w:color="000000" w:sz="4" w:space="0"/>
              <w:right w:val="single" w:color="000000" w:sz="4" w:space="0"/>
            </w:tcBorders>
          </w:tcPr>
          <w:p>
            <w:pPr>
              <w:pStyle w:val="9"/>
              <w:spacing w:before="162"/>
              <w:ind w:left="121" w:right="102"/>
              <w:jc w:val="center"/>
              <w:rPr>
                <w:sz w:val="22"/>
              </w:rPr>
            </w:pPr>
            <w:r>
              <w:rPr>
                <w:sz w:val="22"/>
              </w:rPr>
              <w:t>供车辆停放</w:t>
            </w:r>
          </w:p>
        </w:tc>
        <w:tc>
          <w:tcPr>
            <w:tcW w:w="2410" w:type="dxa"/>
            <w:tcBorders>
              <w:top w:val="single" w:color="000000" w:sz="4" w:space="0"/>
              <w:left w:val="single" w:color="000000" w:sz="4" w:space="0"/>
              <w:bottom w:val="single" w:color="000000" w:sz="4" w:space="0"/>
              <w:right w:val="single" w:color="000000" w:sz="4" w:space="0"/>
            </w:tcBorders>
          </w:tcPr>
          <w:p>
            <w:pPr>
              <w:pStyle w:val="9"/>
              <w:spacing w:before="162"/>
              <w:ind w:left="89" w:right="70"/>
              <w:jc w:val="center"/>
              <w:rPr>
                <w:sz w:val="22"/>
              </w:rPr>
            </w:pPr>
            <w:r>
              <w:rPr>
                <w:sz w:val="22"/>
              </w:rPr>
              <w:t>地面停车位</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76"/>
              <w:ind w:left="194" w:right="176"/>
              <w:jc w:val="center"/>
              <w:rPr>
                <w:rFonts w:ascii="Times New Roman"/>
                <w:sz w:val="22"/>
              </w:rPr>
            </w:pPr>
            <w:r>
              <w:rPr>
                <w:rFonts w:ascii="Times New Roman"/>
                <w:sz w:val="22"/>
              </w:rPr>
              <w:t>713.9</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76"/>
              <w:ind w:left="141" w:right="123"/>
              <w:jc w:val="center"/>
              <w:rPr>
                <w:rFonts w:ascii="Times New Roman"/>
                <w:sz w:val="22"/>
              </w:rPr>
            </w:pPr>
            <w:r>
              <w:rPr>
                <w:rFonts w:ascii="Times New Roman"/>
                <w:sz w:val="22"/>
              </w:rPr>
              <w:t>713.9</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restart"/>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p>
            <w:pPr>
              <w:pStyle w:val="9"/>
              <w:rPr>
                <w:rFonts w:ascii="Times New Roman"/>
                <w:sz w:val="22"/>
              </w:rPr>
            </w:pPr>
          </w:p>
          <w:p>
            <w:pPr>
              <w:pStyle w:val="9"/>
              <w:spacing w:before="9"/>
              <w:rPr>
                <w:rFonts w:ascii="Times New Roman"/>
                <w:sz w:val="27"/>
              </w:rPr>
            </w:pPr>
          </w:p>
          <w:p>
            <w:pPr>
              <w:pStyle w:val="9"/>
              <w:spacing w:line="280" w:lineRule="auto"/>
              <w:ind w:left="148" w:right="126"/>
              <w:rPr>
                <w:sz w:val="22"/>
              </w:rPr>
            </w:pPr>
            <w:r>
              <w:rPr>
                <w:sz w:val="22"/>
              </w:rPr>
              <w:t>公用工程</w:t>
            </w:r>
          </w:p>
        </w:tc>
        <w:tc>
          <w:tcPr>
            <w:tcW w:w="991" w:type="dxa"/>
            <w:tcBorders>
              <w:top w:val="single" w:color="000000" w:sz="4" w:space="0"/>
              <w:left w:val="single" w:color="000000" w:sz="4" w:space="0"/>
              <w:bottom w:val="single" w:color="000000" w:sz="4" w:space="0"/>
              <w:right w:val="single" w:color="000000" w:sz="4" w:space="0"/>
            </w:tcBorders>
          </w:tcPr>
          <w:p>
            <w:pPr>
              <w:pStyle w:val="9"/>
              <w:spacing w:line="278" w:lineRule="exact"/>
              <w:ind w:left="112" w:right="93"/>
              <w:jc w:val="center"/>
              <w:rPr>
                <w:sz w:val="22"/>
              </w:rPr>
            </w:pPr>
            <w:r>
              <w:rPr>
                <w:sz w:val="22"/>
              </w:rPr>
              <w:t>供电</w:t>
            </w:r>
          </w:p>
        </w:tc>
        <w:tc>
          <w:tcPr>
            <w:tcW w:w="2876" w:type="dxa"/>
            <w:tcBorders>
              <w:top w:val="single" w:color="000000" w:sz="4" w:space="0"/>
              <w:left w:val="single" w:color="000000" w:sz="4" w:space="0"/>
              <w:bottom w:val="single" w:color="000000" w:sz="4" w:space="0"/>
              <w:right w:val="single" w:color="000000" w:sz="4" w:space="0"/>
            </w:tcBorders>
          </w:tcPr>
          <w:p>
            <w:pPr>
              <w:pStyle w:val="9"/>
              <w:spacing w:line="278" w:lineRule="exact"/>
              <w:ind w:left="121" w:right="104"/>
              <w:jc w:val="center"/>
              <w:rPr>
                <w:sz w:val="22"/>
              </w:rPr>
            </w:pPr>
            <w:r>
              <w:rPr>
                <w:sz w:val="22"/>
              </w:rPr>
              <w:t>市政供电</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exact"/>
              <w:ind w:left="87" w:right="70"/>
              <w:jc w:val="center"/>
              <w:rPr>
                <w:sz w:val="22"/>
              </w:rPr>
            </w:pPr>
            <w:r>
              <w:rPr>
                <w:sz w:val="22"/>
              </w:rPr>
              <w:t>市政供电</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0"/>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0"/>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spacing w:line="278" w:lineRule="exact"/>
              <w:ind w:left="112" w:right="93"/>
              <w:jc w:val="center"/>
              <w:rPr>
                <w:sz w:val="22"/>
              </w:rPr>
            </w:pPr>
            <w:r>
              <w:rPr>
                <w:sz w:val="22"/>
              </w:rPr>
              <w:t>给水</w:t>
            </w:r>
          </w:p>
        </w:tc>
        <w:tc>
          <w:tcPr>
            <w:tcW w:w="2876" w:type="dxa"/>
            <w:tcBorders>
              <w:top w:val="single" w:color="000000" w:sz="4" w:space="0"/>
              <w:left w:val="single" w:color="000000" w:sz="4" w:space="0"/>
              <w:bottom w:val="single" w:color="000000" w:sz="4" w:space="0"/>
              <w:right w:val="single" w:color="000000" w:sz="4" w:space="0"/>
            </w:tcBorders>
          </w:tcPr>
          <w:p>
            <w:pPr>
              <w:pStyle w:val="9"/>
              <w:spacing w:line="278" w:lineRule="exact"/>
              <w:ind w:left="121" w:right="104"/>
              <w:jc w:val="center"/>
              <w:rPr>
                <w:sz w:val="22"/>
              </w:rPr>
            </w:pPr>
            <w:r>
              <w:rPr>
                <w:sz w:val="22"/>
              </w:rPr>
              <w:t>市政供水</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exact"/>
              <w:ind w:left="87" w:right="70"/>
              <w:jc w:val="center"/>
              <w:rPr>
                <w:sz w:val="22"/>
              </w:rPr>
            </w:pPr>
            <w:r>
              <w:rPr>
                <w:sz w:val="22"/>
              </w:rPr>
              <w:t>市政供水</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0"/>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0"/>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8"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p>
            <w:pPr>
              <w:pStyle w:val="9"/>
              <w:rPr>
                <w:rFonts w:ascii="Times New Roman"/>
                <w:sz w:val="22"/>
              </w:rPr>
            </w:pPr>
          </w:p>
          <w:p>
            <w:pPr>
              <w:pStyle w:val="9"/>
              <w:spacing w:before="145"/>
              <w:ind w:left="112" w:right="93"/>
              <w:jc w:val="center"/>
              <w:rPr>
                <w:sz w:val="22"/>
              </w:rPr>
            </w:pPr>
            <w:r>
              <w:rPr>
                <w:sz w:val="22"/>
              </w:rPr>
              <w:t>排水</w:t>
            </w:r>
          </w:p>
        </w:tc>
        <w:tc>
          <w:tcPr>
            <w:tcW w:w="2876" w:type="dxa"/>
            <w:tcBorders>
              <w:top w:val="single" w:color="000000" w:sz="4" w:space="0"/>
              <w:left w:val="single" w:color="000000" w:sz="4" w:space="0"/>
              <w:bottom w:val="single" w:color="000000" w:sz="4" w:space="0"/>
              <w:right w:val="single" w:color="000000" w:sz="4" w:space="0"/>
            </w:tcBorders>
          </w:tcPr>
          <w:p>
            <w:pPr>
              <w:pStyle w:val="9"/>
              <w:spacing w:before="159" w:line="278" w:lineRule="auto"/>
              <w:ind w:left="121" w:right="104"/>
              <w:jc w:val="center"/>
              <w:rPr>
                <w:sz w:val="22"/>
              </w:rPr>
            </w:pPr>
            <w:r>
              <w:rPr>
                <w:sz w:val="22"/>
              </w:rPr>
              <w:t>无工业废水；食堂含油污废水经隔油池、生活污水经化粪池处理后，经朝发临时泵站排入麻章污水处理厂</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auto"/>
              <w:ind w:left="111" w:right="83"/>
              <w:jc w:val="both"/>
              <w:rPr>
                <w:sz w:val="22"/>
              </w:rPr>
            </w:pPr>
            <w:r>
              <w:rPr>
                <w:sz w:val="22"/>
              </w:rPr>
              <w:t>无工业废水；食堂含油污废水经隔油池、生活污水经化粪池处理后， 经朝发临时泵站排入</w:t>
            </w:r>
          </w:p>
          <w:p>
            <w:pPr>
              <w:pStyle w:val="9"/>
              <w:ind w:left="438"/>
              <w:rPr>
                <w:sz w:val="22"/>
              </w:rPr>
            </w:pPr>
            <w:r>
              <w:rPr>
                <w:sz w:val="22"/>
              </w:rPr>
              <w:t>麻章污水处理厂</w:t>
            </w:r>
          </w:p>
        </w:tc>
        <w:tc>
          <w:tcPr>
            <w:tcW w:w="1135" w:type="dxa"/>
            <w:tcBorders>
              <w:top w:val="single" w:color="000000" w:sz="4" w:space="0"/>
              <w:left w:val="single" w:color="000000" w:sz="4" w:space="0"/>
              <w:bottom w:val="single" w:color="000000" w:sz="4" w:space="0"/>
              <w:right w:val="single" w:color="000000" w:sz="4" w:space="0"/>
            </w:tcBorders>
          </w:tcPr>
          <w:p>
            <w:pPr>
              <w:pStyle w:val="9"/>
              <w:rPr>
                <w:rFonts w:ascii="Times New Roman"/>
                <w:sz w:val="24"/>
              </w:rPr>
            </w:pPr>
          </w:p>
          <w:p>
            <w:pPr>
              <w:pStyle w:val="9"/>
              <w:spacing w:before="10"/>
              <w:rPr>
                <w:rFonts w:ascii="Times New Roman"/>
                <w:sz w:val="33"/>
              </w:rPr>
            </w:pPr>
          </w:p>
          <w:p>
            <w:pPr>
              <w:pStyle w:val="9"/>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rPr>
                <w:rFonts w:ascii="Times New Roman"/>
                <w:sz w:val="24"/>
              </w:rPr>
            </w:pPr>
          </w:p>
          <w:p>
            <w:pPr>
              <w:pStyle w:val="9"/>
              <w:spacing w:before="10"/>
              <w:rPr>
                <w:rFonts w:ascii="Times New Roman"/>
                <w:sz w:val="33"/>
              </w:rPr>
            </w:pPr>
          </w:p>
          <w:p>
            <w:pPr>
              <w:pStyle w:val="9"/>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5"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restart"/>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spacing w:before="3"/>
              <w:rPr>
                <w:rFonts w:ascii="Times New Roman"/>
                <w:sz w:val="23"/>
              </w:rPr>
            </w:pPr>
          </w:p>
          <w:p>
            <w:pPr>
              <w:pStyle w:val="9"/>
              <w:spacing w:line="280" w:lineRule="auto"/>
              <w:ind w:left="148" w:right="126"/>
              <w:rPr>
                <w:sz w:val="22"/>
              </w:rPr>
            </w:pPr>
            <w:r>
              <w:rPr>
                <w:sz w:val="22"/>
              </w:rPr>
              <w:t>环保工程</w:t>
            </w:r>
          </w:p>
        </w:tc>
        <w:tc>
          <w:tcPr>
            <w:tcW w:w="991" w:type="dxa"/>
            <w:vMerge w:val="restart"/>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p>
            <w:pPr>
              <w:pStyle w:val="9"/>
              <w:rPr>
                <w:rFonts w:ascii="Times New Roman"/>
                <w:sz w:val="22"/>
              </w:rPr>
            </w:pPr>
          </w:p>
          <w:p>
            <w:pPr>
              <w:pStyle w:val="9"/>
              <w:rPr>
                <w:rFonts w:ascii="Times New Roman"/>
                <w:sz w:val="22"/>
              </w:rPr>
            </w:pPr>
          </w:p>
          <w:p>
            <w:pPr>
              <w:pStyle w:val="9"/>
              <w:spacing w:before="9"/>
              <w:rPr>
                <w:rFonts w:ascii="Times New Roman"/>
                <w:sz w:val="19"/>
              </w:rPr>
            </w:pPr>
          </w:p>
          <w:p>
            <w:pPr>
              <w:pStyle w:val="9"/>
              <w:spacing w:before="1" w:line="280" w:lineRule="auto"/>
              <w:ind w:left="168" w:right="147"/>
              <w:rPr>
                <w:sz w:val="22"/>
              </w:rPr>
            </w:pPr>
            <w:r>
              <w:rPr>
                <w:sz w:val="22"/>
              </w:rPr>
              <w:t>废水处理系统</w:t>
            </w:r>
          </w:p>
        </w:tc>
        <w:tc>
          <w:tcPr>
            <w:tcW w:w="2876" w:type="dxa"/>
            <w:tcBorders>
              <w:top w:val="single" w:color="000000" w:sz="4" w:space="0"/>
              <w:left w:val="single" w:color="000000" w:sz="4" w:space="0"/>
              <w:bottom w:val="single" w:color="000000" w:sz="4" w:space="0"/>
              <w:right w:val="single" w:color="000000" w:sz="4" w:space="0"/>
            </w:tcBorders>
          </w:tcPr>
          <w:p>
            <w:pPr>
              <w:pStyle w:val="9"/>
              <w:spacing w:before="161" w:line="278" w:lineRule="auto"/>
              <w:ind w:left="121" w:right="104"/>
              <w:jc w:val="center"/>
              <w:rPr>
                <w:sz w:val="22"/>
              </w:rPr>
            </w:pPr>
            <w:r>
              <w:rPr>
                <w:sz w:val="22"/>
              </w:rPr>
              <w:t>食堂含油污废水经隔油池处理后，经朝发临时泵站排入麻章污水处理厂</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auto"/>
              <w:ind w:left="111" w:right="90" w:hanging="3"/>
              <w:jc w:val="center"/>
              <w:rPr>
                <w:sz w:val="22"/>
              </w:rPr>
            </w:pPr>
            <w:r>
              <w:rPr>
                <w:spacing w:val="-2"/>
                <w:sz w:val="22"/>
              </w:rPr>
              <w:t xml:space="preserve">食堂含油污废水经隔 </w:t>
            </w:r>
            <w:r>
              <w:rPr>
                <w:spacing w:val="-6"/>
                <w:sz w:val="22"/>
              </w:rPr>
              <w:t>油池处理后，经朝发临</w:t>
            </w:r>
            <w:r>
              <w:rPr>
                <w:spacing w:val="-2"/>
                <w:sz w:val="22"/>
              </w:rPr>
              <w:t>时泵站排入麻章污水</w:t>
            </w:r>
          </w:p>
          <w:p>
            <w:pPr>
              <w:pStyle w:val="9"/>
              <w:spacing w:before="1"/>
              <w:ind w:left="87" w:right="70"/>
              <w:jc w:val="center"/>
              <w:rPr>
                <w:sz w:val="22"/>
              </w:rPr>
            </w:pPr>
            <w:r>
              <w:rPr>
                <w:sz w:val="22"/>
              </w:rPr>
              <w:t>处理厂</w:t>
            </w:r>
          </w:p>
        </w:tc>
        <w:tc>
          <w:tcPr>
            <w:tcW w:w="1135" w:type="dxa"/>
            <w:tcBorders>
              <w:top w:val="single" w:color="000000" w:sz="4" w:space="0"/>
              <w:left w:val="single" w:color="000000" w:sz="4" w:space="0"/>
              <w:bottom w:val="single" w:color="000000" w:sz="4" w:space="0"/>
              <w:right w:val="single" w:color="000000" w:sz="4" w:space="0"/>
            </w:tcBorders>
          </w:tcPr>
          <w:p>
            <w:pPr>
              <w:pStyle w:val="9"/>
              <w:rPr>
                <w:rFonts w:ascii="Times New Roman"/>
                <w:sz w:val="24"/>
              </w:rPr>
            </w:pPr>
          </w:p>
          <w:p>
            <w:pPr>
              <w:pStyle w:val="9"/>
              <w:spacing w:before="8"/>
              <w:rPr>
                <w:rFonts w:ascii="Times New Roman"/>
                <w:sz w:val="19"/>
              </w:rPr>
            </w:pPr>
          </w:p>
          <w:p>
            <w:pPr>
              <w:pStyle w:val="9"/>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rPr>
                <w:rFonts w:ascii="Times New Roman"/>
                <w:sz w:val="24"/>
              </w:rPr>
            </w:pPr>
          </w:p>
          <w:p>
            <w:pPr>
              <w:pStyle w:val="9"/>
              <w:spacing w:before="8"/>
              <w:rPr>
                <w:rFonts w:ascii="Times New Roman"/>
                <w:sz w:val="19"/>
              </w:rPr>
            </w:pPr>
          </w:p>
          <w:p>
            <w:pPr>
              <w:pStyle w:val="9"/>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2"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vMerge w:val="continue"/>
            <w:tcBorders>
              <w:top w:val="nil"/>
              <w:left w:val="single" w:color="000000" w:sz="4" w:space="0"/>
              <w:bottom w:val="single" w:color="000000" w:sz="4" w:space="0"/>
              <w:right w:val="single" w:color="000000" w:sz="4" w:space="0"/>
            </w:tcBorders>
          </w:tcPr>
          <w:p>
            <w:pPr>
              <w:rPr>
                <w:sz w:val="2"/>
                <w:szCs w:val="2"/>
              </w:rPr>
            </w:pPr>
          </w:p>
        </w:tc>
        <w:tc>
          <w:tcPr>
            <w:tcW w:w="2876" w:type="dxa"/>
            <w:tcBorders>
              <w:top w:val="single" w:color="000000" w:sz="4" w:space="0"/>
              <w:left w:val="single" w:color="000000" w:sz="4" w:space="0"/>
              <w:bottom w:val="single" w:color="000000" w:sz="4" w:space="0"/>
              <w:right w:val="single" w:color="000000" w:sz="4" w:space="0"/>
            </w:tcBorders>
          </w:tcPr>
          <w:p>
            <w:pPr>
              <w:pStyle w:val="9"/>
              <w:spacing w:before="159" w:line="278" w:lineRule="auto"/>
              <w:ind w:left="121" w:right="104" w:firstLine="3"/>
              <w:jc w:val="center"/>
              <w:rPr>
                <w:sz w:val="22"/>
              </w:rPr>
            </w:pPr>
            <w:r>
              <w:rPr>
                <w:spacing w:val="-3"/>
                <w:sz w:val="22"/>
              </w:rPr>
              <w:t xml:space="preserve">生活污水经化粪淀池处理 </w:t>
            </w:r>
            <w:r>
              <w:rPr>
                <w:spacing w:val="-5"/>
                <w:sz w:val="22"/>
              </w:rPr>
              <w:t>后，经朝发临时泵站排入麻</w:t>
            </w:r>
            <w:r>
              <w:rPr>
                <w:spacing w:val="-1"/>
                <w:sz w:val="22"/>
              </w:rPr>
              <w:t>章污水处理厂</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auto"/>
              <w:ind w:left="111" w:right="90" w:hanging="3"/>
              <w:jc w:val="center"/>
              <w:rPr>
                <w:sz w:val="22"/>
              </w:rPr>
            </w:pPr>
            <w:r>
              <w:rPr>
                <w:spacing w:val="-2"/>
                <w:sz w:val="22"/>
              </w:rPr>
              <w:t xml:space="preserve">生活污水经化粪淀池 </w:t>
            </w:r>
            <w:r>
              <w:rPr>
                <w:spacing w:val="-6"/>
                <w:sz w:val="22"/>
              </w:rPr>
              <w:t>处理后，经朝发临时泵</w:t>
            </w:r>
            <w:r>
              <w:rPr>
                <w:spacing w:val="-2"/>
                <w:sz w:val="22"/>
              </w:rPr>
              <w:t>站排入麻章污水处理</w:t>
            </w:r>
          </w:p>
          <w:p>
            <w:pPr>
              <w:pStyle w:val="9"/>
              <w:ind w:left="17"/>
              <w:jc w:val="center"/>
              <w:rPr>
                <w:sz w:val="22"/>
              </w:rPr>
            </w:pPr>
            <w:r>
              <w:rPr>
                <w:w w:val="100"/>
                <w:sz w:val="22"/>
              </w:rPr>
              <w:t>厂</w:t>
            </w:r>
          </w:p>
        </w:tc>
        <w:tc>
          <w:tcPr>
            <w:tcW w:w="1135" w:type="dxa"/>
            <w:tcBorders>
              <w:top w:val="single" w:color="000000" w:sz="4" w:space="0"/>
              <w:left w:val="single" w:color="000000" w:sz="4" w:space="0"/>
              <w:bottom w:val="single" w:color="000000" w:sz="4" w:space="0"/>
              <w:right w:val="single" w:color="000000" w:sz="4" w:space="0"/>
            </w:tcBorders>
          </w:tcPr>
          <w:p>
            <w:pPr>
              <w:pStyle w:val="9"/>
              <w:rPr>
                <w:rFonts w:ascii="Times New Roman"/>
                <w:sz w:val="24"/>
              </w:rPr>
            </w:pPr>
          </w:p>
          <w:p>
            <w:pPr>
              <w:pStyle w:val="9"/>
              <w:spacing w:before="5"/>
              <w:rPr>
                <w:rFonts w:ascii="Times New Roman"/>
                <w:sz w:val="19"/>
              </w:rPr>
            </w:pPr>
          </w:p>
          <w:p>
            <w:pPr>
              <w:pStyle w:val="9"/>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rPr>
                <w:rFonts w:ascii="Times New Roman"/>
                <w:sz w:val="24"/>
              </w:rPr>
            </w:pPr>
          </w:p>
          <w:p>
            <w:pPr>
              <w:pStyle w:val="9"/>
              <w:spacing w:before="5"/>
              <w:rPr>
                <w:rFonts w:ascii="Times New Roman"/>
                <w:sz w:val="19"/>
              </w:rPr>
            </w:pPr>
          </w:p>
          <w:p>
            <w:pPr>
              <w:pStyle w:val="9"/>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vMerge w:val="restart"/>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p>
            <w:pPr>
              <w:pStyle w:val="9"/>
              <w:rPr>
                <w:rFonts w:ascii="Times New Roman"/>
                <w:sz w:val="22"/>
              </w:rPr>
            </w:pPr>
          </w:p>
          <w:p>
            <w:pPr>
              <w:pStyle w:val="9"/>
              <w:rPr>
                <w:rFonts w:ascii="Times New Roman"/>
                <w:sz w:val="22"/>
              </w:rPr>
            </w:pPr>
          </w:p>
          <w:p>
            <w:pPr>
              <w:pStyle w:val="9"/>
              <w:spacing w:before="7"/>
              <w:rPr>
                <w:rFonts w:ascii="Times New Roman"/>
                <w:sz w:val="19"/>
              </w:rPr>
            </w:pPr>
          </w:p>
          <w:p>
            <w:pPr>
              <w:pStyle w:val="9"/>
              <w:spacing w:line="280" w:lineRule="auto"/>
              <w:ind w:left="168" w:right="147"/>
              <w:rPr>
                <w:sz w:val="22"/>
              </w:rPr>
            </w:pPr>
            <w:r>
              <w:rPr>
                <w:sz w:val="22"/>
              </w:rPr>
              <w:t>废气处理系统</w:t>
            </w:r>
          </w:p>
        </w:tc>
        <w:tc>
          <w:tcPr>
            <w:tcW w:w="2876" w:type="dxa"/>
            <w:vMerge w:val="restart"/>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spacing w:before="136"/>
              <w:ind w:left="781"/>
              <w:rPr>
                <w:sz w:val="22"/>
              </w:rPr>
            </w:pPr>
            <w:r>
              <w:rPr>
                <w:sz w:val="22"/>
              </w:rPr>
              <w:t>加强车间通风</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exact"/>
              <w:ind w:left="86" w:right="70"/>
              <w:jc w:val="center"/>
              <w:rPr>
                <w:sz w:val="22"/>
              </w:rPr>
            </w:pPr>
            <w:r>
              <w:rPr>
                <w:sz w:val="22"/>
              </w:rPr>
              <w:t>安装排烟通风管道系</w:t>
            </w:r>
          </w:p>
          <w:p>
            <w:pPr>
              <w:pStyle w:val="9"/>
              <w:spacing w:before="44"/>
              <w:ind w:left="17"/>
              <w:jc w:val="center"/>
              <w:rPr>
                <w:sz w:val="22"/>
              </w:rPr>
            </w:pPr>
            <w:r>
              <w:rPr>
                <w:w w:val="100"/>
                <w:sz w:val="22"/>
              </w:rPr>
              <w:t>统</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173"/>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173"/>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70"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vMerge w:val="continue"/>
            <w:tcBorders>
              <w:top w:val="nil"/>
              <w:left w:val="single" w:color="000000" w:sz="4" w:space="0"/>
              <w:bottom w:val="single" w:color="000000" w:sz="4" w:space="0"/>
              <w:right w:val="single" w:color="000000" w:sz="4" w:space="0"/>
            </w:tcBorders>
          </w:tcPr>
          <w:p>
            <w:pPr>
              <w:rPr>
                <w:sz w:val="2"/>
                <w:szCs w:val="2"/>
              </w:rPr>
            </w:pPr>
          </w:p>
        </w:tc>
        <w:tc>
          <w:tcPr>
            <w:tcW w:w="2876" w:type="dxa"/>
            <w:vMerge w:val="continue"/>
            <w:tcBorders>
              <w:top w:val="nil"/>
              <w:left w:val="single" w:color="000000" w:sz="4" w:space="0"/>
              <w:bottom w:val="single" w:color="000000" w:sz="4" w:space="0"/>
              <w:right w:val="single" w:color="000000" w:sz="4" w:space="0"/>
            </w:tcBorders>
          </w:tcPr>
          <w:p>
            <w:pPr>
              <w:rPr>
                <w:sz w:val="2"/>
                <w:szCs w:val="2"/>
              </w:rPr>
            </w:pP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auto"/>
              <w:ind w:left="111" w:right="83" w:hanging="6"/>
              <w:jc w:val="center"/>
              <w:rPr>
                <w:sz w:val="22"/>
              </w:rPr>
            </w:pPr>
            <w:r>
              <w:rPr>
                <w:spacing w:val="-10"/>
                <w:sz w:val="22"/>
              </w:rPr>
              <w:t xml:space="preserve">验收阶段新增 </w:t>
            </w:r>
            <w:r>
              <w:rPr>
                <w:rFonts w:ascii="Times New Roman" w:eastAsia="Times New Roman"/>
                <w:sz w:val="22"/>
              </w:rPr>
              <w:t>2</w:t>
            </w:r>
            <w:r>
              <w:rPr>
                <w:rFonts w:ascii="Times New Roman" w:eastAsia="Times New Roman"/>
                <w:spacing w:val="-2"/>
                <w:sz w:val="22"/>
              </w:rPr>
              <w:t xml:space="preserve"> </w:t>
            </w:r>
            <w:r>
              <w:rPr>
                <w:spacing w:val="-29"/>
                <w:sz w:val="22"/>
              </w:rPr>
              <w:t xml:space="preserve">条 </w:t>
            </w:r>
            <w:r>
              <w:rPr>
                <w:rFonts w:ascii="Times New Roman" w:eastAsia="Times New Roman"/>
                <w:sz w:val="22"/>
              </w:rPr>
              <w:t xml:space="preserve">20m </w:t>
            </w:r>
            <w:r>
              <w:rPr>
                <w:spacing w:val="-2"/>
                <w:sz w:val="22"/>
              </w:rPr>
              <w:t xml:space="preserve">高天然气燃烧废气排 </w:t>
            </w:r>
            <w:r>
              <w:rPr>
                <w:spacing w:val="-4"/>
                <w:sz w:val="22"/>
              </w:rPr>
              <w:t>气筒，废气来自于燃气</w:t>
            </w:r>
            <w:r>
              <w:rPr>
                <w:spacing w:val="-6"/>
                <w:sz w:val="22"/>
              </w:rPr>
              <w:t xml:space="preserve">产品抽检、试验过程， </w:t>
            </w:r>
            <w:r>
              <w:rPr>
                <w:rFonts w:ascii="Times New Roman" w:eastAsia="Times New Roman"/>
                <w:sz w:val="22"/>
              </w:rPr>
              <w:t>2</w:t>
            </w:r>
            <w:r>
              <w:rPr>
                <w:rFonts w:ascii="Times New Roman" w:eastAsia="Times New Roman"/>
                <w:spacing w:val="4"/>
                <w:sz w:val="22"/>
              </w:rPr>
              <w:t xml:space="preserve"> </w:t>
            </w:r>
            <w:r>
              <w:rPr>
                <w:spacing w:val="-2"/>
                <w:sz w:val="22"/>
              </w:rPr>
              <w:t>条排气筒内径分别为</w:t>
            </w:r>
          </w:p>
          <w:p>
            <w:pPr>
              <w:pStyle w:val="9"/>
              <w:spacing w:before="3"/>
              <w:ind w:left="85" w:right="70"/>
              <w:jc w:val="center"/>
              <w:rPr>
                <w:rFonts w:ascii="Times New Roman" w:eastAsia="Times New Roman"/>
                <w:sz w:val="22"/>
              </w:rPr>
            </w:pPr>
            <w:r>
              <w:rPr>
                <w:rFonts w:ascii="Times New Roman" w:eastAsia="Times New Roman"/>
                <w:sz w:val="22"/>
              </w:rPr>
              <w:t>0.6m</w:t>
            </w:r>
            <w:r>
              <w:rPr>
                <w:sz w:val="22"/>
              </w:rPr>
              <w:t>、</w:t>
            </w:r>
            <w:r>
              <w:rPr>
                <w:rFonts w:ascii="Times New Roman" w:eastAsia="Times New Roman"/>
                <w:sz w:val="22"/>
              </w:rPr>
              <w:t>0.4m</w:t>
            </w:r>
          </w:p>
        </w:tc>
        <w:tc>
          <w:tcPr>
            <w:tcW w:w="1135"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1030"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3"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spacing w:before="159" w:line="280" w:lineRule="auto"/>
              <w:ind w:left="387" w:right="147" w:hanging="219"/>
              <w:rPr>
                <w:sz w:val="22"/>
              </w:rPr>
            </w:pPr>
            <w:r>
              <w:rPr>
                <w:sz w:val="22"/>
              </w:rPr>
              <w:t>噪声防护</w:t>
            </w:r>
          </w:p>
        </w:tc>
        <w:tc>
          <w:tcPr>
            <w:tcW w:w="2876" w:type="dxa"/>
            <w:tcBorders>
              <w:top w:val="single" w:color="000000" w:sz="4" w:space="0"/>
              <w:left w:val="single" w:color="000000" w:sz="4" w:space="0"/>
              <w:bottom w:val="single" w:color="000000" w:sz="4" w:space="0"/>
              <w:right w:val="single" w:color="000000" w:sz="4" w:space="0"/>
            </w:tcBorders>
          </w:tcPr>
          <w:p>
            <w:pPr>
              <w:pStyle w:val="9"/>
              <w:spacing w:line="278" w:lineRule="auto"/>
              <w:ind w:left="121" w:right="104"/>
              <w:jc w:val="center"/>
              <w:rPr>
                <w:sz w:val="22"/>
              </w:rPr>
            </w:pPr>
            <w:r>
              <w:rPr>
                <w:sz w:val="22"/>
              </w:rPr>
              <w:t>对主要噪声设备采用基础减振动、建筑隔音及减震等治</w:t>
            </w:r>
          </w:p>
          <w:p>
            <w:pPr>
              <w:pStyle w:val="9"/>
              <w:ind w:left="121" w:right="104"/>
              <w:jc w:val="center"/>
              <w:rPr>
                <w:sz w:val="22"/>
              </w:rPr>
            </w:pPr>
            <w:r>
              <w:rPr>
                <w:sz w:val="22"/>
              </w:rPr>
              <w:t>理措施</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auto"/>
              <w:ind w:left="111" w:right="90" w:hanging="3"/>
              <w:jc w:val="center"/>
              <w:rPr>
                <w:sz w:val="22"/>
              </w:rPr>
            </w:pPr>
            <w:r>
              <w:rPr>
                <w:spacing w:val="-2"/>
                <w:sz w:val="22"/>
              </w:rPr>
              <w:t xml:space="preserve">对主要噪声设备采用 </w:t>
            </w:r>
            <w:r>
              <w:rPr>
                <w:spacing w:val="-6"/>
                <w:sz w:val="22"/>
              </w:rPr>
              <w:t>基础减振动、建筑隔音</w:t>
            </w:r>
          </w:p>
          <w:p>
            <w:pPr>
              <w:pStyle w:val="9"/>
              <w:ind w:left="86" w:right="70"/>
              <w:jc w:val="center"/>
              <w:rPr>
                <w:sz w:val="22"/>
              </w:rPr>
            </w:pPr>
            <w:r>
              <w:rPr>
                <w:sz w:val="22"/>
              </w:rPr>
              <w:t>及减震等治理措施</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3"/>
              <w:rPr>
                <w:rFonts w:ascii="Times New Roman"/>
                <w:sz w:val="29"/>
              </w:rPr>
            </w:pPr>
          </w:p>
          <w:p>
            <w:pPr>
              <w:pStyle w:val="9"/>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3"/>
              <w:rPr>
                <w:rFonts w:ascii="Times New Roman"/>
                <w:sz w:val="29"/>
              </w:rPr>
            </w:pPr>
          </w:p>
          <w:p>
            <w:pPr>
              <w:pStyle w:val="9"/>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214" w:type="dxa"/>
            <w:vMerge w:val="continue"/>
            <w:tcBorders>
              <w:top w:val="nil"/>
              <w:bottom w:val="nil"/>
              <w:right w:val="single" w:color="000000" w:sz="4" w:space="0"/>
            </w:tcBorders>
          </w:tcPr>
          <w:p>
            <w:pPr>
              <w:rPr>
                <w:sz w:val="2"/>
                <w:szCs w:val="2"/>
              </w:rPr>
            </w:pPr>
          </w:p>
        </w:tc>
        <w:tc>
          <w:tcPr>
            <w:tcW w:w="72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1" w:type="dxa"/>
            <w:tcBorders>
              <w:top w:val="single" w:color="000000" w:sz="4" w:space="0"/>
              <w:left w:val="single" w:color="000000" w:sz="4" w:space="0"/>
              <w:bottom w:val="single" w:color="000000" w:sz="4" w:space="0"/>
              <w:right w:val="single" w:color="000000" w:sz="4" w:space="0"/>
            </w:tcBorders>
          </w:tcPr>
          <w:p>
            <w:pPr>
              <w:pStyle w:val="9"/>
              <w:spacing w:before="159" w:line="280" w:lineRule="auto"/>
              <w:ind w:left="387" w:right="147" w:hanging="219"/>
              <w:rPr>
                <w:sz w:val="22"/>
              </w:rPr>
            </w:pPr>
            <w:r>
              <w:rPr>
                <w:sz w:val="22"/>
              </w:rPr>
              <w:t>固废处置</w:t>
            </w:r>
          </w:p>
        </w:tc>
        <w:tc>
          <w:tcPr>
            <w:tcW w:w="2876" w:type="dxa"/>
            <w:tcBorders>
              <w:top w:val="single" w:color="000000" w:sz="4" w:space="0"/>
              <w:left w:val="single" w:color="000000" w:sz="4" w:space="0"/>
              <w:bottom w:val="single" w:color="000000" w:sz="4" w:space="0"/>
              <w:right w:val="single" w:color="000000" w:sz="4" w:space="0"/>
            </w:tcBorders>
          </w:tcPr>
          <w:p>
            <w:pPr>
              <w:pStyle w:val="9"/>
              <w:spacing w:line="278" w:lineRule="exact"/>
              <w:ind w:left="120" w:right="104"/>
              <w:jc w:val="center"/>
              <w:rPr>
                <w:sz w:val="22"/>
              </w:rPr>
            </w:pPr>
            <w:r>
              <w:rPr>
                <w:sz w:val="22"/>
              </w:rPr>
              <w:t>生产废料由供应商回收利</w:t>
            </w:r>
          </w:p>
          <w:p>
            <w:pPr>
              <w:pStyle w:val="9"/>
              <w:spacing w:before="9" w:line="320" w:lineRule="atLeast"/>
              <w:ind w:left="121" w:right="104"/>
              <w:jc w:val="center"/>
              <w:rPr>
                <w:sz w:val="22"/>
              </w:rPr>
            </w:pPr>
            <w:r>
              <w:rPr>
                <w:sz w:val="22"/>
              </w:rPr>
              <w:t>用；生活垃圾由环卫部门定期清运</w:t>
            </w:r>
          </w:p>
        </w:tc>
        <w:tc>
          <w:tcPr>
            <w:tcW w:w="2410" w:type="dxa"/>
            <w:tcBorders>
              <w:top w:val="single" w:color="000000" w:sz="4" w:space="0"/>
              <w:left w:val="single" w:color="000000" w:sz="4" w:space="0"/>
              <w:bottom w:val="single" w:color="000000" w:sz="4" w:space="0"/>
              <w:right w:val="single" w:color="000000" w:sz="4" w:space="0"/>
            </w:tcBorders>
          </w:tcPr>
          <w:p>
            <w:pPr>
              <w:pStyle w:val="9"/>
              <w:spacing w:line="278" w:lineRule="exact"/>
              <w:ind w:left="111" w:firstLine="105"/>
              <w:rPr>
                <w:sz w:val="22"/>
              </w:rPr>
            </w:pPr>
            <w:r>
              <w:rPr>
                <w:sz w:val="22"/>
              </w:rPr>
              <w:t>生产废料由供应商回</w:t>
            </w:r>
          </w:p>
          <w:p>
            <w:pPr>
              <w:pStyle w:val="9"/>
              <w:spacing w:before="9" w:line="320" w:lineRule="atLeast"/>
              <w:ind w:left="438" w:right="49" w:hanging="327"/>
              <w:rPr>
                <w:sz w:val="22"/>
              </w:rPr>
            </w:pPr>
            <w:r>
              <w:rPr>
                <w:sz w:val="22"/>
              </w:rPr>
              <w:t>收利用；生活垃圾由环卫部门定期清运</w:t>
            </w:r>
          </w:p>
        </w:tc>
        <w:tc>
          <w:tcPr>
            <w:tcW w:w="1135" w:type="dxa"/>
            <w:tcBorders>
              <w:top w:val="single" w:color="000000" w:sz="4" w:space="0"/>
              <w:left w:val="single" w:color="000000" w:sz="4" w:space="0"/>
              <w:bottom w:val="single" w:color="000000" w:sz="4" w:space="0"/>
              <w:right w:val="single" w:color="000000" w:sz="4" w:space="0"/>
            </w:tcBorders>
          </w:tcPr>
          <w:p>
            <w:pPr>
              <w:pStyle w:val="9"/>
              <w:spacing w:before="3"/>
              <w:rPr>
                <w:rFonts w:ascii="Times New Roman"/>
                <w:sz w:val="29"/>
              </w:rPr>
            </w:pPr>
          </w:p>
          <w:p>
            <w:pPr>
              <w:pStyle w:val="9"/>
              <w:ind w:left="12"/>
              <w:jc w:val="center"/>
              <w:rPr>
                <w:rFonts w:ascii="Times New Roman"/>
                <w:sz w:val="22"/>
              </w:rPr>
            </w:pPr>
            <w:r>
              <w:rPr>
                <w:rFonts w:ascii="Times New Roman"/>
                <w:w w:val="100"/>
                <w:sz w:val="22"/>
              </w:rPr>
              <w:t>-</w:t>
            </w:r>
          </w:p>
        </w:tc>
        <w:tc>
          <w:tcPr>
            <w:tcW w:w="1030" w:type="dxa"/>
            <w:tcBorders>
              <w:top w:val="single" w:color="000000" w:sz="4" w:space="0"/>
              <w:left w:val="single" w:color="000000" w:sz="4" w:space="0"/>
              <w:bottom w:val="single" w:color="000000" w:sz="4" w:space="0"/>
              <w:right w:val="single" w:color="000000" w:sz="4" w:space="0"/>
            </w:tcBorders>
          </w:tcPr>
          <w:p>
            <w:pPr>
              <w:pStyle w:val="9"/>
              <w:spacing w:before="3"/>
              <w:rPr>
                <w:rFonts w:ascii="Times New Roman"/>
                <w:sz w:val="29"/>
              </w:rPr>
            </w:pPr>
          </w:p>
          <w:p>
            <w:pPr>
              <w:pStyle w:val="9"/>
              <w:ind w:left="17"/>
              <w:jc w:val="center"/>
              <w:rPr>
                <w:rFonts w:ascii="Times New Roman"/>
                <w:sz w:val="22"/>
              </w:rPr>
            </w:pPr>
            <w:r>
              <w:rPr>
                <w:rFonts w:ascii="Times New Roman"/>
                <w:w w:val="100"/>
                <w:sz w:val="22"/>
              </w:rPr>
              <w:t>-</w:t>
            </w:r>
          </w:p>
        </w:tc>
        <w:tc>
          <w:tcPr>
            <w:tcW w:w="2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1" w:hRule="atLeast"/>
        </w:trPr>
        <w:tc>
          <w:tcPr>
            <w:tcW w:w="493" w:type="dxa"/>
            <w:gridSpan w:val="2"/>
            <w:vMerge w:val="restart"/>
            <w:tcBorders>
              <w:top w:val="nil"/>
              <w:bottom w:val="single" w:color="000000" w:sz="4" w:space="0"/>
              <w:right w:val="nil"/>
            </w:tcBorders>
          </w:tcPr>
          <w:p>
            <w:pPr>
              <w:pStyle w:val="9"/>
              <w:rPr>
                <w:rFonts w:ascii="Times New Roman"/>
                <w:sz w:val="22"/>
              </w:rPr>
            </w:pPr>
          </w:p>
        </w:tc>
        <w:tc>
          <w:tcPr>
            <w:tcW w:w="9107" w:type="dxa"/>
            <w:gridSpan w:val="7"/>
            <w:tcBorders>
              <w:top w:val="nil"/>
              <w:left w:val="nil"/>
              <w:bottom w:val="single" w:color="000000" w:sz="6" w:space="0"/>
            </w:tcBorders>
          </w:tcPr>
          <w:p>
            <w:pPr>
              <w:pStyle w:val="9"/>
              <w:spacing w:before="7"/>
              <w:rPr>
                <w:rFonts w:ascii="Times New Roman"/>
                <w:sz w:val="20"/>
              </w:rPr>
            </w:pPr>
          </w:p>
          <w:p>
            <w:pPr>
              <w:pStyle w:val="9"/>
              <w:spacing w:line="255" w:lineRule="exact"/>
              <w:ind w:left="8" w:right="-72"/>
              <w:rPr>
                <w:b/>
                <w:sz w:val="24"/>
              </w:rPr>
            </w:pPr>
            <w:r>
              <w:rPr>
                <w:b/>
                <w:sz w:val="24"/>
              </w:rPr>
              <w:t>变化情况：与环评相比，生产车间各楼层用途根据实际情况有所调整，整体变化不大；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 w:hRule="atLeast"/>
        </w:trPr>
        <w:tc>
          <w:tcPr>
            <w:tcW w:w="493" w:type="dxa"/>
            <w:gridSpan w:val="2"/>
            <w:vMerge w:val="continue"/>
            <w:tcBorders>
              <w:top w:val="nil"/>
              <w:bottom w:val="single" w:color="000000" w:sz="4" w:space="0"/>
              <w:right w:val="nil"/>
            </w:tcBorders>
          </w:tcPr>
          <w:p>
            <w:pPr>
              <w:rPr>
                <w:sz w:val="2"/>
                <w:szCs w:val="2"/>
              </w:rPr>
            </w:pPr>
          </w:p>
        </w:tc>
        <w:tc>
          <w:tcPr>
            <w:tcW w:w="9107" w:type="dxa"/>
            <w:gridSpan w:val="7"/>
            <w:tcBorders>
              <w:top w:val="single" w:color="000000" w:sz="6" w:space="0"/>
              <w:left w:val="nil"/>
              <w:bottom w:val="single" w:color="000000" w:sz="4" w:space="0"/>
            </w:tcBorders>
          </w:tcPr>
          <w:p>
            <w:pPr>
              <w:pStyle w:val="9"/>
              <w:rPr>
                <w:rFonts w:ascii="Times New Roman"/>
                <w:sz w:val="8"/>
              </w:rPr>
            </w:pPr>
          </w:p>
        </w:tc>
      </w:tr>
    </w:tbl>
    <w:p>
      <w:pPr>
        <w:spacing w:after="0"/>
        <w:rPr>
          <w:rFonts w:ascii="Times New Roman"/>
          <w:sz w:val="8"/>
        </w:rPr>
        <w:sectPr>
          <w:pgSz w:w="11920" w:h="16850"/>
          <w:pgMar w:top="1420" w:right="940" w:bottom="1100" w:left="960" w:header="0" w:footer="909" w:gutter="0"/>
        </w:sectPr>
      </w:pPr>
    </w:p>
    <w:p>
      <w:pPr>
        <w:pStyle w:val="3"/>
        <w:rPr>
          <w:rFonts w:ascii="Times New Roman"/>
          <w:sz w:val="20"/>
        </w:rPr>
      </w:pPr>
      <w:r>
        <mc:AlternateContent>
          <mc:Choice Requires="wps">
            <w:drawing>
              <wp:anchor distT="0" distB="0" distL="114300" distR="114300" simplePos="0" relativeHeight="251671552" behindDoc="0" locked="0" layoutInCell="1" allowOverlap="1">
                <wp:simplePos x="0" y="0"/>
                <wp:positionH relativeFrom="page">
                  <wp:posOffset>728345</wp:posOffset>
                </wp:positionH>
                <wp:positionV relativeFrom="page">
                  <wp:posOffset>900430</wp:posOffset>
                </wp:positionV>
                <wp:extent cx="6114415" cy="8728075"/>
                <wp:effectExtent l="0" t="0" r="0" b="0"/>
                <wp:wrapNone/>
                <wp:docPr id="204" name="文本框 76"/>
                <wp:cNvGraphicFramePr/>
                <a:graphic xmlns:a="http://schemas.openxmlformats.org/drawingml/2006/main">
                  <a:graphicData uri="http://schemas.microsoft.com/office/word/2010/wordprocessingShape">
                    <wps:wsp>
                      <wps:cNvSpPr txBox="1"/>
                      <wps:spPr>
                        <a:xfrm>
                          <a:off x="0" y="0"/>
                          <a:ext cx="6114415" cy="8728075"/>
                        </a:xfrm>
                        <a:prstGeom prst="rect">
                          <a:avLst/>
                        </a:prstGeom>
                        <a:noFill/>
                        <a:ln>
                          <a:noFill/>
                        </a:ln>
                      </wps:spPr>
                      <wps:txbx>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2"/>
                              <w:gridCol w:w="1445"/>
                              <w:gridCol w:w="6268"/>
                              <w:gridCol w:w="13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9600" w:type="dxa"/>
                                  <w:gridSpan w:val="4"/>
                                  <w:tcBorders>
                                    <w:bottom w:val="single" w:color="000000" w:sz="6" w:space="0"/>
                                  </w:tcBorders>
                                </w:tcPr>
                                <w:p>
                                  <w:pPr>
                                    <w:pStyle w:val="9"/>
                                    <w:spacing w:line="252" w:lineRule="exact"/>
                                    <w:ind w:left="9" w:right="-15"/>
                                    <w:rPr>
                                      <w:b/>
                                      <w:sz w:val="24"/>
                                    </w:rPr>
                                  </w:pPr>
                                  <w:r>
                                    <w:rPr>
                                      <w:b/>
                                      <w:spacing w:val="-4"/>
                                      <w:sz w:val="24"/>
                                    </w:rPr>
                                    <w:t>生产车间废气处理系统增设排烟通风管道系统，加强车间通风；其他各组成单元类型及面积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937" w:type="dxa"/>
                                  <w:gridSpan w:val="2"/>
                                  <w:tcBorders>
                                    <w:top w:val="single" w:color="000000" w:sz="6" w:space="0"/>
                                    <w:bottom w:val="single" w:color="000000" w:sz="6" w:space="0"/>
                                    <w:right w:val="nil"/>
                                  </w:tcBorders>
                                </w:tcPr>
                                <w:p>
                                  <w:pPr>
                                    <w:pStyle w:val="9"/>
                                    <w:spacing w:before="181" w:line="252" w:lineRule="exact"/>
                                    <w:ind w:left="9" w:right="-15"/>
                                    <w:rPr>
                                      <w:b/>
                                      <w:sz w:val="24"/>
                                    </w:rPr>
                                  </w:pPr>
                                  <w:r>
                                    <w:rPr>
                                      <w:b/>
                                      <w:spacing w:val="-2"/>
                                      <w:sz w:val="24"/>
                                    </w:rPr>
                                    <w:t>与环评基本一致。</w:t>
                                  </w:r>
                                </w:p>
                              </w:tc>
                              <w:tc>
                                <w:tcPr>
                                  <w:tcW w:w="7663" w:type="dxa"/>
                                  <w:gridSpan w:val="2"/>
                                  <w:tcBorders>
                                    <w:top w:val="single" w:color="000000" w:sz="6" w:space="0"/>
                                    <w:left w:val="nil"/>
                                    <w:bottom w:val="nil"/>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7" w:hRule="atLeast"/>
                              </w:trPr>
                              <w:tc>
                                <w:tcPr>
                                  <w:tcW w:w="492" w:type="dxa"/>
                                  <w:tcBorders>
                                    <w:top w:val="single" w:color="000000" w:sz="6" w:space="0"/>
                                    <w:bottom w:val="nil"/>
                                    <w:right w:val="nil"/>
                                  </w:tcBorders>
                                </w:tcPr>
                                <w:p>
                                  <w:pPr>
                                    <w:pStyle w:val="9"/>
                                    <w:rPr>
                                      <w:rFonts w:ascii="Times New Roman"/>
                                      <w:sz w:val="24"/>
                                    </w:rPr>
                                  </w:pPr>
                                </w:p>
                              </w:tc>
                              <w:tc>
                                <w:tcPr>
                                  <w:tcW w:w="9108" w:type="dxa"/>
                                  <w:gridSpan w:val="3"/>
                                  <w:tcBorders>
                                    <w:top w:val="nil"/>
                                    <w:left w:val="nil"/>
                                    <w:bottom w:val="single" w:color="000000" w:sz="6" w:space="0"/>
                                  </w:tcBorders>
                                </w:tcPr>
                                <w:p>
                                  <w:pPr>
                                    <w:pStyle w:val="9"/>
                                    <w:spacing w:before="178"/>
                                    <w:ind w:left="3083" w:right="3547"/>
                                    <w:jc w:val="center"/>
                                    <w:rPr>
                                      <w:b/>
                                      <w:sz w:val="24"/>
                                    </w:rPr>
                                  </w:pPr>
                                  <w:r>
                                    <w:rPr>
                                      <w:b/>
                                      <w:sz w:val="24"/>
                                    </w:rPr>
                                    <w:t xml:space="preserve">表 </w:t>
                                  </w:r>
                                  <w:r>
                                    <w:rPr>
                                      <w:rFonts w:ascii="Times New Roman" w:eastAsia="Times New Roman"/>
                                      <w:b/>
                                      <w:sz w:val="24"/>
                                    </w:rPr>
                                    <w:t xml:space="preserve">2.1-3  </w:t>
                                  </w:r>
                                  <w:r>
                                    <w:rPr>
                                      <w:b/>
                                      <w:sz w:val="24"/>
                                    </w:rPr>
                                    <w:t>主要生产设备</w:t>
                                  </w: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spacing w:before="10"/>
                                    <w:rPr>
                                      <w:b/>
                                      <w:sz w:val="25"/>
                                    </w:rPr>
                                  </w:pPr>
                                </w:p>
                                <w:p>
                                  <w:pPr>
                                    <w:pStyle w:val="9"/>
                                    <w:spacing w:line="252" w:lineRule="exact"/>
                                    <w:ind w:left="9"/>
                                    <w:rPr>
                                      <w:b/>
                                      <w:sz w:val="24"/>
                                    </w:rPr>
                                  </w:pPr>
                                  <w:r>
                                    <w:rPr>
                                      <w:b/>
                                      <w:spacing w:val="-13"/>
                                      <w:sz w:val="24"/>
                                    </w:rPr>
                                    <w:t>变化情况：验收阶段项目实际生产设备类型与环评阶段基本一致，数量较环评阶段要少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8205" w:type="dxa"/>
                                  <w:gridSpan w:val="3"/>
                                  <w:tcBorders>
                                    <w:top w:val="nil"/>
                                    <w:bottom w:val="single" w:color="000000" w:sz="6" w:space="0"/>
                                    <w:right w:val="nil"/>
                                  </w:tcBorders>
                                </w:tcPr>
                                <w:p>
                                  <w:pPr>
                                    <w:pStyle w:val="9"/>
                                    <w:spacing w:before="181" w:line="252" w:lineRule="exact"/>
                                    <w:ind w:left="9" w:right="-15"/>
                                    <w:rPr>
                                      <w:b/>
                                      <w:sz w:val="24"/>
                                    </w:rPr>
                                  </w:pPr>
                                  <w:r>
                                    <w:rPr>
                                      <w:b/>
                                      <w:spacing w:val="-1"/>
                                      <w:sz w:val="24"/>
                                    </w:rPr>
                                    <w:t>同时生产规模也小于环评阶段，护理机生产线上的生产设备不纳入本次验收。</w:t>
                                  </w:r>
                                </w:p>
                              </w:tc>
                              <w:tc>
                                <w:tcPr>
                                  <w:tcW w:w="1395" w:type="dxa"/>
                                  <w:vMerge w:val="restart"/>
                                  <w:tcBorders>
                                    <w:top w:val="single" w:color="000000" w:sz="6" w:space="0"/>
                                    <w:left w:val="nil"/>
                                    <w:bottom w:val="single" w:color="000000" w:sz="4" w:space="0"/>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 w:hRule="atLeast"/>
                              </w:trPr>
                              <w:tc>
                                <w:tcPr>
                                  <w:tcW w:w="8205" w:type="dxa"/>
                                  <w:gridSpan w:val="3"/>
                                  <w:tcBorders>
                                    <w:top w:val="single" w:color="000000" w:sz="6" w:space="0"/>
                                    <w:bottom w:val="single" w:color="000000" w:sz="4" w:space="0"/>
                                    <w:right w:val="nil"/>
                                  </w:tcBorders>
                                </w:tcPr>
                                <w:p>
                                  <w:pPr>
                                    <w:pStyle w:val="9"/>
                                    <w:rPr>
                                      <w:rFonts w:ascii="Times New Roman"/>
                                      <w:sz w:val="12"/>
                                    </w:rPr>
                                  </w:pPr>
                                </w:p>
                              </w:tc>
                              <w:tc>
                                <w:tcPr>
                                  <w:tcW w:w="1395" w:type="dxa"/>
                                  <w:vMerge w:val="continue"/>
                                  <w:tcBorders>
                                    <w:top w:val="nil"/>
                                    <w:left w:val="nil"/>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70" w:hRule="atLeast"/>
                              </w:trPr>
                              <w:tc>
                                <w:tcPr>
                                  <w:tcW w:w="9600" w:type="dxa"/>
                                  <w:gridSpan w:val="4"/>
                                  <w:tcBorders>
                                    <w:top w:val="single" w:color="000000" w:sz="4" w:space="0"/>
                                    <w:bottom w:val="single" w:color="000000" w:sz="4" w:space="0"/>
                                  </w:tcBorders>
                                </w:tcPr>
                                <w:p>
                                  <w:pPr>
                                    <w:pStyle w:val="9"/>
                                    <w:spacing w:before="14"/>
                                    <w:ind w:left="107"/>
                                    <w:rPr>
                                      <w:b/>
                                      <w:sz w:val="24"/>
                                    </w:rPr>
                                  </w:pPr>
                                  <w:r>
                                    <w:rPr>
                                      <w:b/>
                                      <w:sz w:val="24"/>
                                    </w:rPr>
                                    <w:t>原辅材料消耗及水平衡：</w:t>
                                  </w:r>
                                </w:p>
                                <w:p>
                                  <w:pPr>
                                    <w:pStyle w:val="9"/>
                                    <w:spacing w:before="172"/>
                                    <w:ind w:left="587"/>
                                    <w:rPr>
                                      <w:sz w:val="24"/>
                                    </w:rPr>
                                  </w:pPr>
                                  <w:r>
                                    <w:rPr>
                                      <w:sz w:val="24"/>
                                    </w:rPr>
                                    <w:t xml:space="preserve">项目生产所需的主要原辅材料用量见表 </w:t>
                                  </w:r>
                                  <w:r>
                                    <w:rPr>
                                      <w:rFonts w:ascii="Times New Roman" w:eastAsia="Times New Roman"/>
                                      <w:sz w:val="24"/>
                                    </w:rPr>
                                    <w:t>2.2-1</w:t>
                                  </w:r>
                                  <w:r>
                                    <w:rPr>
                                      <w:sz w:val="24"/>
                                    </w:rPr>
                                    <w:t>。</w:t>
                                  </w:r>
                                </w:p>
                                <w:p>
                                  <w:pPr>
                                    <w:pStyle w:val="9"/>
                                    <w:spacing w:before="175"/>
                                    <w:ind w:left="3008" w:right="2898"/>
                                    <w:jc w:val="center"/>
                                    <w:rPr>
                                      <w:b/>
                                      <w:sz w:val="24"/>
                                    </w:rPr>
                                  </w:pPr>
                                  <w:r>
                                    <w:rPr>
                                      <w:b/>
                                      <w:sz w:val="24"/>
                                    </w:rPr>
                                    <w:t xml:space="preserve">表 </w:t>
                                  </w:r>
                                  <w:r>
                                    <w:rPr>
                                      <w:rFonts w:ascii="Times New Roman" w:eastAsia="Times New Roman"/>
                                      <w:b/>
                                      <w:sz w:val="24"/>
                                    </w:rPr>
                                    <w:t xml:space="preserve">2.2-1  </w:t>
                                  </w:r>
                                  <w:r>
                                    <w:rPr>
                                      <w:b/>
                                      <w:sz w:val="24"/>
                                    </w:rPr>
                                    <w:t>主要原辅材料用量一览表</w:t>
                                  </w: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spacing w:before="187"/>
                                    <w:ind w:left="107" w:firstLine="482"/>
                                    <w:rPr>
                                      <w:b/>
                                      <w:sz w:val="24"/>
                                    </w:rPr>
                                  </w:pPr>
                                  <w:r>
                                    <w:rPr>
                                      <w:b/>
                                      <w:sz w:val="24"/>
                                      <w:u w:val="single"/>
                                    </w:rPr>
                                    <w:t>变化情况：该项目分期验收，衣物护理机、热水器尚未生产，不纳入本次验收，其他</w:t>
                                  </w:r>
                                </w:p>
                                <w:p>
                                  <w:pPr>
                                    <w:pStyle w:val="9"/>
                                    <w:spacing w:before="9" w:line="460" w:lineRule="atLeast"/>
                                    <w:ind w:left="107" w:right="71"/>
                                    <w:rPr>
                                      <w:b/>
                                      <w:sz w:val="24"/>
                                    </w:rPr>
                                  </w:pPr>
                                  <w:r>
                                    <w:rPr>
                                      <w:b/>
                                      <w:sz w:val="24"/>
                                      <w:u w:val="single"/>
                                    </w:rPr>
                                    <w:t>产品的各项原材料用量根据实际产品需求有所变化，较环评阶段要少；天然气用于成品试验阶段，检验产品是否合格，环评阶段未说明具体用量。</w:t>
                                  </w:r>
                                </w:p>
                              </w:tc>
                            </w:tr>
                          </w:tbl>
                          <w:p>
                            <w:pPr>
                              <w:pStyle w:val="3"/>
                            </w:pPr>
                          </w:p>
                        </w:txbxContent>
                      </wps:txbx>
                      <wps:bodyPr lIns="0" tIns="0" rIns="0" bIns="0" upright="1"/>
                    </wps:wsp>
                  </a:graphicData>
                </a:graphic>
              </wp:anchor>
            </w:drawing>
          </mc:Choice>
          <mc:Fallback>
            <w:pict>
              <v:shape id="文本框 76" o:spid="_x0000_s1026" o:spt="202" type="#_x0000_t202" style="position:absolute;left:0pt;margin-left:57.35pt;margin-top:70.9pt;height:687.25pt;width:481.45pt;mso-position-horizontal-relative:page;mso-position-vertical-relative:page;z-index:251671552;mso-width-relative:page;mso-height-relative:page;" filled="f" stroked="f" coordsize="21600,21600" o:gfxdata="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wGiujZAAAADQEAAA8AAAAAAAAAAQAgAAAAIgAAAGRycy9kb3ducmV2Lnht&#10;bFBLAQIUABQAAAAIAIdO4kCLMho4vwEAAHYDAAAOAAAAAAAAAAEAIAAAACgBAABkcnMvZTJvRG9j&#10;LnhtbFBLBQYAAAAABgAGAFkBAABZBQAAAAA=&#10;">
                <v:fill on="f" focussize="0,0"/>
                <v:stroke on="f"/>
                <v:imagedata o:title=""/>
                <o:lock v:ext="edit" aspectratio="f"/>
                <v:textbox inset="0mm,0mm,0mm,0mm">
                  <w:txbxContent>
                    <w:tbl>
                      <w:tblPr>
                        <w:tblStyle w:val="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2"/>
                        <w:gridCol w:w="1445"/>
                        <w:gridCol w:w="6268"/>
                        <w:gridCol w:w="13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9600" w:type="dxa"/>
                            <w:gridSpan w:val="4"/>
                            <w:tcBorders>
                              <w:bottom w:val="single" w:color="000000" w:sz="6" w:space="0"/>
                            </w:tcBorders>
                          </w:tcPr>
                          <w:p>
                            <w:pPr>
                              <w:pStyle w:val="9"/>
                              <w:spacing w:line="252" w:lineRule="exact"/>
                              <w:ind w:left="9" w:right="-15"/>
                              <w:rPr>
                                <w:b/>
                                <w:sz w:val="24"/>
                              </w:rPr>
                            </w:pPr>
                            <w:r>
                              <w:rPr>
                                <w:b/>
                                <w:spacing w:val="-4"/>
                                <w:sz w:val="24"/>
                              </w:rPr>
                              <w:t>生产车间废气处理系统增设排烟通风管道系统，加强车间通风；其他各组成单元类型及面积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937" w:type="dxa"/>
                            <w:gridSpan w:val="2"/>
                            <w:tcBorders>
                              <w:top w:val="single" w:color="000000" w:sz="6" w:space="0"/>
                              <w:bottom w:val="single" w:color="000000" w:sz="6" w:space="0"/>
                              <w:right w:val="nil"/>
                            </w:tcBorders>
                          </w:tcPr>
                          <w:p>
                            <w:pPr>
                              <w:pStyle w:val="9"/>
                              <w:spacing w:before="181" w:line="252" w:lineRule="exact"/>
                              <w:ind w:left="9" w:right="-15"/>
                              <w:rPr>
                                <w:b/>
                                <w:sz w:val="24"/>
                              </w:rPr>
                            </w:pPr>
                            <w:r>
                              <w:rPr>
                                <w:b/>
                                <w:spacing w:val="-2"/>
                                <w:sz w:val="24"/>
                              </w:rPr>
                              <w:t>与环评基本一致。</w:t>
                            </w:r>
                          </w:p>
                        </w:tc>
                        <w:tc>
                          <w:tcPr>
                            <w:tcW w:w="7663" w:type="dxa"/>
                            <w:gridSpan w:val="2"/>
                            <w:tcBorders>
                              <w:top w:val="single" w:color="000000" w:sz="6" w:space="0"/>
                              <w:left w:val="nil"/>
                              <w:bottom w:val="nil"/>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7" w:hRule="atLeast"/>
                        </w:trPr>
                        <w:tc>
                          <w:tcPr>
                            <w:tcW w:w="492" w:type="dxa"/>
                            <w:tcBorders>
                              <w:top w:val="single" w:color="000000" w:sz="6" w:space="0"/>
                              <w:bottom w:val="nil"/>
                              <w:right w:val="nil"/>
                            </w:tcBorders>
                          </w:tcPr>
                          <w:p>
                            <w:pPr>
                              <w:pStyle w:val="9"/>
                              <w:rPr>
                                <w:rFonts w:ascii="Times New Roman"/>
                                <w:sz w:val="24"/>
                              </w:rPr>
                            </w:pPr>
                          </w:p>
                        </w:tc>
                        <w:tc>
                          <w:tcPr>
                            <w:tcW w:w="9108" w:type="dxa"/>
                            <w:gridSpan w:val="3"/>
                            <w:tcBorders>
                              <w:top w:val="nil"/>
                              <w:left w:val="nil"/>
                              <w:bottom w:val="single" w:color="000000" w:sz="6" w:space="0"/>
                            </w:tcBorders>
                          </w:tcPr>
                          <w:p>
                            <w:pPr>
                              <w:pStyle w:val="9"/>
                              <w:spacing w:before="178"/>
                              <w:ind w:left="3083" w:right="3547"/>
                              <w:jc w:val="center"/>
                              <w:rPr>
                                <w:b/>
                                <w:sz w:val="24"/>
                              </w:rPr>
                            </w:pPr>
                            <w:r>
                              <w:rPr>
                                <w:b/>
                                <w:sz w:val="24"/>
                              </w:rPr>
                              <w:t xml:space="preserve">表 </w:t>
                            </w:r>
                            <w:r>
                              <w:rPr>
                                <w:rFonts w:ascii="Times New Roman" w:eastAsia="Times New Roman"/>
                                <w:b/>
                                <w:sz w:val="24"/>
                              </w:rPr>
                              <w:t xml:space="preserve">2.1-3  </w:t>
                            </w:r>
                            <w:r>
                              <w:rPr>
                                <w:b/>
                                <w:sz w:val="24"/>
                              </w:rPr>
                              <w:t>主要生产设备</w:t>
                            </w: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spacing w:before="10"/>
                              <w:rPr>
                                <w:b/>
                                <w:sz w:val="25"/>
                              </w:rPr>
                            </w:pPr>
                          </w:p>
                          <w:p>
                            <w:pPr>
                              <w:pStyle w:val="9"/>
                              <w:spacing w:line="252" w:lineRule="exact"/>
                              <w:ind w:left="9"/>
                              <w:rPr>
                                <w:b/>
                                <w:sz w:val="24"/>
                              </w:rPr>
                            </w:pPr>
                            <w:r>
                              <w:rPr>
                                <w:b/>
                                <w:spacing w:val="-13"/>
                                <w:sz w:val="24"/>
                              </w:rPr>
                              <w:t>变化情况：验收阶段项目实际生产设备类型与环评阶段基本一致，数量较环评阶段要少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8205" w:type="dxa"/>
                            <w:gridSpan w:val="3"/>
                            <w:tcBorders>
                              <w:top w:val="nil"/>
                              <w:bottom w:val="single" w:color="000000" w:sz="6" w:space="0"/>
                              <w:right w:val="nil"/>
                            </w:tcBorders>
                          </w:tcPr>
                          <w:p>
                            <w:pPr>
                              <w:pStyle w:val="9"/>
                              <w:spacing w:before="181" w:line="252" w:lineRule="exact"/>
                              <w:ind w:left="9" w:right="-15"/>
                              <w:rPr>
                                <w:b/>
                                <w:sz w:val="24"/>
                              </w:rPr>
                            </w:pPr>
                            <w:r>
                              <w:rPr>
                                <w:b/>
                                <w:spacing w:val="-1"/>
                                <w:sz w:val="24"/>
                              </w:rPr>
                              <w:t>同时生产规模也小于环评阶段，护理机生产线上的生产设备不纳入本次验收。</w:t>
                            </w:r>
                          </w:p>
                        </w:tc>
                        <w:tc>
                          <w:tcPr>
                            <w:tcW w:w="1395" w:type="dxa"/>
                            <w:vMerge w:val="restart"/>
                            <w:tcBorders>
                              <w:top w:val="single" w:color="000000" w:sz="6" w:space="0"/>
                              <w:left w:val="nil"/>
                              <w:bottom w:val="single" w:color="000000" w:sz="4" w:space="0"/>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 w:hRule="atLeast"/>
                        </w:trPr>
                        <w:tc>
                          <w:tcPr>
                            <w:tcW w:w="8205" w:type="dxa"/>
                            <w:gridSpan w:val="3"/>
                            <w:tcBorders>
                              <w:top w:val="single" w:color="000000" w:sz="6" w:space="0"/>
                              <w:bottom w:val="single" w:color="000000" w:sz="4" w:space="0"/>
                              <w:right w:val="nil"/>
                            </w:tcBorders>
                          </w:tcPr>
                          <w:p>
                            <w:pPr>
                              <w:pStyle w:val="9"/>
                              <w:rPr>
                                <w:rFonts w:ascii="Times New Roman"/>
                                <w:sz w:val="12"/>
                              </w:rPr>
                            </w:pPr>
                          </w:p>
                        </w:tc>
                        <w:tc>
                          <w:tcPr>
                            <w:tcW w:w="1395" w:type="dxa"/>
                            <w:vMerge w:val="continue"/>
                            <w:tcBorders>
                              <w:top w:val="nil"/>
                              <w:left w:val="nil"/>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70" w:hRule="atLeast"/>
                        </w:trPr>
                        <w:tc>
                          <w:tcPr>
                            <w:tcW w:w="9600" w:type="dxa"/>
                            <w:gridSpan w:val="4"/>
                            <w:tcBorders>
                              <w:top w:val="single" w:color="000000" w:sz="4" w:space="0"/>
                              <w:bottom w:val="single" w:color="000000" w:sz="4" w:space="0"/>
                            </w:tcBorders>
                          </w:tcPr>
                          <w:p>
                            <w:pPr>
                              <w:pStyle w:val="9"/>
                              <w:spacing w:before="14"/>
                              <w:ind w:left="107"/>
                              <w:rPr>
                                <w:b/>
                                <w:sz w:val="24"/>
                              </w:rPr>
                            </w:pPr>
                            <w:r>
                              <w:rPr>
                                <w:b/>
                                <w:sz w:val="24"/>
                              </w:rPr>
                              <w:t>原辅材料消耗及水平衡：</w:t>
                            </w:r>
                          </w:p>
                          <w:p>
                            <w:pPr>
                              <w:pStyle w:val="9"/>
                              <w:spacing w:before="172"/>
                              <w:ind w:left="587"/>
                              <w:rPr>
                                <w:sz w:val="24"/>
                              </w:rPr>
                            </w:pPr>
                            <w:r>
                              <w:rPr>
                                <w:sz w:val="24"/>
                              </w:rPr>
                              <w:t xml:space="preserve">项目生产所需的主要原辅材料用量见表 </w:t>
                            </w:r>
                            <w:r>
                              <w:rPr>
                                <w:rFonts w:ascii="Times New Roman" w:eastAsia="Times New Roman"/>
                                <w:sz w:val="24"/>
                              </w:rPr>
                              <w:t>2.2-1</w:t>
                            </w:r>
                            <w:r>
                              <w:rPr>
                                <w:sz w:val="24"/>
                              </w:rPr>
                              <w:t>。</w:t>
                            </w:r>
                          </w:p>
                          <w:p>
                            <w:pPr>
                              <w:pStyle w:val="9"/>
                              <w:spacing w:before="175"/>
                              <w:ind w:left="3008" w:right="2898"/>
                              <w:jc w:val="center"/>
                              <w:rPr>
                                <w:b/>
                                <w:sz w:val="24"/>
                              </w:rPr>
                            </w:pPr>
                            <w:r>
                              <w:rPr>
                                <w:b/>
                                <w:sz w:val="24"/>
                              </w:rPr>
                              <w:t xml:space="preserve">表 </w:t>
                            </w:r>
                            <w:r>
                              <w:rPr>
                                <w:rFonts w:ascii="Times New Roman" w:eastAsia="Times New Roman"/>
                                <w:b/>
                                <w:sz w:val="24"/>
                              </w:rPr>
                              <w:t xml:space="preserve">2.2-1  </w:t>
                            </w:r>
                            <w:r>
                              <w:rPr>
                                <w:b/>
                                <w:sz w:val="24"/>
                              </w:rPr>
                              <w:t>主要原辅材料用量一览表</w:t>
                            </w: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spacing w:before="187"/>
                              <w:ind w:left="107" w:firstLine="482"/>
                              <w:rPr>
                                <w:b/>
                                <w:sz w:val="24"/>
                              </w:rPr>
                            </w:pPr>
                            <w:r>
                              <w:rPr>
                                <w:b/>
                                <w:sz w:val="24"/>
                                <w:u w:val="single"/>
                              </w:rPr>
                              <w:t>变化情况：该项目分期验收，衣物护理机、热水器尚未生产，不纳入本次验收，其他</w:t>
                            </w:r>
                          </w:p>
                          <w:p>
                            <w:pPr>
                              <w:pStyle w:val="9"/>
                              <w:spacing w:before="9" w:line="460" w:lineRule="atLeast"/>
                              <w:ind w:left="107" w:right="71"/>
                              <w:rPr>
                                <w:b/>
                                <w:sz w:val="24"/>
                              </w:rPr>
                            </w:pPr>
                            <w:r>
                              <w:rPr>
                                <w:b/>
                                <w:sz w:val="24"/>
                                <w:u w:val="single"/>
                              </w:rPr>
                              <w:t>产品的各项原材料用量根据实际产品需求有所变化，较环评阶段要少；天然气用于成品试验阶段，检验产品是否合格，环评阶段未说明具体用量。</w:t>
                            </w:r>
                          </w:p>
                        </w:tc>
                      </w:tr>
                    </w:tbl>
                    <w:p>
                      <w:pPr>
                        <w:pStyle w:val="3"/>
                      </w:pPr>
                    </w:p>
                  </w:txbxContent>
                </v:textbox>
              </v:shape>
            </w:pict>
          </mc:Fallback>
        </mc:AlternateConten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4"/>
        <w:rPr>
          <w:rFonts w:ascii="Times New Roman"/>
          <w:sz w:val="23"/>
        </w:rPr>
      </w:pPr>
    </w:p>
    <w:tbl>
      <w:tblPr>
        <w:tblStyle w:val="5"/>
        <w:tblW w:w="0" w:type="auto"/>
        <w:tblInd w:w="6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359"/>
        <w:gridCol w:w="4098"/>
        <w:gridCol w:w="1222"/>
        <w:gridCol w:w="1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vMerge w:val="restart"/>
          </w:tcPr>
          <w:p>
            <w:pPr>
              <w:pStyle w:val="9"/>
              <w:spacing w:before="189"/>
              <w:ind w:left="146"/>
              <w:rPr>
                <w:sz w:val="24"/>
              </w:rPr>
            </w:pPr>
            <w:r>
              <w:rPr>
                <w:sz w:val="24"/>
              </w:rPr>
              <w:t>序号</w:t>
            </w:r>
          </w:p>
        </w:tc>
        <w:tc>
          <w:tcPr>
            <w:tcW w:w="1359" w:type="dxa"/>
            <w:vMerge w:val="restart"/>
          </w:tcPr>
          <w:p>
            <w:pPr>
              <w:pStyle w:val="9"/>
              <w:spacing w:before="189"/>
              <w:ind w:left="196"/>
              <w:rPr>
                <w:sz w:val="24"/>
              </w:rPr>
            </w:pPr>
            <w:r>
              <w:rPr>
                <w:sz w:val="24"/>
              </w:rPr>
              <w:t>设备类别</w:t>
            </w:r>
          </w:p>
        </w:tc>
        <w:tc>
          <w:tcPr>
            <w:tcW w:w="4098" w:type="dxa"/>
            <w:vMerge w:val="restart"/>
          </w:tcPr>
          <w:p>
            <w:pPr>
              <w:pStyle w:val="9"/>
              <w:spacing w:before="189"/>
              <w:ind w:left="226" w:right="221"/>
              <w:jc w:val="center"/>
              <w:rPr>
                <w:sz w:val="24"/>
              </w:rPr>
            </w:pPr>
            <w:r>
              <w:rPr>
                <w:sz w:val="24"/>
              </w:rPr>
              <w:t>新设备名称</w:t>
            </w:r>
          </w:p>
        </w:tc>
        <w:tc>
          <w:tcPr>
            <w:tcW w:w="2423" w:type="dxa"/>
            <w:gridSpan w:val="2"/>
          </w:tcPr>
          <w:p>
            <w:pPr>
              <w:pStyle w:val="9"/>
              <w:spacing w:before="14" w:line="306" w:lineRule="exact"/>
              <w:ind w:left="915" w:right="910"/>
              <w:jc w:val="center"/>
              <w:rPr>
                <w:sz w:val="24"/>
              </w:rPr>
            </w:pPr>
            <w:r>
              <w:rPr>
                <w:sz w:val="24"/>
              </w:rPr>
              <w:t>台</w:t>
            </w:r>
            <w:r>
              <w:rPr>
                <w:rFonts w:ascii="Times New Roman" w:eastAsia="Times New Roman"/>
                <w:sz w:val="24"/>
              </w:rPr>
              <w:t>/</w:t>
            </w:r>
            <w:r>
              <w:rPr>
                <w:sz w:val="24"/>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780" w:type="dxa"/>
            <w:vMerge w:val="continue"/>
            <w:tcBorders>
              <w:top w:val="nil"/>
            </w:tcBorders>
          </w:tcPr>
          <w:p>
            <w:pPr>
              <w:rPr>
                <w:sz w:val="2"/>
                <w:szCs w:val="2"/>
              </w:rPr>
            </w:pPr>
          </w:p>
        </w:tc>
        <w:tc>
          <w:tcPr>
            <w:tcW w:w="1359" w:type="dxa"/>
            <w:vMerge w:val="continue"/>
            <w:tcBorders>
              <w:top w:val="nil"/>
            </w:tcBorders>
          </w:tcPr>
          <w:p>
            <w:pPr>
              <w:rPr>
                <w:sz w:val="2"/>
                <w:szCs w:val="2"/>
              </w:rPr>
            </w:pPr>
          </w:p>
        </w:tc>
        <w:tc>
          <w:tcPr>
            <w:tcW w:w="4098" w:type="dxa"/>
            <w:vMerge w:val="continue"/>
            <w:tcBorders>
              <w:top w:val="nil"/>
            </w:tcBorders>
          </w:tcPr>
          <w:p>
            <w:pPr>
              <w:rPr>
                <w:sz w:val="2"/>
                <w:szCs w:val="2"/>
              </w:rPr>
            </w:pPr>
          </w:p>
        </w:tc>
        <w:tc>
          <w:tcPr>
            <w:tcW w:w="1222" w:type="dxa"/>
          </w:tcPr>
          <w:p>
            <w:pPr>
              <w:pStyle w:val="9"/>
              <w:spacing w:before="14" w:line="304" w:lineRule="exact"/>
              <w:ind w:left="109" w:right="103"/>
              <w:jc w:val="center"/>
              <w:rPr>
                <w:sz w:val="24"/>
              </w:rPr>
            </w:pPr>
            <w:r>
              <w:rPr>
                <w:sz w:val="24"/>
              </w:rPr>
              <w:t>环评阶段</w:t>
            </w:r>
          </w:p>
        </w:tc>
        <w:tc>
          <w:tcPr>
            <w:tcW w:w="1201" w:type="dxa"/>
          </w:tcPr>
          <w:p>
            <w:pPr>
              <w:pStyle w:val="9"/>
              <w:spacing w:before="14" w:line="304" w:lineRule="exact"/>
              <w:ind w:left="99" w:right="92"/>
              <w:jc w:val="center"/>
              <w:rPr>
                <w:sz w:val="24"/>
              </w:rPr>
            </w:pPr>
            <w:r>
              <w:rPr>
                <w:sz w:val="24"/>
              </w:rPr>
              <w:t>验收阶段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5"/>
              <w:ind w:left="326"/>
              <w:rPr>
                <w:rFonts w:ascii="Times New Roman"/>
                <w:sz w:val="24"/>
              </w:rPr>
            </w:pPr>
            <w:r>
              <w:rPr>
                <w:rFonts w:ascii="Times New Roman"/>
                <w:sz w:val="24"/>
              </w:rPr>
              <w:t>1</w:t>
            </w:r>
          </w:p>
        </w:tc>
        <w:tc>
          <w:tcPr>
            <w:tcW w:w="1359" w:type="dxa"/>
            <w:vMerge w:val="restart"/>
          </w:tcPr>
          <w:p>
            <w:pPr>
              <w:pStyle w:val="9"/>
              <w:rPr>
                <w:rFonts w:ascii="Times New Roman"/>
                <w:sz w:val="24"/>
              </w:rPr>
            </w:pPr>
          </w:p>
          <w:p>
            <w:pPr>
              <w:pStyle w:val="9"/>
              <w:rPr>
                <w:rFonts w:ascii="Times New Roman"/>
                <w:sz w:val="24"/>
              </w:rPr>
            </w:pPr>
          </w:p>
          <w:p>
            <w:pPr>
              <w:pStyle w:val="9"/>
              <w:spacing w:before="163"/>
              <w:ind w:left="196"/>
              <w:rPr>
                <w:sz w:val="24"/>
              </w:rPr>
            </w:pPr>
            <w:r>
              <w:rPr>
                <w:sz w:val="24"/>
              </w:rPr>
              <w:t>冲压设备</w:t>
            </w:r>
          </w:p>
        </w:tc>
        <w:tc>
          <w:tcPr>
            <w:tcW w:w="4098" w:type="dxa"/>
          </w:tcPr>
          <w:p>
            <w:pPr>
              <w:pStyle w:val="9"/>
              <w:spacing w:before="16" w:line="304" w:lineRule="exact"/>
              <w:ind w:left="226" w:right="221"/>
              <w:jc w:val="center"/>
              <w:rPr>
                <w:sz w:val="24"/>
              </w:rPr>
            </w:pPr>
            <w:r>
              <w:rPr>
                <w:sz w:val="24"/>
              </w:rPr>
              <w:t>高速数控开卷校平纵剪机</w:t>
            </w:r>
          </w:p>
        </w:tc>
        <w:tc>
          <w:tcPr>
            <w:tcW w:w="1222" w:type="dxa"/>
          </w:tcPr>
          <w:p>
            <w:pPr>
              <w:pStyle w:val="9"/>
              <w:spacing w:before="25"/>
              <w:ind w:left="6"/>
              <w:jc w:val="center"/>
              <w:rPr>
                <w:rFonts w:ascii="Times New Roman"/>
                <w:sz w:val="24"/>
              </w:rPr>
            </w:pPr>
            <w:r>
              <w:rPr>
                <w:rFonts w:ascii="Times New Roman"/>
                <w:sz w:val="24"/>
              </w:rPr>
              <w:t>1</w:t>
            </w:r>
          </w:p>
        </w:tc>
        <w:tc>
          <w:tcPr>
            <w:tcW w:w="1201" w:type="dxa"/>
          </w:tcPr>
          <w:p>
            <w:pPr>
              <w:pStyle w:val="9"/>
              <w:spacing w:before="25"/>
              <w:ind w:left="7"/>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5"/>
              <w:ind w:left="326"/>
              <w:rPr>
                <w:rFonts w:ascii="Times New Roman"/>
                <w:sz w:val="24"/>
              </w:rPr>
            </w:pPr>
            <w:r>
              <w:rPr>
                <w:rFonts w:ascii="Times New Roman"/>
                <w:sz w:val="24"/>
              </w:rPr>
              <w:t>2</w:t>
            </w:r>
          </w:p>
        </w:tc>
        <w:tc>
          <w:tcPr>
            <w:tcW w:w="1359" w:type="dxa"/>
            <w:vMerge w:val="continue"/>
            <w:tcBorders>
              <w:top w:val="nil"/>
            </w:tcBorders>
          </w:tcPr>
          <w:p>
            <w:pPr>
              <w:rPr>
                <w:sz w:val="2"/>
                <w:szCs w:val="2"/>
              </w:rPr>
            </w:pPr>
          </w:p>
        </w:tc>
        <w:tc>
          <w:tcPr>
            <w:tcW w:w="4098" w:type="dxa"/>
          </w:tcPr>
          <w:p>
            <w:pPr>
              <w:pStyle w:val="9"/>
              <w:spacing w:before="14" w:line="306" w:lineRule="exact"/>
              <w:ind w:left="226" w:right="221"/>
              <w:jc w:val="center"/>
              <w:rPr>
                <w:sz w:val="24"/>
              </w:rPr>
            </w:pPr>
            <w:r>
              <w:rPr>
                <w:sz w:val="24"/>
              </w:rPr>
              <w:t>多机连线传送冲压生产线</w:t>
            </w:r>
          </w:p>
        </w:tc>
        <w:tc>
          <w:tcPr>
            <w:tcW w:w="1222" w:type="dxa"/>
          </w:tcPr>
          <w:p>
            <w:pPr>
              <w:pStyle w:val="9"/>
              <w:spacing w:before="25"/>
              <w:ind w:left="6"/>
              <w:jc w:val="center"/>
              <w:rPr>
                <w:rFonts w:ascii="Times New Roman"/>
                <w:sz w:val="24"/>
              </w:rPr>
            </w:pPr>
            <w:r>
              <w:rPr>
                <w:rFonts w:ascii="Times New Roman"/>
                <w:sz w:val="24"/>
              </w:rPr>
              <w:t>1</w:t>
            </w:r>
          </w:p>
        </w:tc>
        <w:tc>
          <w:tcPr>
            <w:tcW w:w="1201" w:type="dxa"/>
          </w:tcPr>
          <w:p>
            <w:pPr>
              <w:pStyle w:val="9"/>
              <w:spacing w:before="25"/>
              <w:ind w:left="7"/>
              <w:jc w:val="center"/>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5"/>
              <w:ind w:left="326"/>
              <w:rPr>
                <w:rFonts w:ascii="Times New Roman"/>
                <w:sz w:val="24"/>
              </w:rPr>
            </w:pPr>
            <w:r>
              <w:rPr>
                <w:rFonts w:ascii="Times New Roman"/>
                <w:sz w:val="24"/>
              </w:rPr>
              <w:t>3</w:t>
            </w:r>
          </w:p>
        </w:tc>
        <w:tc>
          <w:tcPr>
            <w:tcW w:w="1359" w:type="dxa"/>
            <w:vMerge w:val="continue"/>
            <w:tcBorders>
              <w:top w:val="nil"/>
            </w:tcBorders>
          </w:tcPr>
          <w:p>
            <w:pPr>
              <w:rPr>
                <w:sz w:val="2"/>
                <w:szCs w:val="2"/>
              </w:rPr>
            </w:pPr>
          </w:p>
        </w:tc>
        <w:tc>
          <w:tcPr>
            <w:tcW w:w="4098" w:type="dxa"/>
          </w:tcPr>
          <w:p>
            <w:pPr>
              <w:pStyle w:val="9"/>
              <w:spacing w:before="14" w:line="306" w:lineRule="exact"/>
              <w:ind w:left="226" w:right="221"/>
              <w:jc w:val="center"/>
              <w:rPr>
                <w:sz w:val="24"/>
              </w:rPr>
            </w:pPr>
            <w:r>
              <w:rPr>
                <w:sz w:val="24"/>
              </w:rPr>
              <w:t>机械手传递生产线</w:t>
            </w:r>
          </w:p>
        </w:tc>
        <w:tc>
          <w:tcPr>
            <w:tcW w:w="1222" w:type="dxa"/>
          </w:tcPr>
          <w:p>
            <w:pPr>
              <w:pStyle w:val="9"/>
              <w:spacing w:before="25"/>
              <w:ind w:left="6"/>
              <w:jc w:val="center"/>
              <w:rPr>
                <w:rFonts w:ascii="Times New Roman"/>
                <w:sz w:val="24"/>
              </w:rPr>
            </w:pPr>
            <w:r>
              <w:rPr>
                <w:rFonts w:ascii="Times New Roman"/>
                <w:sz w:val="24"/>
              </w:rPr>
              <w:t>1</w:t>
            </w:r>
          </w:p>
        </w:tc>
        <w:tc>
          <w:tcPr>
            <w:tcW w:w="1201" w:type="dxa"/>
          </w:tcPr>
          <w:p>
            <w:pPr>
              <w:pStyle w:val="9"/>
              <w:spacing w:before="25"/>
              <w:ind w:left="7"/>
              <w:jc w:val="center"/>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3"/>
              <w:ind w:left="326"/>
              <w:rPr>
                <w:rFonts w:ascii="Times New Roman"/>
                <w:sz w:val="24"/>
              </w:rPr>
            </w:pPr>
            <w:r>
              <w:rPr>
                <w:rFonts w:ascii="Times New Roman"/>
                <w:sz w:val="24"/>
              </w:rPr>
              <w:t>4</w:t>
            </w:r>
          </w:p>
        </w:tc>
        <w:tc>
          <w:tcPr>
            <w:tcW w:w="1359" w:type="dxa"/>
            <w:vMerge w:val="continue"/>
            <w:tcBorders>
              <w:top w:val="nil"/>
            </w:tcBorders>
          </w:tcPr>
          <w:p>
            <w:pPr>
              <w:rPr>
                <w:sz w:val="2"/>
                <w:szCs w:val="2"/>
              </w:rPr>
            </w:pPr>
          </w:p>
        </w:tc>
        <w:tc>
          <w:tcPr>
            <w:tcW w:w="4098" w:type="dxa"/>
          </w:tcPr>
          <w:p>
            <w:pPr>
              <w:pStyle w:val="9"/>
              <w:spacing w:before="15" w:line="306" w:lineRule="exact"/>
              <w:ind w:left="226" w:right="221"/>
              <w:jc w:val="center"/>
              <w:rPr>
                <w:sz w:val="24"/>
              </w:rPr>
            </w:pPr>
            <w:r>
              <w:rPr>
                <w:sz w:val="24"/>
              </w:rPr>
              <w:t>三合一带料传递步进模具生产线</w:t>
            </w:r>
          </w:p>
        </w:tc>
        <w:tc>
          <w:tcPr>
            <w:tcW w:w="1222" w:type="dxa"/>
          </w:tcPr>
          <w:p>
            <w:pPr>
              <w:pStyle w:val="9"/>
              <w:spacing w:before="23"/>
              <w:ind w:left="6"/>
              <w:jc w:val="center"/>
              <w:rPr>
                <w:rFonts w:ascii="Times New Roman"/>
                <w:sz w:val="24"/>
              </w:rPr>
            </w:pPr>
            <w:r>
              <w:rPr>
                <w:rFonts w:ascii="Times New Roman"/>
                <w:sz w:val="24"/>
              </w:rPr>
              <w:t>2</w:t>
            </w:r>
          </w:p>
        </w:tc>
        <w:tc>
          <w:tcPr>
            <w:tcW w:w="1201" w:type="dxa"/>
          </w:tcPr>
          <w:p>
            <w:pPr>
              <w:pStyle w:val="9"/>
              <w:spacing w:before="23"/>
              <w:ind w:left="7"/>
              <w:jc w:val="center"/>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3"/>
              <w:ind w:left="326"/>
              <w:rPr>
                <w:rFonts w:ascii="Times New Roman"/>
                <w:sz w:val="24"/>
              </w:rPr>
            </w:pPr>
            <w:r>
              <w:rPr>
                <w:rFonts w:ascii="Times New Roman"/>
                <w:sz w:val="24"/>
              </w:rPr>
              <w:t>5</w:t>
            </w:r>
          </w:p>
        </w:tc>
        <w:tc>
          <w:tcPr>
            <w:tcW w:w="1359" w:type="dxa"/>
            <w:vMerge w:val="continue"/>
            <w:tcBorders>
              <w:top w:val="nil"/>
            </w:tcBorders>
          </w:tcPr>
          <w:p>
            <w:pPr>
              <w:rPr>
                <w:sz w:val="2"/>
                <w:szCs w:val="2"/>
              </w:rPr>
            </w:pPr>
          </w:p>
        </w:tc>
        <w:tc>
          <w:tcPr>
            <w:tcW w:w="4098" w:type="dxa"/>
          </w:tcPr>
          <w:p>
            <w:pPr>
              <w:pStyle w:val="9"/>
              <w:spacing w:before="14" w:line="306" w:lineRule="exact"/>
              <w:ind w:left="226" w:right="220"/>
              <w:jc w:val="center"/>
              <w:rPr>
                <w:sz w:val="24"/>
              </w:rPr>
            </w:pPr>
            <w:r>
              <w:rPr>
                <w:sz w:val="24"/>
              </w:rPr>
              <w:t>天车</w:t>
            </w:r>
          </w:p>
        </w:tc>
        <w:tc>
          <w:tcPr>
            <w:tcW w:w="1222" w:type="dxa"/>
          </w:tcPr>
          <w:p>
            <w:pPr>
              <w:pStyle w:val="9"/>
              <w:spacing w:before="23"/>
              <w:ind w:left="6"/>
              <w:jc w:val="center"/>
              <w:rPr>
                <w:rFonts w:ascii="Times New Roman"/>
                <w:sz w:val="24"/>
              </w:rPr>
            </w:pPr>
            <w:r>
              <w:rPr>
                <w:rFonts w:ascii="Times New Roman"/>
                <w:sz w:val="24"/>
              </w:rPr>
              <w:t>1</w:t>
            </w:r>
          </w:p>
        </w:tc>
        <w:tc>
          <w:tcPr>
            <w:tcW w:w="1201" w:type="dxa"/>
          </w:tcPr>
          <w:p>
            <w:pPr>
              <w:pStyle w:val="9"/>
              <w:spacing w:before="23"/>
              <w:ind w:left="7"/>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780" w:type="dxa"/>
          </w:tcPr>
          <w:p>
            <w:pPr>
              <w:pStyle w:val="9"/>
              <w:spacing w:before="23"/>
              <w:ind w:left="326"/>
              <w:rPr>
                <w:rFonts w:ascii="Times New Roman"/>
                <w:sz w:val="24"/>
              </w:rPr>
            </w:pPr>
            <w:r>
              <w:rPr>
                <w:rFonts w:ascii="Times New Roman"/>
                <w:sz w:val="24"/>
              </w:rPr>
              <w:t>6</w:t>
            </w:r>
          </w:p>
        </w:tc>
        <w:tc>
          <w:tcPr>
            <w:tcW w:w="1359" w:type="dxa"/>
            <w:vMerge w:val="restart"/>
          </w:tcPr>
          <w:p>
            <w:pPr>
              <w:pStyle w:val="9"/>
              <w:rPr>
                <w:rFonts w:ascii="Times New Roman"/>
                <w:sz w:val="24"/>
              </w:rPr>
            </w:pPr>
          </w:p>
          <w:p>
            <w:pPr>
              <w:pStyle w:val="9"/>
              <w:spacing w:before="8"/>
              <w:rPr>
                <w:rFonts w:ascii="Times New Roman"/>
                <w:sz w:val="22"/>
              </w:rPr>
            </w:pPr>
          </w:p>
          <w:p>
            <w:pPr>
              <w:pStyle w:val="9"/>
              <w:ind w:left="316"/>
              <w:rPr>
                <w:sz w:val="24"/>
              </w:rPr>
            </w:pPr>
            <w:r>
              <w:rPr>
                <w:sz w:val="24"/>
              </w:rPr>
              <w:t>壁挂炉</w:t>
            </w:r>
          </w:p>
        </w:tc>
        <w:tc>
          <w:tcPr>
            <w:tcW w:w="4098" w:type="dxa"/>
          </w:tcPr>
          <w:p>
            <w:pPr>
              <w:pStyle w:val="9"/>
              <w:spacing w:before="14" w:line="304" w:lineRule="exact"/>
              <w:ind w:left="226" w:right="221"/>
              <w:jc w:val="center"/>
              <w:rPr>
                <w:sz w:val="24"/>
              </w:rPr>
            </w:pPr>
            <w:r>
              <w:rPr>
                <w:sz w:val="24"/>
              </w:rPr>
              <w:t>壁挂炉装配生产线及自动打包设备</w:t>
            </w:r>
          </w:p>
        </w:tc>
        <w:tc>
          <w:tcPr>
            <w:tcW w:w="1222" w:type="dxa"/>
          </w:tcPr>
          <w:p>
            <w:pPr>
              <w:pStyle w:val="9"/>
              <w:spacing w:before="23"/>
              <w:ind w:left="6"/>
              <w:jc w:val="center"/>
              <w:rPr>
                <w:rFonts w:ascii="Times New Roman"/>
                <w:sz w:val="24"/>
              </w:rPr>
            </w:pPr>
            <w:r>
              <w:rPr>
                <w:rFonts w:ascii="Times New Roman"/>
                <w:sz w:val="24"/>
              </w:rPr>
              <w:t>2</w:t>
            </w:r>
          </w:p>
        </w:tc>
        <w:tc>
          <w:tcPr>
            <w:tcW w:w="1201" w:type="dxa"/>
          </w:tcPr>
          <w:p>
            <w:pPr>
              <w:pStyle w:val="9"/>
              <w:spacing w:before="23"/>
              <w:ind w:left="7"/>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5"/>
              <w:ind w:left="326"/>
              <w:rPr>
                <w:rFonts w:ascii="Times New Roman"/>
                <w:sz w:val="24"/>
              </w:rPr>
            </w:pPr>
            <w:r>
              <w:rPr>
                <w:rFonts w:ascii="Times New Roman"/>
                <w:sz w:val="24"/>
              </w:rPr>
              <w:t>7</w:t>
            </w:r>
          </w:p>
        </w:tc>
        <w:tc>
          <w:tcPr>
            <w:tcW w:w="1359" w:type="dxa"/>
            <w:vMerge w:val="continue"/>
            <w:tcBorders>
              <w:top w:val="nil"/>
            </w:tcBorders>
          </w:tcPr>
          <w:p>
            <w:pPr>
              <w:rPr>
                <w:sz w:val="2"/>
                <w:szCs w:val="2"/>
              </w:rPr>
            </w:pPr>
          </w:p>
        </w:tc>
        <w:tc>
          <w:tcPr>
            <w:tcW w:w="4098" w:type="dxa"/>
          </w:tcPr>
          <w:p>
            <w:pPr>
              <w:pStyle w:val="9"/>
              <w:spacing w:before="16" w:line="304" w:lineRule="exact"/>
              <w:ind w:left="226" w:right="221"/>
              <w:jc w:val="center"/>
              <w:rPr>
                <w:sz w:val="24"/>
              </w:rPr>
            </w:pPr>
            <w:r>
              <w:rPr>
                <w:sz w:val="24"/>
              </w:rPr>
              <w:t>品质控制系统</w:t>
            </w:r>
          </w:p>
        </w:tc>
        <w:tc>
          <w:tcPr>
            <w:tcW w:w="1222" w:type="dxa"/>
          </w:tcPr>
          <w:p>
            <w:pPr>
              <w:pStyle w:val="9"/>
              <w:spacing w:before="25"/>
              <w:ind w:left="6"/>
              <w:jc w:val="center"/>
              <w:rPr>
                <w:rFonts w:ascii="Times New Roman"/>
                <w:sz w:val="24"/>
              </w:rPr>
            </w:pPr>
            <w:r>
              <w:rPr>
                <w:rFonts w:ascii="Times New Roman"/>
                <w:sz w:val="24"/>
              </w:rPr>
              <w:t>1</w:t>
            </w:r>
          </w:p>
        </w:tc>
        <w:tc>
          <w:tcPr>
            <w:tcW w:w="1201" w:type="dxa"/>
          </w:tcPr>
          <w:p>
            <w:pPr>
              <w:pStyle w:val="9"/>
              <w:spacing w:before="25"/>
              <w:ind w:left="7"/>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5"/>
              <w:ind w:left="326"/>
              <w:rPr>
                <w:rFonts w:ascii="Times New Roman"/>
                <w:sz w:val="24"/>
              </w:rPr>
            </w:pPr>
            <w:r>
              <w:rPr>
                <w:rFonts w:ascii="Times New Roman"/>
                <w:sz w:val="24"/>
              </w:rPr>
              <w:t>8</w:t>
            </w:r>
          </w:p>
        </w:tc>
        <w:tc>
          <w:tcPr>
            <w:tcW w:w="1359" w:type="dxa"/>
            <w:vMerge w:val="continue"/>
            <w:tcBorders>
              <w:top w:val="nil"/>
            </w:tcBorders>
          </w:tcPr>
          <w:p>
            <w:pPr>
              <w:rPr>
                <w:sz w:val="2"/>
                <w:szCs w:val="2"/>
              </w:rPr>
            </w:pPr>
          </w:p>
        </w:tc>
        <w:tc>
          <w:tcPr>
            <w:tcW w:w="4098" w:type="dxa"/>
          </w:tcPr>
          <w:p>
            <w:pPr>
              <w:pStyle w:val="9"/>
              <w:spacing w:before="14" w:line="306" w:lineRule="exact"/>
              <w:ind w:left="226" w:right="221"/>
              <w:jc w:val="center"/>
              <w:rPr>
                <w:sz w:val="24"/>
              </w:rPr>
            </w:pPr>
            <w:r>
              <w:rPr>
                <w:sz w:val="24"/>
              </w:rPr>
              <w:t>整机测试台</w:t>
            </w:r>
          </w:p>
        </w:tc>
        <w:tc>
          <w:tcPr>
            <w:tcW w:w="1222" w:type="dxa"/>
          </w:tcPr>
          <w:p>
            <w:pPr>
              <w:pStyle w:val="9"/>
              <w:spacing w:before="25"/>
              <w:ind w:left="109" w:right="103"/>
              <w:jc w:val="center"/>
              <w:rPr>
                <w:rFonts w:ascii="Times New Roman"/>
                <w:sz w:val="24"/>
              </w:rPr>
            </w:pPr>
            <w:r>
              <w:rPr>
                <w:rFonts w:ascii="Times New Roman"/>
                <w:sz w:val="24"/>
              </w:rPr>
              <w:t>20</w:t>
            </w:r>
          </w:p>
        </w:tc>
        <w:tc>
          <w:tcPr>
            <w:tcW w:w="1201" w:type="dxa"/>
          </w:tcPr>
          <w:p>
            <w:pPr>
              <w:pStyle w:val="9"/>
              <w:spacing w:before="25"/>
              <w:ind w:left="99" w:right="92"/>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5"/>
              <w:ind w:left="326"/>
              <w:rPr>
                <w:rFonts w:ascii="Times New Roman"/>
                <w:sz w:val="24"/>
              </w:rPr>
            </w:pPr>
            <w:r>
              <w:rPr>
                <w:rFonts w:ascii="Times New Roman"/>
                <w:sz w:val="24"/>
              </w:rPr>
              <w:t>9</w:t>
            </w:r>
          </w:p>
        </w:tc>
        <w:tc>
          <w:tcPr>
            <w:tcW w:w="1359" w:type="dxa"/>
            <w:vMerge w:val="continue"/>
            <w:tcBorders>
              <w:top w:val="nil"/>
            </w:tcBorders>
          </w:tcPr>
          <w:p>
            <w:pPr>
              <w:rPr>
                <w:sz w:val="2"/>
                <w:szCs w:val="2"/>
              </w:rPr>
            </w:pPr>
          </w:p>
        </w:tc>
        <w:tc>
          <w:tcPr>
            <w:tcW w:w="4098" w:type="dxa"/>
          </w:tcPr>
          <w:p>
            <w:pPr>
              <w:pStyle w:val="9"/>
              <w:spacing w:before="14" w:line="306" w:lineRule="exact"/>
              <w:ind w:left="226" w:right="221"/>
              <w:jc w:val="center"/>
              <w:rPr>
                <w:sz w:val="24"/>
              </w:rPr>
            </w:pPr>
            <w:r>
              <w:rPr>
                <w:sz w:val="24"/>
              </w:rPr>
              <w:t>实验设备仪器</w:t>
            </w:r>
          </w:p>
        </w:tc>
        <w:tc>
          <w:tcPr>
            <w:tcW w:w="1222" w:type="dxa"/>
          </w:tcPr>
          <w:p>
            <w:pPr>
              <w:pStyle w:val="9"/>
              <w:spacing w:before="25"/>
              <w:ind w:left="6"/>
              <w:jc w:val="center"/>
              <w:rPr>
                <w:rFonts w:ascii="Times New Roman"/>
                <w:sz w:val="24"/>
              </w:rPr>
            </w:pPr>
            <w:r>
              <w:rPr>
                <w:rFonts w:ascii="Times New Roman"/>
                <w:sz w:val="24"/>
              </w:rPr>
              <w:t>1</w:t>
            </w:r>
          </w:p>
        </w:tc>
        <w:tc>
          <w:tcPr>
            <w:tcW w:w="1201" w:type="dxa"/>
          </w:tcPr>
          <w:p>
            <w:pPr>
              <w:pStyle w:val="9"/>
              <w:spacing w:before="25"/>
              <w:ind w:left="7"/>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3"/>
              <w:ind w:left="266"/>
              <w:rPr>
                <w:rFonts w:ascii="Times New Roman"/>
                <w:sz w:val="24"/>
              </w:rPr>
            </w:pPr>
            <w:r>
              <w:rPr>
                <w:rFonts w:ascii="Times New Roman"/>
                <w:sz w:val="24"/>
              </w:rPr>
              <w:t>10</w:t>
            </w:r>
          </w:p>
        </w:tc>
        <w:tc>
          <w:tcPr>
            <w:tcW w:w="1359" w:type="dxa"/>
            <w:vMerge w:val="restart"/>
          </w:tcPr>
          <w:p>
            <w:pPr>
              <w:pStyle w:val="9"/>
              <w:rPr>
                <w:rFonts w:ascii="Times New Roman"/>
                <w:sz w:val="24"/>
              </w:rPr>
            </w:pPr>
          </w:p>
          <w:p>
            <w:pPr>
              <w:pStyle w:val="9"/>
              <w:spacing w:before="10"/>
              <w:rPr>
                <w:rFonts w:ascii="Times New Roman"/>
                <w:sz w:val="22"/>
              </w:rPr>
            </w:pPr>
          </w:p>
          <w:p>
            <w:pPr>
              <w:pStyle w:val="9"/>
              <w:spacing w:before="1"/>
              <w:ind w:left="316"/>
              <w:rPr>
                <w:sz w:val="24"/>
              </w:rPr>
            </w:pPr>
            <w:r>
              <w:rPr>
                <w:sz w:val="24"/>
              </w:rPr>
              <w:t>护理机</w:t>
            </w:r>
          </w:p>
        </w:tc>
        <w:tc>
          <w:tcPr>
            <w:tcW w:w="4098" w:type="dxa"/>
          </w:tcPr>
          <w:p>
            <w:pPr>
              <w:pStyle w:val="9"/>
              <w:spacing w:before="14" w:line="306" w:lineRule="exact"/>
              <w:ind w:left="226" w:right="221"/>
              <w:jc w:val="center"/>
              <w:rPr>
                <w:sz w:val="24"/>
              </w:rPr>
            </w:pPr>
            <w:r>
              <w:rPr>
                <w:sz w:val="24"/>
              </w:rPr>
              <w:t>护理机装配生产线</w:t>
            </w:r>
          </w:p>
        </w:tc>
        <w:tc>
          <w:tcPr>
            <w:tcW w:w="1222" w:type="dxa"/>
          </w:tcPr>
          <w:p>
            <w:pPr>
              <w:pStyle w:val="9"/>
              <w:spacing w:before="23"/>
              <w:ind w:left="6"/>
              <w:jc w:val="center"/>
              <w:rPr>
                <w:rFonts w:ascii="Times New Roman"/>
                <w:sz w:val="24"/>
              </w:rPr>
            </w:pPr>
            <w:r>
              <w:rPr>
                <w:rFonts w:ascii="Times New Roman"/>
                <w:sz w:val="24"/>
              </w:rPr>
              <w:t>1</w:t>
            </w:r>
          </w:p>
        </w:tc>
        <w:tc>
          <w:tcPr>
            <w:tcW w:w="1201" w:type="dxa"/>
            <w:vMerge w:val="restart"/>
          </w:tcPr>
          <w:p>
            <w:pPr>
              <w:pStyle w:val="9"/>
              <w:spacing w:before="4"/>
              <w:rPr>
                <w:rFonts w:ascii="Times New Roman"/>
                <w:sz w:val="33"/>
              </w:rPr>
            </w:pPr>
          </w:p>
          <w:p>
            <w:pPr>
              <w:pStyle w:val="9"/>
              <w:spacing w:line="242" w:lineRule="auto"/>
              <w:ind w:left="239" w:right="109" w:hanging="120"/>
              <w:rPr>
                <w:sz w:val="24"/>
              </w:rPr>
            </w:pPr>
            <w:r>
              <w:rPr>
                <w:sz w:val="24"/>
              </w:rPr>
              <w:t>不纳入本次验收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3"/>
              <w:ind w:left="266"/>
              <w:rPr>
                <w:rFonts w:ascii="Times New Roman"/>
                <w:sz w:val="24"/>
              </w:rPr>
            </w:pPr>
            <w:r>
              <w:rPr>
                <w:rFonts w:ascii="Times New Roman"/>
                <w:sz w:val="24"/>
              </w:rPr>
              <w:t>11</w:t>
            </w:r>
          </w:p>
        </w:tc>
        <w:tc>
          <w:tcPr>
            <w:tcW w:w="1359" w:type="dxa"/>
            <w:vMerge w:val="continue"/>
            <w:tcBorders>
              <w:top w:val="nil"/>
            </w:tcBorders>
          </w:tcPr>
          <w:p>
            <w:pPr>
              <w:rPr>
                <w:sz w:val="2"/>
                <w:szCs w:val="2"/>
              </w:rPr>
            </w:pPr>
          </w:p>
        </w:tc>
        <w:tc>
          <w:tcPr>
            <w:tcW w:w="4098" w:type="dxa"/>
          </w:tcPr>
          <w:p>
            <w:pPr>
              <w:pStyle w:val="9"/>
              <w:spacing w:before="14" w:line="306" w:lineRule="exact"/>
              <w:ind w:left="226" w:right="221"/>
              <w:jc w:val="center"/>
              <w:rPr>
                <w:sz w:val="24"/>
              </w:rPr>
            </w:pPr>
            <w:r>
              <w:rPr>
                <w:sz w:val="24"/>
              </w:rPr>
              <w:t>护理机塑料模具</w:t>
            </w:r>
          </w:p>
        </w:tc>
        <w:tc>
          <w:tcPr>
            <w:tcW w:w="1222" w:type="dxa"/>
          </w:tcPr>
          <w:p>
            <w:pPr>
              <w:pStyle w:val="9"/>
              <w:spacing w:before="23"/>
              <w:ind w:left="109" w:right="103"/>
              <w:jc w:val="center"/>
              <w:rPr>
                <w:rFonts w:ascii="Times New Roman"/>
                <w:sz w:val="24"/>
              </w:rPr>
            </w:pPr>
            <w:r>
              <w:rPr>
                <w:rFonts w:ascii="Times New Roman"/>
                <w:sz w:val="24"/>
              </w:rPr>
              <w:t>64</w:t>
            </w:r>
          </w:p>
        </w:tc>
        <w:tc>
          <w:tcPr>
            <w:tcW w:w="12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780" w:type="dxa"/>
          </w:tcPr>
          <w:p>
            <w:pPr>
              <w:pStyle w:val="9"/>
              <w:spacing w:before="23"/>
              <w:ind w:left="266"/>
              <w:rPr>
                <w:rFonts w:ascii="Times New Roman"/>
                <w:sz w:val="24"/>
              </w:rPr>
            </w:pPr>
            <w:r>
              <w:rPr>
                <w:rFonts w:ascii="Times New Roman"/>
                <w:sz w:val="24"/>
              </w:rPr>
              <w:t>12</w:t>
            </w:r>
          </w:p>
        </w:tc>
        <w:tc>
          <w:tcPr>
            <w:tcW w:w="1359" w:type="dxa"/>
            <w:vMerge w:val="continue"/>
            <w:tcBorders>
              <w:top w:val="nil"/>
            </w:tcBorders>
          </w:tcPr>
          <w:p>
            <w:pPr>
              <w:rPr>
                <w:sz w:val="2"/>
                <w:szCs w:val="2"/>
              </w:rPr>
            </w:pPr>
          </w:p>
        </w:tc>
        <w:tc>
          <w:tcPr>
            <w:tcW w:w="4098" w:type="dxa"/>
          </w:tcPr>
          <w:p>
            <w:pPr>
              <w:pStyle w:val="9"/>
              <w:spacing w:before="14" w:line="304" w:lineRule="exact"/>
              <w:ind w:left="226" w:right="221"/>
              <w:jc w:val="center"/>
              <w:rPr>
                <w:sz w:val="24"/>
              </w:rPr>
            </w:pPr>
            <w:r>
              <w:rPr>
                <w:sz w:val="24"/>
              </w:rPr>
              <w:t>护理机金属冲压模具</w:t>
            </w:r>
          </w:p>
        </w:tc>
        <w:tc>
          <w:tcPr>
            <w:tcW w:w="1222" w:type="dxa"/>
          </w:tcPr>
          <w:p>
            <w:pPr>
              <w:pStyle w:val="9"/>
              <w:spacing w:before="23"/>
              <w:ind w:left="109" w:right="103"/>
              <w:jc w:val="center"/>
              <w:rPr>
                <w:rFonts w:ascii="Times New Roman"/>
                <w:sz w:val="24"/>
              </w:rPr>
            </w:pPr>
            <w:r>
              <w:rPr>
                <w:rFonts w:ascii="Times New Roman"/>
                <w:sz w:val="24"/>
              </w:rPr>
              <w:t>112</w:t>
            </w:r>
          </w:p>
        </w:tc>
        <w:tc>
          <w:tcPr>
            <w:tcW w:w="12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0" w:type="dxa"/>
          </w:tcPr>
          <w:p>
            <w:pPr>
              <w:pStyle w:val="9"/>
              <w:spacing w:before="25"/>
              <w:ind w:left="266"/>
              <w:rPr>
                <w:rFonts w:ascii="Times New Roman"/>
                <w:sz w:val="24"/>
              </w:rPr>
            </w:pPr>
            <w:r>
              <w:rPr>
                <w:rFonts w:ascii="Times New Roman"/>
                <w:sz w:val="24"/>
              </w:rPr>
              <w:t>13</w:t>
            </w:r>
          </w:p>
        </w:tc>
        <w:tc>
          <w:tcPr>
            <w:tcW w:w="1359" w:type="dxa"/>
            <w:vMerge w:val="continue"/>
            <w:tcBorders>
              <w:top w:val="nil"/>
            </w:tcBorders>
          </w:tcPr>
          <w:p>
            <w:pPr>
              <w:rPr>
                <w:sz w:val="2"/>
                <w:szCs w:val="2"/>
              </w:rPr>
            </w:pPr>
          </w:p>
        </w:tc>
        <w:tc>
          <w:tcPr>
            <w:tcW w:w="4098" w:type="dxa"/>
          </w:tcPr>
          <w:p>
            <w:pPr>
              <w:pStyle w:val="9"/>
              <w:spacing w:before="17" w:line="304" w:lineRule="exact"/>
              <w:ind w:left="226" w:right="221"/>
              <w:jc w:val="center"/>
              <w:rPr>
                <w:sz w:val="24"/>
              </w:rPr>
            </w:pPr>
            <w:r>
              <w:rPr>
                <w:sz w:val="24"/>
              </w:rPr>
              <w:t>护理机研发实验设备仪器</w:t>
            </w:r>
          </w:p>
        </w:tc>
        <w:tc>
          <w:tcPr>
            <w:tcW w:w="1222" w:type="dxa"/>
          </w:tcPr>
          <w:p>
            <w:pPr>
              <w:pStyle w:val="9"/>
              <w:spacing w:before="25"/>
              <w:ind w:left="6"/>
              <w:jc w:val="center"/>
              <w:rPr>
                <w:rFonts w:ascii="Times New Roman"/>
                <w:sz w:val="24"/>
              </w:rPr>
            </w:pPr>
            <w:r>
              <w:rPr>
                <w:rFonts w:ascii="Times New Roman"/>
                <w:sz w:val="24"/>
              </w:rPr>
              <w:t>1</w:t>
            </w:r>
          </w:p>
        </w:tc>
        <w:tc>
          <w:tcPr>
            <w:tcW w:w="1201" w:type="dxa"/>
            <w:vMerge w:val="continue"/>
            <w:tcBorders>
              <w:top w:val="nil"/>
            </w:tcBorders>
          </w:tcPr>
          <w:p>
            <w:pPr>
              <w:rPr>
                <w:sz w:val="2"/>
                <w:szCs w:val="2"/>
              </w:rPr>
            </w:pPr>
          </w:p>
        </w:tc>
      </w:tr>
    </w:tbl>
    <w:p>
      <w:pPr>
        <w:pStyle w:val="3"/>
        <w:spacing w:before="1"/>
        <w:rPr>
          <w:rFonts w:ascii="Times New Roman"/>
          <w:sz w:val="15"/>
        </w:rPr>
      </w:pPr>
    </w:p>
    <w:p>
      <w:pPr>
        <w:pStyle w:val="2"/>
        <w:ind w:left="0" w:right="104"/>
        <w:jc w:val="right"/>
      </w:pPr>
      <w:r>
        <mc:AlternateContent>
          <mc:Choice Requires="wps">
            <w:drawing>
              <wp:anchor distT="0" distB="0" distL="114300" distR="114300" simplePos="0" relativeHeight="251672576" behindDoc="0" locked="0" layoutInCell="1" allowOverlap="1">
                <wp:simplePos x="0" y="0"/>
                <wp:positionH relativeFrom="page">
                  <wp:posOffset>1033145</wp:posOffset>
                </wp:positionH>
                <wp:positionV relativeFrom="paragraph">
                  <wp:posOffset>-3448685</wp:posOffset>
                </wp:positionV>
                <wp:extent cx="5498465" cy="3336925"/>
                <wp:effectExtent l="0" t="0" r="0" b="0"/>
                <wp:wrapNone/>
                <wp:docPr id="205" name="文本框 77"/>
                <wp:cNvGraphicFramePr/>
                <a:graphic xmlns:a="http://schemas.openxmlformats.org/drawingml/2006/main">
                  <a:graphicData uri="http://schemas.microsoft.com/office/word/2010/wordprocessingShape">
                    <wps:wsp>
                      <wps:cNvSpPr txBox="1"/>
                      <wps:spPr>
                        <a:xfrm>
                          <a:off x="0" y="0"/>
                          <a:ext cx="5498465" cy="3336925"/>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5"/>
                              <w:gridCol w:w="1368"/>
                              <w:gridCol w:w="4095"/>
                              <w:gridCol w:w="1215"/>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 w:hRule="atLeast"/>
                              </w:trPr>
                              <w:tc>
                                <w:tcPr>
                                  <w:tcW w:w="775" w:type="dxa"/>
                                  <w:vMerge w:val="restart"/>
                                </w:tcPr>
                                <w:p>
                                  <w:pPr>
                                    <w:pStyle w:val="9"/>
                                    <w:rPr>
                                      <w:rFonts w:ascii="Times New Roman"/>
                                      <w:sz w:val="24"/>
                                    </w:rPr>
                                  </w:pPr>
                                </w:p>
                              </w:tc>
                              <w:tc>
                                <w:tcPr>
                                  <w:tcW w:w="1368" w:type="dxa"/>
                                  <w:vMerge w:val="restart"/>
                                </w:tcPr>
                                <w:p>
                                  <w:pPr>
                                    <w:pStyle w:val="9"/>
                                    <w:rPr>
                                      <w:rFonts w:ascii="Times New Roman"/>
                                      <w:sz w:val="24"/>
                                    </w:rPr>
                                  </w:pPr>
                                </w:p>
                              </w:tc>
                              <w:tc>
                                <w:tcPr>
                                  <w:tcW w:w="4095" w:type="dxa"/>
                                  <w:vMerge w:val="restart"/>
                                </w:tcPr>
                                <w:p>
                                  <w:pPr>
                                    <w:pStyle w:val="9"/>
                                    <w:rPr>
                                      <w:rFonts w:ascii="Times New Roman"/>
                                      <w:sz w:val="24"/>
                                    </w:rPr>
                                  </w:pPr>
                                </w:p>
                              </w:tc>
                              <w:tc>
                                <w:tcPr>
                                  <w:tcW w:w="2420" w:type="dxa"/>
                                  <w:gridSpan w:val="2"/>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775"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4095" w:type="dxa"/>
                                  <w:vMerge w:val="continue"/>
                                  <w:tcBorders>
                                    <w:top w:val="nil"/>
                                  </w:tcBorders>
                                </w:tcPr>
                                <w:p>
                                  <w:pPr>
                                    <w:rPr>
                                      <w:sz w:val="2"/>
                                      <w:szCs w:val="2"/>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restart"/>
                                </w:tcPr>
                                <w:p>
                                  <w:pPr>
                                    <w:pStyle w:val="9"/>
                                    <w:rPr>
                                      <w:rFonts w:ascii="Times New Roman"/>
                                      <w:sz w:val="24"/>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775" w:type="dxa"/>
                                </w:tcPr>
                                <w:p>
                                  <w:pPr>
                                    <w:pStyle w:val="9"/>
                                    <w:rPr>
                                      <w:rFonts w:ascii="Times New Roman"/>
                                      <w:sz w:val="24"/>
                                    </w:rPr>
                                  </w:pPr>
                                </w:p>
                              </w:tc>
                              <w:tc>
                                <w:tcPr>
                                  <w:tcW w:w="1368" w:type="dxa"/>
                                  <w:vMerge w:val="restart"/>
                                </w:tcPr>
                                <w:p>
                                  <w:pPr>
                                    <w:pStyle w:val="9"/>
                                    <w:rPr>
                                      <w:rFonts w:ascii="Times New Roman"/>
                                      <w:sz w:val="24"/>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restart"/>
                                </w:tcPr>
                                <w:p>
                                  <w:pPr>
                                    <w:pStyle w:val="9"/>
                                    <w:rPr>
                                      <w:rFonts w:ascii="Times New Roman"/>
                                      <w:sz w:val="24"/>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restart"/>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7"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3"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continue"/>
                                  <w:tcBorders>
                                    <w:top w:val="nil"/>
                                  </w:tcBorders>
                                </w:tcPr>
                                <w:p>
                                  <w:pPr>
                                    <w:rPr>
                                      <w:sz w:val="2"/>
                                      <w:szCs w:val="2"/>
                                    </w:rPr>
                                  </w:pPr>
                                </w:p>
                              </w:tc>
                            </w:tr>
                          </w:tbl>
                          <w:p>
                            <w:pPr>
                              <w:pStyle w:val="3"/>
                            </w:pPr>
                          </w:p>
                        </w:txbxContent>
                      </wps:txbx>
                      <wps:bodyPr lIns="0" tIns="0" rIns="0" bIns="0" upright="1"/>
                    </wps:wsp>
                  </a:graphicData>
                </a:graphic>
              </wp:anchor>
            </w:drawing>
          </mc:Choice>
          <mc:Fallback>
            <w:pict>
              <v:shape id="文本框 77" o:spid="_x0000_s1026" o:spt="202" type="#_x0000_t202" style="position:absolute;left:0pt;margin-left:81.35pt;margin-top:-271.55pt;height:262.75pt;width:432.95pt;mso-position-horizontal-relative:page;z-index:251672576;mso-width-relative:page;mso-height-relative:page;" filled="f" stroked="f" coordsize="21600,21600" o:gfxdata="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okiunbAAAADQEAAA8AAAAAAAAAAQAgAAAAIgAAAGRycy9kb3ducmV2&#10;LnhtbFBLAQIUABQAAAAIAIdO4kAfJHm4wAEAAHYDAAAOAAAAAAAAAAEAIAAAACoBAABkcnMvZTJv&#10;RG9jLnhtbFBLBQYAAAAABgAGAFkBAABcBQ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5"/>
                        <w:gridCol w:w="1368"/>
                        <w:gridCol w:w="4095"/>
                        <w:gridCol w:w="1215"/>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 w:hRule="atLeast"/>
                        </w:trPr>
                        <w:tc>
                          <w:tcPr>
                            <w:tcW w:w="775" w:type="dxa"/>
                            <w:vMerge w:val="restart"/>
                          </w:tcPr>
                          <w:p>
                            <w:pPr>
                              <w:pStyle w:val="9"/>
                              <w:rPr>
                                <w:rFonts w:ascii="Times New Roman"/>
                                <w:sz w:val="24"/>
                              </w:rPr>
                            </w:pPr>
                          </w:p>
                        </w:tc>
                        <w:tc>
                          <w:tcPr>
                            <w:tcW w:w="1368" w:type="dxa"/>
                            <w:vMerge w:val="restart"/>
                          </w:tcPr>
                          <w:p>
                            <w:pPr>
                              <w:pStyle w:val="9"/>
                              <w:rPr>
                                <w:rFonts w:ascii="Times New Roman"/>
                                <w:sz w:val="24"/>
                              </w:rPr>
                            </w:pPr>
                          </w:p>
                        </w:tc>
                        <w:tc>
                          <w:tcPr>
                            <w:tcW w:w="4095" w:type="dxa"/>
                            <w:vMerge w:val="restart"/>
                          </w:tcPr>
                          <w:p>
                            <w:pPr>
                              <w:pStyle w:val="9"/>
                              <w:rPr>
                                <w:rFonts w:ascii="Times New Roman"/>
                                <w:sz w:val="24"/>
                              </w:rPr>
                            </w:pPr>
                          </w:p>
                        </w:tc>
                        <w:tc>
                          <w:tcPr>
                            <w:tcW w:w="2420" w:type="dxa"/>
                            <w:gridSpan w:val="2"/>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775"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4095" w:type="dxa"/>
                            <w:vMerge w:val="continue"/>
                            <w:tcBorders>
                              <w:top w:val="nil"/>
                            </w:tcBorders>
                          </w:tcPr>
                          <w:p>
                            <w:pPr>
                              <w:rPr>
                                <w:sz w:val="2"/>
                                <w:szCs w:val="2"/>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restart"/>
                          </w:tcPr>
                          <w:p>
                            <w:pPr>
                              <w:pStyle w:val="9"/>
                              <w:rPr>
                                <w:rFonts w:ascii="Times New Roman"/>
                                <w:sz w:val="24"/>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775" w:type="dxa"/>
                          </w:tcPr>
                          <w:p>
                            <w:pPr>
                              <w:pStyle w:val="9"/>
                              <w:rPr>
                                <w:rFonts w:ascii="Times New Roman"/>
                                <w:sz w:val="24"/>
                              </w:rPr>
                            </w:pPr>
                          </w:p>
                        </w:tc>
                        <w:tc>
                          <w:tcPr>
                            <w:tcW w:w="1368" w:type="dxa"/>
                            <w:vMerge w:val="restart"/>
                          </w:tcPr>
                          <w:p>
                            <w:pPr>
                              <w:pStyle w:val="9"/>
                              <w:rPr>
                                <w:rFonts w:ascii="Times New Roman"/>
                                <w:sz w:val="24"/>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restart"/>
                          </w:tcPr>
                          <w:p>
                            <w:pPr>
                              <w:pStyle w:val="9"/>
                              <w:rPr>
                                <w:rFonts w:ascii="Times New Roman"/>
                                <w:sz w:val="24"/>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restart"/>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7"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3" w:hRule="atLeast"/>
                        </w:trPr>
                        <w:tc>
                          <w:tcPr>
                            <w:tcW w:w="775" w:type="dxa"/>
                          </w:tcPr>
                          <w:p>
                            <w:pPr>
                              <w:pStyle w:val="9"/>
                              <w:rPr>
                                <w:rFonts w:ascii="Times New Roman"/>
                                <w:sz w:val="24"/>
                              </w:rPr>
                            </w:pPr>
                          </w:p>
                        </w:tc>
                        <w:tc>
                          <w:tcPr>
                            <w:tcW w:w="1368" w:type="dxa"/>
                            <w:vMerge w:val="continue"/>
                            <w:tcBorders>
                              <w:top w:val="nil"/>
                            </w:tcBorders>
                          </w:tcPr>
                          <w:p>
                            <w:pPr>
                              <w:rPr>
                                <w:sz w:val="2"/>
                                <w:szCs w:val="2"/>
                              </w:rPr>
                            </w:pPr>
                          </w:p>
                        </w:tc>
                        <w:tc>
                          <w:tcPr>
                            <w:tcW w:w="4095" w:type="dxa"/>
                          </w:tcPr>
                          <w:p>
                            <w:pPr>
                              <w:pStyle w:val="9"/>
                              <w:rPr>
                                <w:rFonts w:ascii="Times New Roman"/>
                                <w:sz w:val="24"/>
                              </w:rPr>
                            </w:pPr>
                          </w:p>
                        </w:tc>
                        <w:tc>
                          <w:tcPr>
                            <w:tcW w:w="1215" w:type="dxa"/>
                          </w:tcPr>
                          <w:p>
                            <w:pPr>
                              <w:pStyle w:val="9"/>
                              <w:rPr>
                                <w:rFonts w:ascii="Times New Roman"/>
                                <w:sz w:val="24"/>
                              </w:rPr>
                            </w:pPr>
                          </w:p>
                        </w:tc>
                        <w:tc>
                          <w:tcPr>
                            <w:tcW w:w="1205" w:type="dxa"/>
                            <w:vMerge w:val="continue"/>
                            <w:tcBorders>
                              <w:top w:val="nil"/>
                            </w:tcBorders>
                          </w:tcPr>
                          <w:p>
                            <w:pPr>
                              <w:rPr>
                                <w:sz w:val="2"/>
                                <w:szCs w:val="2"/>
                              </w:rPr>
                            </w:pPr>
                          </w:p>
                        </w:tc>
                      </w:tr>
                    </w:tbl>
                    <w:p>
                      <w:pPr>
                        <w:pStyle w:val="3"/>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page">
                  <wp:posOffset>914400</wp:posOffset>
                </wp:positionH>
                <wp:positionV relativeFrom="paragraph">
                  <wp:posOffset>1459230</wp:posOffset>
                </wp:positionV>
                <wp:extent cx="5736590" cy="1866265"/>
                <wp:effectExtent l="0" t="0" r="0" b="0"/>
                <wp:wrapNone/>
                <wp:docPr id="206" name="文本框 78"/>
                <wp:cNvGraphicFramePr/>
                <a:graphic xmlns:a="http://schemas.openxmlformats.org/drawingml/2006/main">
                  <a:graphicData uri="http://schemas.microsoft.com/office/word/2010/wordprocessingShape">
                    <wps:wsp>
                      <wps:cNvSpPr txBox="1"/>
                      <wps:spPr>
                        <a:xfrm>
                          <a:off x="0" y="0"/>
                          <a:ext cx="5736590" cy="1866265"/>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6"/>
                              <w:gridCol w:w="704"/>
                              <w:gridCol w:w="1674"/>
                              <w:gridCol w:w="1417"/>
                              <w:gridCol w:w="1559"/>
                              <w:gridCol w:w="1703"/>
                              <w:gridCol w:w="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986" w:type="dxa"/>
                                  <w:vMerge w:val="restart"/>
                                </w:tcPr>
                                <w:p>
                                  <w:pPr>
                                    <w:pStyle w:val="9"/>
                                    <w:rPr>
                                      <w:rFonts w:ascii="Times New Roman"/>
                                      <w:sz w:val="24"/>
                                    </w:rPr>
                                  </w:pPr>
                                </w:p>
                              </w:tc>
                              <w:tc>
                                <w:tcPr>
                                  <w:tcW w:w="704" w:type="dxa"/>
                                  <w:vMerge w:val="restart"/>
                                </w:tcPr>
                                <w:p>
                                  <w:pPr>
                                    <w:pStyle w:val="9"/>
                                    <w:rPr>
                                      <w:rFonts w:ascii="Times New Roman"/>
                                      <w:sz w:val="24"/>
                                    </w:rPr>
                                  </w:pPr>
                                </w:p>
                              </w:tc>
                              <w:tc>
                                <w:tcPr>
                                  <w:tcW w:w="1674" w:type="dxa"/>
                                  <w:vMerge w:val="restart"/>
                                </w:tcPr>
                                <w:p>
                                  <w:pPr>
                                    <w:pStyle w:val="9"/>
                                    <w:rPr>
                                      <w:rFonts w:ascii="Times New Roman"/>
                                      <w:sz w:val="24"/>
                                    </w:rPr>
                                  </w:pPr>
                                </w:p>
                              </w:tc>
                              <w:tc>
                                <w:tcPr>
                                  <w:tcW w:w="2976" w:type="dxa"/>
                                  <w:gridSpan w:val="2"/>
                                </w:tcPr>
                                <w:p>
                                  <w:pPr>
                                    <w:pStyle w:val="9"/>
                                    <w:rPr>
                                      <w:rFonts w:ascii="Times New Roman"/>
                                      <w:sz w:val="24"/>
                                    </w:rPr>
                                  </w:pPr>
                                </w:p>
                              </w:tc>
                              <w:tc>
                                <w:tcPr>
                                  <w:tcW w:w="1703" w:type="dxa"/>
                                  <w:vMerge w:val="restart"/>
                                </w:tcPr>
                                <w:p>
                                  <w:pPr>
                                    <w:pStyle w:val="9"/>
                                    <w:rPr>
                                      <w:rFonts w:ascii="Times New Roman"/>
                                      <w:sz w:val="24"/>
                                    </w:rPr>
                                  </w:pPr>
                                </w:p>
                              </w:tc>
                              <w:tc>
                                <w:tcPr>
                                  <w:tcW w:w="995" w:type="dxa"/>
                                  <w:vMerge w:val="restart"/>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986" w:type="dxa"/>
                                  <w:vMerge w:val="continue"/>
                                  <w:tcBorders>
                                    <w:top w:val="nil"/>
                                  </w:tcBorders>
                                </w:tcPr>
                                <w:p>
                                  <w:pPr>
                                    <w:rPr>
                                      <w:sz w:val="2"/>
                                      <w:szCs w:val="2"/>
                                    </w:rPr>
                                  </w:pPr>
                                </w:p>
                              </w:tc>
                              <w:tc>
                                <w:tcPr>
                                  <w:tcW w:w="704" w:type="dxa"/>
                                  <w:vMerge w:val="continue"/>
                                  <w:tcBorders>
                                    <w:top w:val="nil"/>
                                  </w:tcBorders>
                                </w:tcPr>
                                <w:p>
                                  <w:pPr>
                                    <w:rPr>
                                      <w:sz w:val="2"/>
                                      <w:szCs w:val="2"/>
                                    </w:rPr>
                                  </w:pPr>
                                </w:p>
                              </w:tc>
                              <w:tc>
                                <w:tcPr>
                                  <w:tcW w:w="1674" w:type="dxa"/>
                                  <w:vMerge w:val="continue"/>
                                  <w:tcBorders>
                                    <w:top w:val="nil"/>
                                  </w:tcBorders>
                                </w:tcPr>
                                <w:p>
                                  <w:pPr>
                                    <w:rPr>
                                      <w:sz w:val="2"/>
                                      <w:szCs w:val="2"/>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vMerge w:val="continue"/>
                                  <w:tcBorders>
                                    <w:top w:val="nil"/>
                                  </w:tcBorders>
                                </w:tcPr>
                                <w:p>
                                  <w:pPr>
                                    <w:rPr>
                                      <w:sz w:val="2"/>
                                      <w:szCs w:val="2"/>
                                    </w:rPr>
                                  </w:pPr>
                                </w:p>
                              </w:tc>
                              <w:tc>
                                <w:tcPr>
                                  <w:tcW w:w="99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986" w:type="dxa"/>
                                  <w:vMerge w:val="restart"/>
                                </w:tcPr>
                                <w:p>
                                  <w:pPr>
                                    <w:pStyle w:val="9"/>
                                    <w:rPr>
                                      <w:rFonts w:ascii="Times New Roman"/>
                                      <w:sz w:val="24"/>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986" w:type="dxa"/>
                                  <w:vMerge w:val="continue"/>
                                  <w:tcBorders>
                                    <w:top w:val="nil"/>
                                  </w:tcBorders>
                                </w:tcPr>
                                <w:p>
                                  <w:pPr>
                                    <w:rPr>
                                      <w:sz w:val="2"/>
                                      <w:szCs w:val="2"/>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986" w:type="dxa"/>
                                  <w:vMerge w:val="continue"/>
                                  <w:tcBorders>
                                    <w:top w:val="nil"/>
                                  </w:tcBorders>
                                </w:tcPr>
                                <w:p>
                                  <w:pPr>
                                    <w:rPr>
                                      <w:sz w:val="2"/>
                                      <w:szCs w:val="2"/>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7" w:hRule="atLeast"/>
                              </w:trPr>
                              <w:tc>
                                <w:tcPr>
                                  <w:tcW w:w="986" w:type="dxa"/>
                                  <w:vMerge w:val="continue"/>
                                  <w:tcBorders>
                                    <w:top w:val="nil"/>
                                  </w:tcBorders>
                                </w:tcPr>
                                <w:p>
                                  <w:pPr>
                                    <w:rPr>
                                      <w:sz w:val="2"/>
                                      <w:szCs w:val="2"/>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986" w:type="dxa"/>
                                </w:tcPr>
                                <w:p>
                                  <w:pPr>
                                    <w:pStyle w:val="9"/>
                                    <w:rPr>
                                      <w:rFonts w:ascii="Times New Roman"/>
                                      <w:sz w:val="24"/>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bl>
                          <w:p>
                            <w:pPr>
                              <w:pStyle w:val="3"/>
                            </w:pPr>
                          </w:p>
                        </w:txbxContent>
                      </wps:txbx>
                      <wps:bodyPr lIns="0" tIns="0" rIns="0" bIns="0" upright="1"/>
                    </wps:wsp>
                  </a:graphicData>
                </a:graphic>
              </wp:anchor>
            </w:drawing>
          </mc:Choice>
          <mc:Fallback>
            <w:pict>
              <v:shape id="文本框 78" o:spid="_x0000_s1026" o:spt="202" type="#_x0000_t202" style="position:absolute;left:0pt;margin-left:72pt;margin-top:114.9pt;height:146.95pt;width:451.7pt;mso-position-horizontal-relative:page;z-index:251673600;mso-width-relative:page;mso-height-relative:page;" filled="f" stroked="f" coordsize="21600,21600" o:gfxdata="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MlH+raAAAADAEAAA8AAAAAAAAAAQAgAAAAIgAAAGRycy9kb3ducmV2Lnht&#10;bFBLAQIUABQAAAAIAIdO4kCrb7WUvgEAAHYDAAAOAAAAAAAAAAEAIAAAACkBAABkcnMvZTJvRG9j&#10;LnhtbFBLBQYAAAAABgAGAFkBAABZBQ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6"/>
                        <w:gridCol w:w="704"/>
                        <w:gridCol w:w="1674"/>
                        <w:gridCol w:w="1417"/>
                        <w:gridCol w:w="1559"/>
                        <w:gridCol w:w="1703"/>
                        <w:gridCol w:w="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986" w:type="dxa"/>
                            <w:vMerge w:val="restart"/>
                          </w:tcPr>
                          <w:p>
                            <w:pPr>
                              <w:pStyle w:val="9"/>
                              <w:rPr>
                                <w:rFonts w:ascii="Times New Roman"/>
                                <w:sz w:val="24"/>
                              </w:rPr>
                            </w:pPr>
                          </w:p>
                        </w:tc>
                        <w:tc>
                          <w:tcPr>
                            <w:tcW w:w="704" w:type="dxa"/>
                            <w:vMerge w:val="restart"/>
                          </w:tcPr>
                          <w:p>
                            <w:pPr>
                              <w:pStyle w:val="9"/>
                              <w:rPr>
                                <w:rFonts w:ascii="Times New Roman"/>
                                <w:sz w:val="24"/>
                              </w:rPr>
                            </w:pPr>
                          </w:p>
                        </w:tc>
                        <w:tc>
                          <w:tcPr>
                            <w:tcW w:w="1674" w:type="dxa"/>
                            <w:vMerge w:val="restart"/>
                          </w:tcPr>
                          <w:p>
                            <w:pPr>
                              <w:pStyle w:val="9"/>
                              <w:rPr>
                                <w:rFonts w:ascii="Times New Roman"/>
                                <w:sz w:val="24"/>
                              </w:rPr>
                            </w:pPr>
                          </w:p>
                        </w:tc>
                        <w:tc>
                          <w:tcPr>
                            <w:tcW w:w="2976" w:type="dxa"/>
                            <w:gridSpan w:val="2"/>
                          </w:tcPr>
                          <w:p>
                            <w:pPr>
                              <w:pStyle w:val="9"/>
                              <w:rPr>
                                <w:rFonts w:ascii="Times New Roman"/>
                                <w:sz w:val="24"/>
                              </w:rPr>
                            </w:pPr>
                          </w:p>
                        </w:tc>
                        <w:tc>
                          <w:tcPr>
                            <w:tcW w:w="1703" w:type="dxa"/>
                            <w:vMerge w:val="restart"/>
                          </w:tcPr>
                          <w:p>
                            <w:pPr>
                              <w:pStyle w:val="9"/>
                              <w:rPr>
                                <w:rFonts w:ascii="Times New Roman"/>
                                <w:sz w:val="24"/>
                              </w:rPr>
                            </w:pPr>
                          </w:p>
                        </w:tc>
                        <w:tc>
                          <w:tcPr>
                            <w:tcW w:w="995" w:type="dxa"/>
                            <w:vMerge w:val="restart"/>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986" w:type="dxa"/>
                            <w:vMerge w:val="continue"/>
                            <w:tcBorders>
                              <w:top w:val="nil"/>
                            </w:tcBorders>
                          </w:tcPr>
                          <w:p>
                            <w:pPr>
                              <w:rPr>
                                <w:sz w:val="2"/>
                                <w:szCs w:val="2"/>
                              </w:rPr>
                            </w:pPr>
                          </w:p>
                        </w:tc>
                        <w:tc>
                          <w:tcPr>
                            <w:tcW w:w="704" w:type="dxa"/>
                            <w:vMerge w:val="continue"/>
                            <w:tcBorders>
                              <w:top w:val="nil"/>
                            </w:tcBorders>
                          </w:tcPr>
                          <w:p>
                            <w:pPr>
                              <w:rPr>
                                <w:sz w:val="2"/>
                                <w:szCs w:val="2"/>
                              </w:rPr>
                            </w:pPr>
                          </w:p>
                        </w:tc>
                        <w:tc>
                          <w:tcPr>
                            <w:tcW w:w="1674" w:type="dxa"/>
                            <w:vMerge w:val="continue"/>
                            <w:tcBorders>
                              <w:top w:val="nil"/>
                            </w:tcBorders>
                          </w:tcPr>
                          <w:p>
                            <w:pPr>
                              <w:rPr>
                                <w:sz w:val="2"/>
                                <w:szCs w:val="2"/>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vMerge w:val="continue"/>
                            <w:tcBorders>
                              <w:top w:val="nil"/>
                            </w:tcBorders>
                          </w:tcPr>
                          <w:p>
                            <w:pPr>
                              <w:rPr>
                                <w:sz w:val="2"/>
                                <w:szCs w:val="2"/>
                              </w:rPr>
                            </w:pPr>
                          </w:p>
                        </w:tc>
                        <w:tc>
                          <w:tcPr>
                            <w:tcW w:w="99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986" w:type="dxa"/>
                            <w:vMerge w:val="restart"/>
                          </w:tcPr>
                          <w:p>
                            <w:pPr>
                              <w:pStyle w:val="9"/>
                              <w:rPr>
                                <w:rFonts w:ascii="Times New Roman"/>
                                <w:sz w:val="24"/>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986" w:type="dxa"/>
                            <w:vMerge w:val="continue"/>
                            <w:tcBorders>
                              <w:top w:val="nil"/>
                            </w:tcBorders>
                          </w:tcPr>
                          <w:p>
                            <w:pPr>
                              <w:rPr>
                                <w:sz w:val="2"/>
                                <w:szCs w:val="2"/>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986" w:type="dxa"/>
                            <w:vMerge w:val="continue"/>
                            <w:tcBorders>
                              <w:top w:val="nil"/>
                            </w:tcBorders>
                          </w:tcPr>
                          <w:p>
                            <w:pPr>
                              <w:rPr>
                                <w:sz w:val="2"/>
                                <w:szCs w:val="2"/>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7" w:hRule="atLeast"/>
                        </w:trPr>
                        <w:tc>
                          <w:tcPr>
                            <w:tcW w:w="986" w:type="dxa"/>
                            <w:vMerge w:val="continue"/>
                            <w:tcBorders>
                              <w:top w:val="nil"/>
                            </w:tcBorders>
                          </w:tcPr>
                          <w:p>
                            <w:pPr>
                              <w:rPr>
                                <w:sz w:val="2"/>
                                <w:szCs w:val="2"/>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986" w:type="dxa"/>
                          </w:tcPr>
                          <w:p>
                            <w:pPr>
                              <w:pStyle w:val="9"/>
                              <w:rPr>
                                <w:rFonts w:ascii="Times New Roman"/>
                                <w:sz w:val="24"/>
                              </w:rPr>
                            </w:pPr>
                          </w:p>
                        </w:tc>
                        <w:tc>
                          <w:tcPr>
                            <w:tcW w:w="704" w:type="dxa"/>
                          </w:tcPr>
                          <w:p>
                            <w:pPr>
                              <w:pStyle w:val="9"/>
                              <w:rPr>
                                <w:rFonts w:ascii="Times New Roman"/>
                                <w:sz w:val="24"/>
                              </w:rPr>
                            </w:pPr>
                          </w:p>
                        </w:tc>
                        <w:tc>
                          <w:tcPr>
                            <w:tcW w:w="1674" w:type="dxa"/>
                          </w:tcPr>
                          <w:p>
                            <w:pPr>
                              <w:pStyle w:val="9"/>
                              <w:rPr>
                                <w:rFonts w:ascii="Times New Roman"/>
                                <w:sz w:val="24"/>
                              </w:rPr>
                            </w:pPr>
                          </w:p>
                        </w:tc>
                        <w:tc>
                          <w:tcPr>
                            <w:tcW w:w="1417" w:type="dxa"/>
                          </w:tcPr>
                          <w:p>
                            <w:pPr>
                              <w:pStyle w:val="9"/>
                              <w:rPr>
                                <w:rFonts w:ascii="Times New Roman"/>
                                <w:sz w:val="24"/>
                              </w:rPr>
                            </w:pPr>
                          </w:p>
                        </w:tc>
                        <w:tc>
                          <w:tcPr>
                            <w:tcW w:w="1559" w:type="dxa"/>
                          </w:tcPr>
                          <w:p>
                            <w:pPr>
                              <w:pStyle w:val="9"/>
                              <w:rPr>
                                <w:rFonts w:ascii="Times New Roman"/>
                                <w:sz w:val="24"/>
                              </w:rPr>
                            </w:pPr>
                          </w:p>
                        </w:tc>
                        <w:tc>
                          <w:tcPr>
                            <w:tcW w:w="1703" w:type="dxa"/>
                          </w:tcPr>
                          <w:p>
                            <w:pPr>
                              <w:pStyle w:val="9"/>
                              <w:rPr>
                                <w:rFonts w:ascii="Times New Roman"/>
                                <w:sz w:val="24"/>
                              </w:rPr>
                            </w:pPr>
                          </w:p>
                        </w:tc>
                        <w:tc>
                          <w:tcPr>
                            <w:tcW w:w="995" w:type="dxa"/>
                          </w:tcPr>
                          <w:p>
                            <w:pPr>
                              <w:pStyle w:val="9"/>
                              <w:rPr>
                                <w:rFonts w:ascii="Times New Roman"/>
                                <w:sz w:val="24"/>
                              </w:rPr>
                            </w:pPr>
                          </w:p>
                        </w:tc>
                      </w:tr>
                    </w:tbl>
                    <w:p>
                      <w:pPr>
                        <w:pStyle w:val="3"/>
                      </w:pPr>
                    </w:p>
                  </w:txbxContent>
                </v:textbox>
              </v:shape>
            </w:pict>
          </mc:Fallback>
        </mc:AlternateContent>
      </w:r>
      <w:r>
        <w:rPr>
          <w:w w:val="99"/>
        </w:rPr>
        <w:t>，</w: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10"/>
        </w:rPr>
      </w:pPr>
    </w:p>
    <w:tbl>
      <w:tblPr>
        <w:tblStyle w:val="5"/>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2"/>
        <w:gridCol w:w="708"/>
        <w:gridCol w:w="1671"/>
        <w:gridCol w:w="1419"/>
        <w:gridCol w:w="1561"/>
        <w:gridCol w:w="1700"/>
        <w:gridCol w:w="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982" w:type="dxa"/>
            <w:vMerge w:val="restart"/>
          </w:tcPr>
          <w:p>
            <w:pPr>
              <w:pStyle w:val="9"/>
              <w:spacing w:before="184"/>
              <w:ind w:left="249"/>
              <w:rPr>
                <w:sz w:val="24"/>
              </w:rPr>
            </w:pPr>
            <w:r>
              <w:rPr>
                <w:sz w:val="24"/>
              </w:rPr>
              <w:t>类别</w:t>
            </w:r>
          </w:p>
        </w:tc>
        <w:tc>
          <w:tcPr>
            <w:tcW w:w="708" w:type="dxa"/>
            <w:vMerge w:val="restart"/>
          </w:tcPr>
          <w:p>
            <w:pPr>
              <w:pStyle w:val="9"/>
              <w:spacing w:before="184"/>
              <w:ind w:left="112"/>
              <w:rPr>
                <w:sz w:val="24"/>
              </w:rPr>
            </w:pPr>
            <w:r>
              <w:rPr>
                <w:sz w:val="24"/>
              </w:rPr>
              <w:t>序号</w:t>
            </w:r>
          </w:p>
        </w:tc>
        <w:tc>
          <w:tcPr>
            <w:tcW w:w="1671" w:type="dxa"/>
            <w:vMerge w:val="restart"/>
          </w:tcPr>
          <w:p>
            <w:pPr>
              <w:pStyle w:val="9"/>
              <w:spacing w:before="184"/>
              <w:ind w:left="95" w:right="86"/>
              <w:jc w:val="center"/>
              <w:rPr>
                <w:sz w:val="24"/>
              </w:rPr>
            </w:pPr>
            <w:r>
              <w:rPr>
                <w:sz w:val="24"/>
              </w:rPr>
              <w:t>名称</w:t>
            </w:r>
          </w:p>
        </w:tc>
        <w:tc>
          <w:tcPr>
            <w:tcW w:w="2980" w:type="dxa"/>
            <w:gridSpan w:val="2"/>
          </w:tcPr>
          <w:p>
            <w:pPr>
              <w:pStyle w:val="9"/>
              <w:spacing w:before="2"/>
              <w:ind w:left="1227" w:right="1222"/>
              <w:jc w:val="center"/>
              <w:rPr>
                <w:sz w:val="24"/>
              </w:rPr>
            </w:pPr>
            <w:r>
              <w:rPr>
                <w:sz w:val="24"/>
              </w:rPr>
              <w:t>用量</w:t>
            </w:r>
          </w:p>
        </w:tc>
        <w:tc>
          <w:tcPr>
            <w:tcW w:w="1700" w:type="dxa"/>
            <w:vMerge w:val="restart"/>
          </w:tcPr>
          <w:p>
            <w:pPr>
              <w:pStyle w:val="9"/>
              <w:spacing w:before="184"/>
              <w:ind w:left="192" w:right="191"/>
              <w:jc w:val="center"/>
              <w:rPr>
                <w:sz w:val="24"/>
              </w:rPr>
            </w:pPr>
            <w:r>
              <w:rPr>
                <w:sz w:val="24"/>
              </w:rPr>
              <w:t>单位</w:t>
            </w:r>
          </w:p>
        </w:tc>
        <w:tc>
          <w:tcPr>
            <w:tcW w:w="995" w:type="dxa"/>
            <w:vMerge w:val="restart"/>
          </w:tcPr>
          <w:p>
            <w:pPr>
              <w:pStyle w:val="9"/>
              <w:spacing w:before="184"/>
              <w:ind w:left="252"/>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982" w:type="dxa"/>
            <w:vMerge w:val="continue"/>
            <w:tcBorders>
              <w:top w:val="nil"/>
            </w:tcBorders>
          </w:tcPr>
          <w:p>
            <w:pPr>
              <w:rPr>
                <w:sz w:val="2"/>
                <w:szCs w:val="2"/>
              </w:rPr>
            </w:pPr>
          </w:p>
        </w:tc>
        <w:tc>
          <w:tcPr>
            <w:tcW w:w="708" w:type="dxa"/>
            <w:vMerge w:val="continue"/>
            <w:tcBorders>
              <w:top w:val="nil"/>
            </w:tcBorders>
          </w:tcPr>
          <w:p>
            <w:pPr>
              <w:rPr>
                <w:sz w:val="2"/>
                <w:szCs w:val="2"/>
              </w:rPr>
            </w:pPr>
          </w:p>
        </w:tc>
        <w:tc>
          <w:tcPr>
            <w:tcW w:w="1671" w:type="dxa"/>
            <w:vMerge w:val="continue"/>
            <w:tcBorders>
              <w:top w:val="nil"/>
            </w:tcBorders>
          </w:tcPr>
          <w:p>
            <w:pPr>
              <w:rPr>
                <w:sz w:val="2"/>
                <w:szCs w:val="2"/>
              </w:rPr>
            </w:pPr>
          </w:p>
        </w:tc>
        <w:tc>
          <w:tcPr>
            <w:tcW w:w="1419" w:type="dxa"/>
          </w:tcPr>
          <w:p>
            <w:pPr>
              <w:pStyle w:val="9"/>
              <w:spacing w:before="3"/>
              <w:ind w:left="207" w:right="202"/>
              <w:jc w:val="center"/>
              <w:rPr>
                <w:sz w:val="24"/>
              </w:rPr>
            </w:pPr>
            <w:r>
              <w:rPr>
                <w:sz w:val="24"/>
              </w:rPr>
              <w:t>环评阶段</w:t>
            </w:r>
          </w:p>
        </w:tc>
        <w:tc>
          <w:tcPr>
            <w:tcW w:w="1561" w:type="dxa"/>
          </w:tcPr>
          <w:p>
            <w:pPr>
              <w:pStyle w:val="9"/>
              <w:spacing w:before="3"/>
              <w:ind w:left="279" w:right="272"/>
              <w:jc w:val="center"/>
              <w:rPr>
                <w:sz w:val="24"/>
              </w:rPr>
            </w:pPr>
            <w:r>
              <w:rPr>
                <w:sz w:val="24"/>
              </w:rPr>
              <w:t>验收阶段</w:t>
            </w:r>
          </w:p>
        </w:tc>
        <w:tc>
          <w:tcPr>
            <w:tcW w:w="1700" w:type="dxa"/>
            <w:vMerge w:val="continue"/>
            <w:tcBorders>
              <w:top w:val="nil"/>
            </w:tcBorders>
          </w:tcPr>
          <w:p>
            <w:pPr>
              <w:rPr>
                <w:sz w:val="2"/>
                <w:szCs w:val="2"/>
              </w:rPr>
            </w:pPr>
          </w:p>
        </w:tc>
        <w:tc>
          <w:tcPr>
            <w:tcW w:w="99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982" w:type="dxa"/>
            <w:vMerge w:val="restart"/>
          </w:tcPr>
          <w:p>
            <w:pPr>
              <w:pStyle w:val="9"/>
              <w:rPr>
                <w:b/>
                <w:sz w:val="24"/>
              </w:rPr>
            </w:pPr>
          </w:p>
          <w:p>
            <w:pPr>
              <w:pStyle w:val="9"/>
              <w:spacing w:before="3"/>
              <w:rPr>
                <w:b/>
                <w:sz w:val="33"/>
              </w:rPr>
            </w:pPr>
          </w:p>
          <w:p>
            <w:pPr>
              <w:pStyle w:val="9"/>
              <w:spacing w:before="1"/>
              <w:ind w:left="129"/>
              <w:rPr>
                <w:sz w:val="24"/>
              </w:rPr>
            </w:pPr>
            <w:r>
              <w:rPr>
                <w:sz w:val="24"/>
              </w:rPr>
              <w:t>原材料</w:t>
            </w:r>
          </w:p>
        </w:tc>
        <w:tc>
          <w:tcPr>
            <w:tcW w:w="708" w:type="dxa"/>
          </w:tcPr>
          <w:p>
            <w:pPr>
              <w:pStyle w:val="9"/>
              <w:spacing w:before="15"/>
              <w:ind w:left="6"/>
              <w:jc w:val="center"/>
              <w:rPr>
                <w:rFonts w:ascii="Times New Roman"/>
                <w:sz w:val="24"/>
              </w:rPr>
            </w:pPr>
            <w:r>
              <w:rPr>
                <w:rFonts w:ascii="Times New Roman"/>
                <w:sz w:val="24"/>
              </w:rPr>
              <w:t>1</w:t>
            </w:r>
          </w:p>
        </w:tc>
        <w:tc>
          <w:tcPr>
            <w:tcW w:w="1671" w:type="dxa"/>
          </w:tcPr>
          <w:p>
            <w:pPr>
              <w:pStyle w:val="9"/>
              <w:spacing w:before="2"/>
              <w:ind w:left="95" w:right="86"/>
              <w:jc w:val="center"/>
              <w:rPr>
                <w:sz w:val="24"/>
              </w:rPr>
            </w:pPr>
            <w:r>
              <w:rPr>
                <w:sz w:val="24"/>
              </w:rPr>
              <w:t>镀锌板</w:t>
            </w:r>
          </w:p>
        </w:tc>
        <w:tc>
          <w:tcPr>
            <w:tcW w:w="1419" w:type="dxa"/>
          </w:tcPr>
          <w:p>
            <w:pPr>
              <w:pStyle w:val="9"/>
              <w:spacing w:before="15"/>
              <w:ind w:left="207" w:right="202"/>
              <w:jc w:val="center"/>
              <w:rPr>
                <w:rFonts w:ascii="Times New Roman"/>
                <w:sz w:val="24"/>
              </w:rPr>
            </w:pPr>
            <w:r>
              <w:rPr>
                <w:rFonts w:ascii="Times New Roman"/>
                <w:sz w:val="24"/>
              </w:rPr>
              <w:t>9600</w:t>
            </w:r>
          </w:p>
        </w:tc>
        <w:tc>
          <w:tcPr>
            <w:tcW w:w="1561" w:type="dxa"/>
          </w:tcPr>
          <w:p>
            <w:pPr>
              <w:pStyle w:val="9"/>
              <w:spacing w:before="15"/>
              <w:ind w:left="279" w:right="272"/>
              <w:jc w:val="center"/>
              <w:rPr>
                <w:rFonts w:ascii="Times New Roman"/>
                <w:sz w:val="24"/>
              </w:rPr>
            </w:pPr>
            <w:r>
              <w:rPr>
                <w:rFonts w:ascii="Times New Roman"/>
                <w:sz w:val="24"/>
              </w:rPr>
              <w:t>3200</w:t>
            </w:r>
          </w:p>
        </w:tc>
        <w:tc>
          <w:tcPr>
            <w:tcW w:w="1700" w:type="dxa"/>
          </w:tcPr>
          <w:p>
            <w:pPr>
              <w:pStyle w:val="9"/>
              <w:spacing w:before="2"/>
              <w:ind w:left="192" w:right="191"/>
              <w:jc w:val="center"/>
              <w:rPr>
                <w:sz w:val="24"/>
              </w:rPr>
            </w:pPr>
            <w:r>
              <w:rPr>
                <w:sz w:val="24"/>
              </w:rPr>
              <w:t>吨</w:t>
            </w:r>
            <w:r>
              <w:rPr>
                <w:rFonts w:ascii="Times New Roman" w:eastAsia="Times New Roman"/>
                <w:sz w:val="24"/>
              </w:rPr>
              <w:t>/</w:t>
            </w:r>
            <w:r>
              <w:rPr>
                <w:sz w:val="24"/>
              </w:rPr>
              <w:t>年</w:t>
            </w:r>
          </w:p>
        </w:tc>
        <w:tc>
          <w:tcPr>
            <w:tcW w:w="995"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982" w:type="dxa"/>
            <w:vMerge w:val="continue"/>
            <w:tcBorders>
              <w:top w:val="nil"/>
            </w:tcBorders>
          </w:tcPr>
          <w:p>
            <w:pPr>
              <w:rPr>
                <w:sz w:val="2"/>
                <w:szCs w:val="2"/>
              </w:rPr>
            </w:pPr>
          </w:p>
        </w:tc>
        <w:tc>
          <w:tcPr>
            <w:tcW w:w="708" w:type="dxa"/>
          </w:tcPr>
          <w:p>
            <w:pPr>
              <w:pStyle w:val="9"/>
              <w:spacing w:before="13"/>
              <w:ind w:left="6"/>
              <w:jc w:val="center"/>
              <w:rPr>
                <w:rFonts w:ascii="Times New Roman"/>
                <w:sz w:val="24"/>
              </w:rPr>
            </w:pPr>
            <w:r>
              <w:rPr>
                <w:rFonts w:ascii="Times New Roman"/>
                <w:sz w:val="24"/>
              </w:rPr>
              <w:t>2</w:t>
            </w:r>
          </w:p>
        </w:tc>
        <w:tc>
          <w:tcPr>
            <w:tcW w:w="1671" w:type="dxa"/>
          </w:tcPr>
          <w:p>
            <w:pPr>
              <w:pStyle w:val="9"/>
              <w:spacing w:before="2"/>
              <w:ind w:left="175"/>
              <w:rPr>
                <w:sz w:val="24"/>
              </w:rPr>
            </w:pPr>
            <w:r>
              <w:rPr>
                <w:rFonts w:ascii="Times New Roman" w:eastAsia="Times New Roman"/>
                <w:sz w:val="24"/>
              </w:rPr>
              <w:t xml:space="preserve">0.8 </w:t>
            </w:r>
            <w:r>
              <w:rPr>
                <w:sz w:val="24"/>
              </w:rPr>
              <w:t>冷轧钢板</w:t>
            </w:r>
          </w:p>
        </w:tc>
        <w:tc>
          <w:tcPr>
            <w:tcW w:w="1419" w:type="dxa"/>
          </w:tcPr>
          <w:p>
            <w:pPr>
              <w:pStyle w:val="9"/>
              <w:spacing w:before="13"/>
              <w:ind w:left="207" w:right="202"/>
              <w:jc w:val="center"/>
              <w:rPr>
                <w:rFonts w:ascii="Times New Roman"/>
                <w:sz w:val="24"/>
              </w:rPr>
            </w:pPr>
            <w:r>
              <w:rPr>
                <w:rFonts w:ascii="Times New Roman"/>
                <w:sz w:val="24"/>
              </w:rPr>
              <w:t>3600</w:t>
            </w:r>
          </w:p>
        </w:tc>
        <w:tc>
          <w:tcPr>
            <w:tcW w:w="1561" w:type="dxa"/>
          </w:tcPr>
          <w:p>
            <w:pPr>
              <w:pStyle w:val="9"/>
              <w:spacing w:before="13"/>
              <w:ind w:left="279" w:right="272"/>
              <w:jc w:val="center"/>
              <w:rPr>
                <w:rFonts w:ascii="Times New Roman"/>
                <w:sz w:val="24"/>
              </w:rPr>
            </w:pPr>
            <w:r>
              <w:rPr>
                <w:rFonts w:ascii="Times New Roman"/>
                <w:sz w:val="24"/>
              </w:rPr>
              <w:t>1200</w:t>
            </w:r>
          </w:p>
        </w:tc>
        <w:tc>
          <w:tcPr>
            <w:tcW w:w="1700" w:type="dxa"/>
          </w:tcPr>
          <w:p>
            <w:pPr>
              <w:pStyle w:val="9"/>
              <w:spacing w:before="2"/>
              <w:ind w:left="192" w:right="191"/>
              <w:jc w:val="center"/>
              <w:rPr>
                <w:sz w:val="24"/>
              </w:rPr>
            </w:pPr>
            <w:r>
              <w:rPr>
                <w:sz w:val="24"/>
              </w:rPr>
              <w:t>吨</w:t>
            </w:r>
            <w:r>
              <w:rPr>
                <w:rFonts w:ascii="Times New Roman" w:eastAsia="Times New Roman"/>
                <w:sz w:val="24"/>
              </w:rPr>
              <w:t>/</w:t>
            </w:r>
            <w:r>
              <w:rPr>
                <w:sz w:val="24"/>
              </w:rPr>
              <w:t>年</w:t>
            </w:r>
          </w:p>
        </w:tc>
        <w:tc>
          <w:tcPr>
            <w:tcW w:w="995"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982" w:type="dxa"/>
            <w:vMerge w:val="continue"/>
            <w:tcBorders>
              <w:top w:val="nil"/>
            </w:tcBorders>
          </w:tcPr>
          <w:p>
            <w:pPr>
              <w:rPr>
                <w:sz w:val="2"/>
                <w:szCs w:val="2"/>
              </w:rPr>
            </w:pPr>
          </w:p>
        </w:tc>
        <w:tc>
          <w:tcPr>
            <w:tcW w:w="708" w:type="dxa"/>
          </w:tcPr>
          <w:p>
            <w:pPr>
              <w:pStyle w:val="9"/>
              <w:spacing w:before="15"/>
              <w:ind w:left="6"/>
              <w:jc w:val="center"/>
              <w:rPr>
                <w:rFonts w:ascii="Times New Roman"/>
                <w:sz w:val="24"/>
              </w:rPr>
            </w:pPr>
            <w:r>
              <w:rPr>
                <w:rFonts w:ascii="Times New Roman"/>
                <w:sz w:val="24"/>
              </w:rPr>
              <w:t>3</w:t>
            </w:r>
          </w:p>
        </w:tc>
        <w:tc>
          <w:tcPr>
            <w:tcW w:w="1671" w:type="dxa"/>
          </w:tcPr>
          <w:p>
            <w:pPr>
              <w:pStyle w:val="9"/>
              <w:spacing w:before="2"/>
              <w:ind w:left="95" w:right="86"/>
              <w:jc w:val="center"/>
              <w:rPr>
                <w:sz w:val="24"/>
              </w:rPr>
            </w:pPr>
            <w:r>
              <w:rPr>
                <w:sz w:val="24"/>
              </w:rPr>
              <w:t>紫铜管</w:t>
            </w:r>
          </w:p>
        </w:tc>
        <w:tc>
          <w:tcPr>
            <w:tcW w:w="1419" w:type="dxa"/>
          </w:tcPr>
          <w:p>
            <w:pPr>
              <w:pStyle w:val="9"/>
              <w:spacing w:before="15"/>
              <w:ind w:left="207" w:right="202"/>
              <w:jc w:val="center"/>
              <w:rPr>
                <w:rFonts w:ascii="Times New Roman"/>
                <w:sz w:val="24"/>
              </w:rPr>
            </w:pPr>
            <w:r>
              <w:rPr>
                <w:rFonts w:ascii="Times New Roman"/>
                <w:sz w:val="24"/>
              </w:rPr>
              <w:t>480</w:t>
            </w:r>
          </w:p>
        </w:tc>
        <w:tc>
          <w:tcPr>
            <w:tcW w:w="1561" w:type="dxa"/>
          </w:tcPr>
          <w:p>
            <w:pPr>
              <w:pStyle w:val="9"/>
              <w:spacing w:before="15"/>
              <w:ind w:left="279" w:right="272"/>
              <w:jc w:val="center"/>
              <w:rPr>
                <w:rFonts w:ascii="Times New Roman"/>
                <w:sz w:val="24"/>
              </w:rPr>
            </w:pPr>
            <w:r>
              <w:rPr>
                <w:rFonts w:ascii="Times New Roman"/>
                <w:sz w:val="24"/>
              </w:rPr>
              <w:t>160</w:t>
            </w:r>
          </w:p>
        </w:tc>
        <w:tc>
          <w:tcPr>
            <w:tcW w:w="1700" w:type="dxa"/>
          </w:tcPr>
          <w:p>
            <w:pPr>
              <w:pStyle w:val="9"/>
              <w:spacing w:before="2"/>
              <w:ind w:left="192" w:right="191"/>
              <w:jc w:val="center"/>
              <w:rPr>
                <w:sz w:val="24"/>
              </w:rPr>
            </w:pPr>
            <w:r>
              <w:rPr>
                <w:sz w:val="24"/>
              </w:rPr>
              <w:t>吨</w:t>
            </w:r>
            <w:r>
              <w:rPr>
                <w:rFonts w:ascii="Times New Roman" w:eastAsia="Times New Roman"/>
                <w:sz w:val="24"/>
              </w:rPr>
              <w:t>/</w:t>
            </w:r>
            <w:r>
              <w:rPr>
                <w:sz w:val="24"/>
              </w:rPr>
              <w:t>年</w:t>
            </w:r>
          </w:p>
        </w:tc>
        <w:tc>
          <w:tcPr>
            <w:tcW w:w="995"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982" w:type="dxa"/>
            <w:vMerge w:val="continue"/>
            <w:tcBorders>
              <w:top w:val="nil"/>
            </w:tcBorders>
          </w:tcPr>
          <w:p>
            <w:pPr>
              <w:rPr>
                <w:sz w:val="2"/>
                <w:szCs w:val="2"/>
              </w:rPr>
            </w:pPr>
          </w:p>
        </w:tc>
        <w:tc>
          <w:tcPr>
            <w:tcW w:w="708" w:type="dxa"/>
          </w:tcPr>
          <w:p>
            <w:pPr>
              <w:pStyle w:val="9"/>
              <w:spacing w:before="193"/>
              <w:ind w:left="6"/>
              <w:jc w:val="center"/>
              <w:rPr>
                <w:rFonts w:ascii="Times New Roman"/>
                <w:sz w:val="24"/>
              </w:rPr>
            </w:pPr>
            <w:r>
              <w:rPr>
                <w:rFonts w:ascii="Times New Roman"/>
                <w:sz w:val="24"/>
              </w:rPr>
              <w:t>4</w:t>
            </w:r>
          </w:p>
        </w:tc>
        <w:tc>
          <w:tcPr>
            <w:tcW w:w="1671" w:type="dxa"/>
          </w:tcPr>
          <w:p>
            <w:pPr>
              <w:pStyle w:val="9"/>
              <w:spacing w:before="2"/>
              <w:ind w:left="95" w:right="86"/>
              <w:jc w:val="center"/>
              <w:rPr>
                <w:sz w:val="24"/>
              </w:rPr>
            </w:pPr>
            <w:r>
              <w:rPr>
                <w:sz w:val="24"/>
              </w:rPr>
              <w:t>螺钉、垫圈等</w:t>
            </w:r>
          </w:p>
          <w:p>
            <w:pPr>
              <w:pStyle w:val="9"/>
              <w:spacing w:before="52"/>
              <w:ind w:left="95" w:right="86"/>
              <w:jc w:val="center"/>
              <w:rPr>
                <w:sz w:val="24"/>
              </w:rPr>
            </w:pPr>
            <w:r>
              <w:rPr>
                <w:sz w:val="24"/>
              </w:rPr>
              <w:t>其他配件</w:t>
            </w:r>
          </w:p>
        </w:tc>
        <w:tc>
          <w:tcPr>
            <w:tcW w:w="1419" w:type="dxa"/>
          </w:tcPr>
          <w:p>
            <w:pPr>
              <w:pStyle w:val="9"/>
              <w:spacing w:before="193"/>
              <w:ind w:left="207" w:right="202"/>
              <w:jc w:val="center"/>
              <w:rPr>
                <w:rFonts w:ascii="Times New Roman"/>
                <w:sz w:val="24"/>
              </w:rPr>
            </w:pPr>
            <w:r>
              <w:rPr>
                <w:rFonts w:ascii="Times New Roman"/>
                <w:sz w:val="24"/>
              </w:rPr>
              <w:t>12000</w:t>
            </w:r>
          </w:p>
        </w:tc>
        <w:tc>
          <w:tcPr>
            <w:tcW w:w="1561" w:type="dxa"/>
          </w:tcPr>
          <w:p>
            <w:pPr>
              <w:pStyle w:val="9"/>
              <w:spacing w:before="193"/>
              <w:ind w:left="279" w:right="272"/>
              <w:jc w:val="center"/>
              <w:rPr>
                <w:rFonts w:ascii="Times New Roman"/>
                <w:sz w:val="24"/>
              </w:rPr>
            </w:pPr>
            <w:r>
              <w:rPr>
                <w:rFonts w:ascii="Times New Roman"/>
                <w:sz w:val="24"/>
              </w:rPr>
              <w:t>4000</w:t>
            </w:r>
          </w:p>
        </w:tc>
        <w:tc>
          <w:tcPr>
            <w:tcW w:w="1700" w:type="dxa"/>
          </w:tcPr>
          <w:p>
            <w:pPr>
              <w:pStyle w:val="9"/>
              <w:spacing w:before="182"/>
              <w:ind w:left="192" w:right="191"/>
              <w:jc w:val="center"/>
              <w:rPr>
                <w:sz w:val="24"/>
              </w:rPr>
            </w:pPr>
            <w:r>
              <w:rPr>
                <w:sz w:val="24"/>
              </w:rPr>
              <w:t>万个</w:t>
            </w:r>
            <w:r>
              <w:rPr>
                <w:rFonts w:ascii="Times New Roman" w:eastAsia="Times New Roman"/>
                <w:sz w:val="24"/>
              </w:rPr>
              <w:t>/</w:t>
            </w:r>
            <w:r>
              <w:rPr>
                <w:sz w:val="24"/>
              </w:rPr>
              <w:t>年</w:t>
            </w:r>
          </w:p>
        </w:tc>
        <w:tc>
          <w:tcPr>
            <w:tcW w:w="995"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982" w:type="dxa"/>
          </w:tcPr>
          <w:p>
            <w:pPr>
              <w:pStyle w:val="9"/>
              <w:spacing w:before="2"/>
              <w:ind w:left="249"/>
              <w:rPr>
                <w:sz w:val="24"/>
              </w:rPr>
            </w:pPr>
            <w:r>
              <w:rPr>
                <w:sz w:val="24"/>
              </w:rPr>
              <w:t>燃料</w:t>
            </w:r>
          </w:p>
        </w:tc>
        <w:tc>
          <w:tcPr>
            <w:tcW w:w="708" w:type="dxa"/>
          </w:tcPr>
          <w:p>
            <w:pPr>
              <w:pStyle w:val="9"/>
              <w:spacing w:before="13"/>
              <w:ind w:left="6"/>
              <w:jc w:val="center"/>
              <w:rPr>
                <w:rFonts w:ascii="Times New Roman"/>
                <w:sz w:val="24"/>
              </w:rPr>
            </w:pPr>
            <w:r>
              <w:rPr>
                <w:rFonts w:ascii="Times New Roman"/>
                <w:sz w:val="24"/>
              </w:rPr>
              <w:t>5</w:t>
            </w:r>
          </w:p>
        </w:tc>
        <w:tc>
          <w:tcPr>
            <w:tcW w:w="1671" w:type="dxa"/>
          </w:tcPr>
          <w:p>
            <w:pPr>
              <w:pStyle w:val="9"/>
              <w:spacing w:before="2"/>
              <w:ind w:left="95" w:right="86"/>
              <w:jc w:val="center"/>
              <w:rPr>
                <w:sz w:val="24"/>
              </w:rPr>
            </w:pPr>
            <w:r>
              <w:rPr>
                <w:sz w:val="24"/>
              </w:rPr>
              <w:t>天然气</w:t>
            </w:r>
          </w:p>
        </w:tc>
        <w:tc>
          <w:tcPr>
            <w:tcW w:w="1419" w:type="dxa"/>
          </w:tcPr>
          <w:p>
            <w:pPr>
              <w:pStyle w:val="9"/>
              <w:spacing w:before="13"/>
              <w:ind w:left="9"/>
              <w:jc w:val="center"/>
              <w:rPr>
                <w:rFonts w:ascii="Times New Roman"/>
                <w:sz w:val="24"/>
              </w:rPr>
            </w:pPr>
            <w:r>
              <w:rPr>
                <w:rFonts w:ascii="Times New Roman"/>
                <w:w w:val="99"/>
                <w:sz w:val="24"/>
              </w:rPr>
              <w:t>-</w:t>
            </w:r>
          </w:p>
        </w:tc>
        <w:tc>
          <w:tcPr>
            <w:tcW w:w="1561" w:type="dxa"/>
          </w:tcPr>
          <w:p>
            <w:pPr>
              <w:pStyle w:val="9"/>
              <w:spacing w:before="13"/>
              <w:ind w:left="279" w:right="272"/>
              <w:jc w:val="center"/>
              <w:rPr>
                <w:rFonts w:ascii="Times New Roman"/>
                <w:sz w:val="24"/>
              </w:rPr>
            </w:pPr>
            <w:r>
              <w:rPr>
                <w:rFonts w:ascii="Times New Roman"/>
                <w:sz w:val="24"/>
              </w:rPr>
              <w:t>8000</w:t>
            </w:r>
          </w:p>
        </w:tc>
        <w:tc>
          <w:tcPr>
            <w:tcW w:w="1700" w:type="dxa"/>
          </w:tcPr>
          <w:p>
            <w:pPr>
              <w:pStyle w:val="9"/>
              <w:spacing w:before="2"/>
              <w:ind w:left="192" w:right="191"/>
              <w:jc w:val="center"/>
              <w:rPr>
                <w:sz w:val="24"/>
              </w:rPr>
            </w:pPr>
            <w:r>
              <w:rPr>
                <w:sz w:val="24"/>
              </w:rPr>
              <w:t>万立方米</w:t>
            </w:r>
            <w:r>
              <w:rPr>
                <w:rFonts w:ascii="Times New Roman" w:eastAsia="Times New Roman"/>
                <w:sz w:val="24"/>
              </w:rPr>
              <w:t>/</w:t>
            </w:r>
            <w:r>
              <w:rPr>
                <w:sz w:val="24"/>
              </w:rPr>
              <w:t>年</w:t>
            </w:r>
          </w:p>
        </w:tc>
        <w:tc>
          <w:tcPr>
            <w:tcW w:w="995" w:type="dxa"/>
          </w:tcPr>
          <w:p>
            <w:pPr>
              <w:pStyle w:val="9"/>
              <w:rPr>
                <w:rFonts w:ascii="Times New Roman"/>
                <w:sz w:val="24"/>
              </w:rPr>
            </w:pPr>
          </w:p>
        </w:tc>
      </w:tr>
    </w:tbl>
    <w:p>
      <w:pPr>
        <w:spacing w:after="0"/>
        <w:rPr>
          <w:rFonts w:ascii="Times New Roman"/>
          <w:sz w:val="24"/>
        </w:rPr>
        <w:sectPr>
          <w:pgSz w:w="11920" w:h="16850"/>
          <w:pgMar w:top="1420" w:right="940" w:bottom="1100" w:left="960" w:header="0" w:footer="909" w:gutter="0"/>
        </w:sectPr>
      </w:pPr>
    </w:p>
    <w:p>
      <w:pPr>
        <w:spacing w:before="39" w:line="374" w:lineRule="auto"/>
        <w:ind w:left="787" w:right="2960" w:hanging="483"/>
        <w:jc w:val="left"/>
        <w:rPr>
          <w:b/>
          <w:sz w:val="24"/>
        </w:rPr>
      </w:pPr>
      <w:r>
        <mc:AlternateContent>
          <mc:Choice Requires="wpg">
            <w:drawing>
              <wp:anchor distT="0" distB="0" distL="114300" distR="114300" simplePos="0" relativeHeight="240048128" behindDoc="1" locked="0" layoutInCell="1" allowOverlap="1">
                <wp:simplePos x="0" y="0"/>
                <wp:positionH relativeFrom="page">
                  <wp:posOffset>728345</wp:posOffset>
                </wp:positionH>
                <wp:positionV relativeFrom="page">
                  <wp:posOffset>900430</wp:posOffset>
                </wp:positionV>
                <wp:extent cx="6108065" cy="8769350"/>
                <wp:effectExtent l="635" t="1270" r="6350" b="11430"/>
                <wp:wrapNone/>
                <wp:docPr id="95" name="组合 79"/>
                <wp:cNvGraphicFramePr/>
                <a:graphic xmlns:a="http://schemas.openxmlformats.org/drawingml/2006/main">
                  <a:graphicData uri="http://schemas.microsoft.com/office/word/2010/wordprocessingGroup">
                    <wpg:wgp>
                      <wpg:cNvGrpSpPr/>
                      <wpg:grpSpPr>
                        <a:xfrm>
                          <a:off x="0" y="0"/>
                          <a:ext cx="6108065" cy="8769350"/>
                          <a:chOff x="1148" y="1418"/>
                          <a:chExt cx="9619" cy="13810"/>
                        </a:xfrm>
                      </wpg:grpSpPr>
                      <wps:wsp>
                        <wps:cNvPr id="90" name="直线 80"/>
                        <wps:cNvSpPr/>
                        <wps:spPr>
                          <a:xfrm>
                            <a:off x="1148" y="1423"/>
                            <a:ext cx="9599" cy="0"/>
                          </a:xfrm>
                          <a:prstGeom prst="line">
                            <a:avLst/>
                          </a:prstGeom>
                          <a:ln w="6096" cap="flat" cmpd="sng">
                            <a:solidFill>
                              <a:srgbClr val="000000"/>
                            </a:solidFill>
                            <a:prstDash val="solid"/>
                            <a:headEnd type="none" w="med" len="med"/>
                            <a:tailEnd type="none" w="med" len="med"/>
                          </a:ln>
                        </wps:spPr>
                        <wps:bodyPr upright="1"/>
                      </wps:wsp>
                      <wps:wsp>
                        <wps:cNvPr id="91" name="直线 81"/>
                        <wps:cNvSpPr/>
                        <wps:spPr>
                          <a:xfrm>
                            <a:off x="1157" y="1428"/>
                            <a:ext cx="0" cy="13800"/>
                          </a:xfrm>
                          <a:prstGeom prst="line">
                            <a:avLst/>
                          </a:prstGeom>
                          <a:ln w="12192" cap="flat" cmpd="sng">
                            <a:solidFill>
                              <a:srgbClr val="000000"/>
                            </a:solidFill>
                            <a:prstDash val="solid"/>
                            <a:headEnd type="none" w="med" len="med"/>
                            <a:tailEnd type="none" w="med" len="med"/>
                          </a:ln>
                        </wps:spPr>
                        <wps:bodyPr upright="1"/>
                      </wps:wsp>
                      <wps:wsp>
                        <wps:cNvPr id="92" name="直线 82"/>
                        <wps:cNvSpPr/>
                        <wps:spPr>
                          <a:xfrm>
                            <a:off x="1167" y="15218"/>
                            <a:ext cx="9580" cy="0"/>
                          </a:xfrm>
                          <a:prstGeom prst="line">
                            <a:avLst/>
                          </a:prstGeom>
                          <a:ln w="12192" cap="flat" cmpd="sng">
                            <a:solidFill>
                              <a:srgbClr val="000000"/>
                            </a:solidFill>
                            <a:prstDash val="solid"/>
                            <a:headEnd type="none" w="med" len="med"/>
                            <a:tailEnd type="none" w="med" len="med"/>
                          </a:ln>
                        </wps:spPr>
                        <wps:bodyPr upright="1"/>
                      </wps:wsp>
                      <wps:wsp>
                        <wps:cNvPr id="93" name="直线 83"/>
                        <wps:cNvSpPr/>
                        <wps:spPr>
                          <a:xfrm>
                            <a:off x="10757" y="1418"/>
                            <a:ext cx="0" cy="13810"/>
                          </a:xfrm>
                          <a:prstGeom prst="line">
                            <a:avLst/>
                          </a:prstGeom>
                          <a:ln w="12192" cap="flat" cmpd="sng">
                            <a:solidFill>
                              <a:srgbClr val="000000"/>
                            </a:solidFill>
                            <a:prstDash val="solid"/>
                            <a:headEnd type="none" w="med" len="med"/>
                            <a:tailEnd type="none" w="med" len="med"/>
                          </a:ln>
                        </wps:spPr>
                        <wps:bodyPr upright="1"/>
                      </wps:wsp>
                      <pic:pic xmlns:pic="http://schemas.openxmlformats.org/drawingml/2006/picture">
                        <pic:nvPicPr>
                          <pic:cNvPr id="94" name="图片 84"/>
                          <pic:cNvPicPr>
                            <a:picLocks noChangeAspect="1"/>
                          </pic:cNvPicPr>
                        </pic:nvPicPr>
                        <pic:blipFill>
                          <a:blip r:embed="rId10"/>
                          <a:stretch>
                            <a:fillRect/>
                          </a:stretch>
                        </pic:blipFill>
                        <pic:spPr>
                          <a:xfrm>
                            <a:off x="1923" y="2537"/>
                            <a:ext cx="7492" cy="4875"/>
                          </a:xfrm>
                          <a:prstGeom prst="rect">
                            <a:avLst/>
                          </a:prstGeom>
                          <a:noFill/>
                          <a:ln>
                            <a:noFill/>
                          </a:ln>
                        </pic:spPr>
                      </pic:pic>
                    </wpg:wgp>
                  </a:graphicData>
                </a:graphic>
              </wp:anchor>
            </w:drawing>
          </mc:Choice>
          <mc:Fallback>
            <w:pict>
              <v:group id="组合 79" o:spid="_x0000_s1026" o:spt="203" style="position:absolute;left:0pt;margin-left:57.35pt;margin-top:70.9pt;height:690.5pt;width:480.95pt;mso-position-horizontal-relative:page;mso-position-vertical-relative:page;z-index:-263268352;mso-width-relative:page;mso-height-relative:page;" coordorigin="1148,1418" coordsize="9619,13810" o:gfxdata="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">
                <o:lock v:ext="edit" aspectratio="f"/>
                <v:line id="直线 80" o:spid="_x0000_s1026" o:spt="20" style="position:absolute;left:1148;top:1423;height:0;width:9599;" filled="f" stroked="t" coordsize="21600,21600" o:gfxdata="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a45N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81" o:spid="_x0000_s1026" o:spt="20" style="position:absolute;left:1157;top:1428;height:13800;width:0;" filled="f" stroked="t" coordsize="21600,21600" o:gfxdata="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DNI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82" o:spid="_x0000_s1026" o:spt="20" style="position:absolute;left:1167;top:15218;height:0;width:9580;" filled="f" stroked="t" coordsize="21600,21600" o:gfxdata="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atP74A&#10;AADb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83" o:spid="_x0000_s1026" o:spt="20" style="position:absolute;left:10757;top:1418;height:13810;width:0;" filled="f" stroked="t" coordsize="21600,21600" o:gfxdata="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oIpL4A&#10;AADb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shape id="图片 84" o:spid="_x0000_s1026" o:spt="75" alt="" type="#_x0000_t75" style="position:absolute;left:1923;top:2537;height:4875;width:7492;" filled="f" o:preferrelative="t" stroked="f" coordsize="21600,21600" o:gfxdata="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8V3DvQAA&#10;ANsAAAAPAAAAAAAAAAEAIAAAACIAAABkcnMvZG93bnJldi54bWxQSwECFAAUAAAACACHTuJAMy8F&#10;njsAAAA5AAAAEAAAAAAAAAABACAAAAAMAQAAZHJzL3NoYXBleG1sLnhtbFBLBQYAAAAABgAGAFsB&#10;AAC2AwAAAAA=&#10;">
                  <v:fill on="f" focussize="0,0"/>
                  <v:stroke on="f"/>
                  <v:imagedata r:id="rId10" o:title=""/>
                  <o:lock v:ext="edit" aspectratio="t"/>
                </v:shape>
              </v:group>
            </w:pict>
          </mc:Fallback>
        </mc:AlternateContent>
      </w:r>
      <w:r>
        <w:rPr>
          <w:b/>
          <w:sz w:val="24"/>
        </w:rPr>
        <w:t>主要工艺流程及产物环节（附处理工艺流程图，标出产污节点） 一、基本工艺流程</w:t>
      </w: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rPr>
          <w:b/>
        </w:rPr>
      </w:pPr>
    </w:p>
    <w:p>
      <w:pPr>
        <w:pStyle w:val="3"/>
        <w:spacing w:before="7"/>
        <w:rPr>
          <w:b/>
          <w:sz w:val="29"/>
        </w:rPr>
      </w:pPr>
    </w:p>
    <w:p>
      <w:pPr>
        <w:spacing w:before="0" w:line="374" w:lineRule="auto"/>
        <w:ind w:left="787" w:right="3420" w:firstLine="2712"/>
        <w:jc w:val="left"/>
        <w:rPr>
          <w:b/>
          <w:sz w:val="24"/>
        </w:rPr>
      </w:pPr>
      <w:r>
        <w:rPr>
          <w:b/>
          <w:spacing w:val="-31"/>
          <w:sz w:val="24"/>
        </w:rPr>
        <w:t xml:space="preserve">图 </w:t>
      </w:r>
      <w:r>
        <w:rPr>
          <w:rFonts w:ascii="Times New Roman" w:eastAsia="Times New Roman"/>
          <w:b/>
          <w:sz w:val="24"/>
        </w:rPr>
        <w:t>2.3-1</w:t>
      </w:r>
      <w:r>
        <w:rPr>
          <w:rFonts w:ascii="Times New Roman" w:eastAsia="Times New Roman"/>
          <w:b/>
          <w:spacing w:val="58"/>
          <w:sz w:val="24"/>
        </w:rPr>
        <w:t xml:space="preserve"> </w:t>
      </w:r>
      <w:r>
        <w:rPr>
          <w:b/>
          <w:spacing w:val="-2"/>
          <w:sz w:val="24"/>
        </w:rPr>
        <w:t>工艺流程及产污环节</w:t>
      </w:r>
      <w:r>
        <w:rPr>
          <w:b/>
          <w:sz w:val="24"/>
          <w:u w:val="single"/>
        </w:rPr>
        <w:t>变化情况：生产工艺与环评阶段基本一致。</w:t>
      </w:r>
    </w:p>
    <w:p>
      <w:pPr>
        <w:pStyle w:val="3"/>
        <w:spacing w:before="3"/>
        <w:rPr>
          <w:b/>
          <w:sz w:val="28"/>
        </w:rPr>
      </w:pPr>
    </w:p>
    <w:p>
      <w:pPr>
        <w:spacing w:before="66"/>
        <w:ind w:left="689" w:right="0" w:firstLine="0"/>
        <w:jc w:val="left"/>
        <w:rPr>
          <w:b/>
          <w:sz w:val="24"/>
        </w:rPr>
      </w:pPr>
      <w:r>
        <w:rPr>
          <w:b/>
          <w:sz w:val="24"/>
        </w:rPr>
        <w:t>二、工艺流程说明</w:t>
      </w:r>
    </w:p>
    <w:p>
      <w:pPr>
        <w:pStyle w:val="3"/>
        <w:spacing w:before="173" w:line="364" w:lineRule="auto"/>
        <w:ind w:left="305" w:right="343" w:firstLine="480"/>
        <w:jc w:val="both"/>
      </w:pPr>
      <w:r>
        <w:t>本项目主要进行组件的生产和组装工序，自制件的生产主要是对锌板、钢板及铜管的冲压成形、切割、开料剪板、弯管等工序，不涉及到酸洗、磷化、喷漆等金属表面处理工艺，喷涂工序外包给湛江市冠兴电器有限公司，</w:t>
      </w:r>
    </w:p>
    <w:p>
      <w:pPr>
        <w:pStyle w:val="3"/>
        <w:spacing w:before="3"/>
        <w:rPr>
          <w:sz w:val="34"/>
        </w:rPr>
      </w:pPr>
    </w:p>
    <w:p>
      <w:pPr>
        <w:pStyle w:val="2"/>
        <w:spacing w:before="0"/>
        <w:ind w:left="689"/>
      </w:pPr>
      <w:r>
        <w:t>三、产污环节</w:t>
      </w:r>
    </w:p>
    <w:p>
      <w:pPr>
        <w:pStyle w:val="3"/>
        <w:spacing w:before="173"/>
        <w:ind w:left="686"/>
      </w:pPr>
      <w:r>
        <w:t>（</w:t>
      </w:r>
      <w:r>
        <w:rPr>
          <w:rFonts w:ascii="Times New Roman" w:eastAsia="Times New Roman"/>
        </w:rPr>
        <w:t>1</w:t>
      </w:r>
      <w:r>
        <w:t>）环评时的产污环节</w:t>
      </w:r>
    </w:p>
    <w:p>
      <w:pPr>
        <w:pStyle w:val="3"/>
        <w:spacing w:before="172"/>
        <w:ind w:left="785"/>
      </w:pPr>
      <w:r>
        <w:t>废水：项目废水包括员工生活污水及食堂废水。</w:t>
      </w:r>
    </w:p>
    <w:p>
      <w:pPr>
        <w:pStyle w:val="3"/>
        <w:spacing w:before="170" w:line="364" w:lineRule="auto"/>
        <w:ind w:left="305" w:right="343" w:firstLine="480"/>
      </w:pPr>
      <w:r>
        <w:t>废气：废气主要来自于冲压、弯管、切割、点焊等机加工工序中产生的少量焊接烟尘及切割粉尘、食堂油烟。</w:t>
      </w:r>
    </w:p>
    <w:p>
      <w:pPr>
        <w:pStyle w:val="3"/>
        <w:spacing w:before="14" w:line="364" w:lineRule="auto"/>
        <w:ind w:left="305" w:right="343" w:firstLine="480"/>
      </w:pPr>
      <w:r>
        <w:t>固废：固体废物主要来自生产过程中产生的少量金属边角料、废金属屑、废包装材料以及员工的办公生活垃圾。</w:t>
      </w:r>
    </w:p>
    <w:p>
      <w:pPr>
        <w:pStyle w:val="3"/>
        <w:spacing w:before="11"/>
        <w:ind w:left="785"/>
      </w:pPr>
      <w:r>
        <w:t>噪声：噪声主要来源于纵剪机、冲压过程、切割过程等。</w:t>
      </w:r>
    </w:p>
    <w:p>
      <w:pPr>
        <w:spacing w:after="0"/>
        <w:sectPr>
          <w:pgSz w:w="11920" w:h="16850"/>
          <w:pgMar w:top="1400" w:right="940" w:bottom="1180" w:left="960" w:header="0" w:footer="909" w:gutter="0"/>
        </w:sectPr>
      </w:pPr>
    </w:p>
    <w:p>
      <w:pPr>
        <w:pStyle w:val="3"/>
        <w:spacing w:before="59"/>
        <w:ind w:left="785"/>
      </w:pPr>
      <w:r>
        <mc:AlternateContent>
          <mc:Choice Requires="wpg">
            <w:drawing>
              <wp:anchor distT="0" distB="0" distL="114300" distR="114300" simplePos="0" relativeHeight="240049152" behindDoc="1" locked="0" layoutInCell="1" allowOverlap="1">
                <wp:simplePos x="0" y="0"/>
                <wp:positionH relativeFrom="page">
                  <wp:posOffset>728345</wp:posOffset>
                </wp:positionH>
                <wp:positionV relativeFrom="page">
                  <wp:posOffset>900430</wp:posOffset>
                </wp:positionV>
                <wp:extent cx="6108065" cy="8562340"/>
                <wp:effectExtent l="635" t="1270" r="6350" b="8890"/>
                <wp:wrapNone/>
                <wp:docPr id="100" name="组合 85"/>
                <wp:cNvGraphicFramePr/>
                <a:graphic xmlns:a="http://schemas.openxmlformats.org/drawingml/2006/main">
                  <a:graphicData uri="http://schemas.microsoft.com/office/word/2010/wordprocessingGroup">
                    <wpg:wgp>
                      <wpg:cNvGrpSpPr/>
                      <wpg:grpSpPr>
                        <a:xfrm>
                          <a:off x="0" y="0"/>
                          <a:ext cx="6108065" cy="8562340"/>
                          <a:chOff x="1148" y="1418"/>
                          <a:chExt cx="9619" cy="13484"/>
                        </a:xfrm>
                      </wpg:grpSpPr>
                      <wps:wsp>
                        <wps:cNvPr id="96" name="直线 86"/>
                        <wps:cNvSpPr/>
                        <wps:spPr>
                          <a:xfrm>
                            <a:off x="1148" y="1423"/>
                            <a:ext cx="9599" cy="0"/>
                          </a:xfrm>
                          <a:prstGeom prst="line">
                            <a:avLst/>
                          </a:prstGeom>
                          <a:ln w="6096" cap="flat" cmpd="sng">
                            <a:solidFill>
                              <a:srgbClr val="000000"/>
                            </a:solidFill>
                            <a:prstDash val="solid"/>
                            <a:headEnd type="none" w="med" len="med"/>
                            <a:tailEnd type="none" w="med" len="med"/>
                          </a:ln>
                        </wps:spPr>
                        <wps:bodyPr upright="1"/>
                      </wps:wsp>
                      <wps:wsp>
                        <wps:cNvPr id="97" name="直线 87"/>
                        <wps:cNvSpPr/>
                        <wps:spPr>
                          <a:xfrm>
                            <a:off x="1157" y="1428"/>
                            <a:ext cx="0" cy="13474"/>
                          </a:xfrm>
                          <a:prstGeom prst="line">
                            <a:avLst/>
                          </a:prstGeom>
                          <a:ln w="12192" cap="flat" cmpd="sng">
                            <a:solidFill>
                              <a:srgbClr val="000000"/>
                            </a:solidFill>
                            <a:prstDash val="solid"/>
                            <a:headEnd type="none" w="med" len="med"/>
                            <a:tailEnd type="none" w="med" len="med"/>
                          </a:ln>
                        </wps:spPr>
                        <wps:bodyPr upright="1"/>
                      </wps:wsp>
                      <wps:wsp>
                        <wps:cNvPr id="98" name="直线 88"/>
                        <wps:cNvSpPr/>
                        <wps:spPr>
                          <a:xfrm>
                            <a:off x="1167" y="14892"/>
                            <a:ext cx="9580" cy="0"/>
                          </a:xfrm>
                          <a:prstGeom prst="line">
                            <a:avLst/>
                          </a:prstGeom>
                          <a:ln w="12192" cap="flat" cmpd="sng">
                            <a:solidFill>
                              <a:srgbClr val="000000"/>
                            </a:solidFill>
                            <a:prstDash val="solid"/>
                            <a:headEnd type="none" w="med" len="med"/>
                            <a:tailEnd type="none" w="med" len="med"/>
                          </a:ln>
                        </wps:spPr>
                        <wps:bodyPr upright="1"/>
                      </wps:wsp>
                      <wps:wsp>
                        <wps:cNvPr id="99" name="直线 89"/>
                        <wps:cNvSpPr/>
                        <wps:spPr>
                          <a:xfrm>
                            <a:off x="10757" y="1418"/>
                            <a:ext cx="0" cy="13484"/>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85" o:spid="_x0000_s1026" o:spt="203" style="position:absolute;left:0pt;margin-left:57.35pt;margin-top:70.9pt;height:674.2pt;width:480.95pt;mso-position-horizontal-relative:page;mso-position-vertical-relative:page;z-index:-263267328;mso-width-relative:page;mso-height-relative:page;" coordorigin="1148,1418" coordsize="9619,13484" o:gfxdata="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sJjVstsAAAANAQAADwAAAAAAAAABACAAAAAiAAAAZHJzL2Rv&#10;d25yZXYueG1sUEsBAhQAFAAAAAgAh07iQHK4RmniAgAAIgsAAA4AAAAAAAAAAQAgAAAAKgEAAGRy&#10;cy9lMm9Eb2MueG1sUEsFBgAAAAAGAAYAWQEAAH4GAAAAAA==&#10;">
                <o:lock v:ext="edit" aspectratio="f"/>
                <v:line id="直线 86" o:spid="_x0000_s1026" o:spt="20" style="position:absolute;left:1148;top:1423;height:0;width:9599;" filled="f" stroked="t" coordsize="21600,21600" o:gfxdata="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rOi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87" o:spid="_x0000_s1026" o:spt="20" style="position:absolute;left:1157;top:1428;height:13474;width:0;" filled="f" stroked="t" coordsize="21600,21600" o:gfxdata="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Q6n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88" o:spid="_x0000_s1026" o:spt="20" style="position:absolute;left:1167;top:14892;height:0;width:9580;" filled="f" stroked="t" coordsize="21600,21600" o:gfxdata="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emtW5AAAA2wAA&#10;AA8AAAAAAAAAAQAgAAAAIgAAAGRycy9kb3ducmV2LnhtbFBLAQIUABQAAAAIAIdO4kAzLwWeOwAA&#10;ADkAAAAQAAAAAAAAAAEAIAAAAAgBAABkcnMvc2hhcGV4bWwueG1sUEsFBgAAAAAGAAYAWwEAALID&#10;AAAAAA==&#10;">
                  <v:fill on="f" focussize="0,0"/>
                  <v:stroke weight="0.96pt" color="#000000" joinstyle="round"/>
                  <v:imagedata o:title=""/>
                  <o:lock v:ext="edit" aspectratio="f"/>
                </v:line>
                <v:line id="直线 89" o:spid="_x0000_s1026" o:spt="20" style="position:absolute;left:10757;top:1418;height:13484;width:0;" filled="f" stroked="t" coordsize="21600,21600" o:gfxdata="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SP068AAAA&#10;2w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t>（</w:t>
      </w:r>
      <w:r>
        <w:rPr>
          <w:rFonts w:ascii="Times New Roman" w:eastAsia="Times New Roman"/>
        </w:rPr>
        <w:t>2</w:t>
      </w:r>
      <w:r>
        <w:t>）实际生产的产污环节</w:t>
      </w:r>
    </w:p>
    <w:p>
      <w:pPr>
        <w:pStyle w:val="3"/>
        <w:spacing w:before="173"/>
        <w:ind w:left="785"/>
      </w:pPr>
      <w:r>
        <w:t>废水：项目废水包括员工生活污水及食堂废水。</w:t>
      </w:r>
    </w:p>
    <w:p>
      <w:pPr>
        <w:pStyle w:val="3"/>
        <w:spacing w:before="172" w:line="364" w:lineRule="auto"/>
        <w:ind w:left="305" w:right="343" w:firstLine="480"/>
      </w:pPr>
      <w:r>
        <w:rPr>
          <w:spacing w:val="-1"/>
        </w:rPr>
        <w:t>废气：废气主要来自于冲压、弯管、切割、点焊等机加工工序中产生的少量焊接烟尘</w:t>
      </w:r>
      <w:r>
        <w:t>及切割粉尘、成品试验过程产生的天然气燃烧废气。</w:t>
      </w:r>
    </w:p>
    <w:p>
      <w:pPr>
        <w:pStyle w:val="3"/>
        <w:spacing w:before="11" w:line="364" w:lineRule="auto"/>
        <w:ind w:left="305" w:right="343" w:firstLine="480"/>
      </w:pPr>
      <w:r>
        <w:t>固废：固体废物主要来自生产过程中产生的少量金属边角料、废金属屑、废包装材料以及员工的办公生活垃圾。</w:t>
      </w:r>
    </w:p>
    <w:p>
      <w:pPr>
        <w:pStyle w:val="3"/>
        <w:spacing w:before="13"/>
        <w:ind w:left="785"/>
      </w:pPr>
      <w:r>
        <w:t>噪声：噪声主要来源于纵剪机、冲压过程、切割过程等。</w:t>
      </w:r>
    </w:p>
    <w:p>
      <w:pPr>
        <w:pStyle w:val="2"/>
        <w:spacing w:before="173" w:line="364" w:lineRule="auto"/>
        <w:ind w:left="305" w:right="228" w:firstLine="482"/>
      </w:pPr>
      <w:r>
        <w:rPr>
          <w:u w:val="single"/>
        </w:rPr>
        <w:t>变化情况：项目实际生产中，增设排烟通风管道系统，收集试验过程中产生的天然气</w:t>
      </w:r>
      <w:r>
        <w:rPr>
          <w:spacing w:val="-4"/>
          <w:u w:val="single"/>
        </w:rPr>
        <w:t xml:space="preserve">燃烧废气，加强车间通风；增设 </w:t>
      </w:r>
      <w:r>
        <w:rPr>
          <w:rFonts w:ascii="Times New Roman" w:eastAsia="Times New Roman"/>
          <w:u w:val="single"/>
        </w:rPr>
        <w:t xml:space="preserve">2 </w:t>
      </w:r>
      <w:r>
        <w:rPr>
          <w:spacing w:val="-30"/>
          <w:u w:val="single"/>
        </w:rPr>
        <w:t xml:space="preserve">条 </w:t>
      </w:r>
      <w:r>
        <w:rPr>
          <w:rFonts w:ascii="Times New Roman" w:eastAsia="Times New Roman"/>
          <w:u w:val="single"/>
        </w:rPr>
        <w:t xml:space="preserve">20m </w:t>
      </w:r>
      <w:r>
        <w:rPr>
          <w:spacing w:val="-1"/>
          <w:u w:val="single"/>
        </w:rPr>
        <w:t>天然气燃烧废气排气筒，天然气燃烧废气来自于</w:t>
      </w:r>
      <w:r>
        <w:rPr>
          <w:u w:val="single"/>
        </w:rPr>
        <w:t>燃气产品抽检、试验，因生产车间所处位置的风向问题，烟气容易倒灌回车间内，难以排</w:t>
      </w:r>
      <w:r>
        <w:rPr>
          <w:spacing w:val="-2"/>
          <w:u w:val="single"/>
        </w:rPr>
        <w:t xml:space="preserve">至室外，故增设排气筒将室内烟气抽至楼顶高空排放，每天燃烧时间合计不超过 </w:t>
      </w:r>
      <w:r>
        <w:rPr>
          <w:rFonts w:ascii="Times New Roman" w:eastAsia="Times New Roman"/>
          <w:u w:val="single"/>
        </w:rPr>
        <w:t xml:space="preserve">3 </w:t>
      </w:r>
      <w:r>
        <w:rPr>
          <w:u w:val="single"/>
        </w:rPr>
        <w:t>小时， 属于一般排放口，不属于主要排放口，天然气属于清洁能源，污染物排放量较小，对周边环境影响不明显，故不属于重大变动；项目实际不设厨房，故不产生食堂油烟，餐饮外包每日运送至饭堂提供给员工用餐；其他污染物的种类与环评基本一致，因产能较环评阶段减少，故污染物产量较环评阶段要少。</w:t>
      </w:r>
    </w:p>
    <w:p>
      <w:pPr>
        <w:spacing w:after="0" w:line="364" w:lineRule="auto"/>
        <w:sectPr>
          <w:pgSz w:w="11920" w:h="16850"/>
          <w:pgMar w:top="1380" w:right="940" w:bottom="1180" w:left="960" w:header="0" w:footer="909" w:gutter="0"/>
        </w:sectPr>
      </w:pPr>
    </w:p>
    <w:p>
      <w:pPr>
        <w:pStyle w:val="2"/>
        <w:spacing w:before="39"/>
      </w:pPr>
      <w:r>
        <mc:AlternateContent>
          <mc:Choice Requires="wpg">
            <w:drawing>
              <wp:anchor distT="0" distB="0" distL="114300" distR="114300" simplePos="0" relativeHeight="240050176" behindDoc="1" locked="0" layoutInCell="1" allowOverlap="1">
                <wp:simplePos x="0" y="0"/>
                <wp:positionH relativeFrom="page">
                  <wp:posOffset>829310</wp:posOffset>
                </wp:positionH>
                <wp:positionV relativeFrom="page">
                  <wp:posOffset>1197610</wp:posOffset>
                </wp:positionV>
                <wp:extent cx="5903595" cy="8382000"/>
                <wp:effectExtent l="1270" t="1270" r="19685" b="17780"/>
                <wp:wrapNone/>
                <wp:docPr id="107" name="组合 90"/>
                <wp:cNvGraphicFramePr/>
                <a:graphic xmlns:a="http://schemas.openxmlformats.org/drawingml/2006/main">
                  <a:graphicData uri="http://schemas.microsoft.com/office/word/2010/wordprocessingGroup">
                    <wpg:wgp>
                      <wpg:cNvGrpSpPr/>
                      <wpg:grpSpPr>
                        <a:xfrm>
                          <a:off x="0" y="0"/>
                          <a:ext cx="5903595" cy="8382000"/>
                          <a:chOff x="1306" y="1887"/>
                          <a:chExt cx="9297" cy="13200"/>
                        </a:xfrm>
                      </wpg:grpSpPr>
                      <wps:wsp>
                        <wps:cNvPr id="101" name="矩形 91"/>
                        <wps:cNvSpPr/>
                        <wps:spPr>
                          <a:xfrm>
                            <a:off x="1306" y="1886"/>
                            <a:ext cx="10" cy="10"/>
                          </a:xfrm>
                          <a:prstGeom prst="rect">
                            <a:avLst/>
                          </a:prstGeom>
                          <a:solidFill>
                            <a:srgbClr val="000000"/>
                          </a:solidFill>
                          <a:ln>
                            <a:noFill/>
                          </a:ln>
                        </wps:spPr>
                        <wps:bodyPr upright="1"/>
                      </wps:wsp>
                      <wps:wsp>
                        <wps:cNvPr id="102" name="直线 92"/>
                        <wps:cNvSpPr/>
                        <wps:spPr>
                          <a:xfrm>
                            <a:off x="1316" y="1892"/>
                            <a:ext cx="9277" cy="0"/>
                          </a:xfrm>
                          <a:prstGeom prst="line">
                            <a:avLst/>
                          </a:prstGeom>
                          <a:ln w="6096" cap="flat" cmpd="sng">
                            <a:solidFill>
                              <a:srgbClr val="000000"/>
                            </a:solidFill>
                            <a:prstDash val="solid"/>
                            <a:headEnd type="none" w="med" len="med"/>
                            <a:tailEnd type="none" w="med" len="med"/>
                          </a:ln>
                        </wps:spPr>
                        <wps:bodyPr upright="1"/>
                      </wps:wsp>
                      <wps:wsp>
                        <wps:cNvPr id="103" name="矩形 93"/>
                        <wps:cNvSpPr/>
                        <wps:spPr>
                          <a:xfrm>
                            <a:off x="10593" y="1886"/>
                            <a:ext cx="10" cy="10"/>
                          </a:xfrm>
                          <a:prstGeom prst="rect">
                            <a:avLst/>
                          </a:prstGeom>
                          <a:solidFill>
                            <a:srgbClr val="000000"/>
                          </a:solidFill>
                          <a:ln>
                            <a:noFill/>
                          </a:ln>
                        </wps:spPr>
                        <wps:bodyPr upright="1"/>
                      </wps:wsp>
                      <wps:wsp>
                        <wps:cNvPr id="104" name="直线 94"/>
                        <wps:cNvSpPr/>
                        <wps:spPr>
                          <a:xfrm>
                            <a:off x="1311" y="1897"/>
                            <a:ext cx="0" cy="13189"/>
                          </a:xfrm>
                          <a:prstGeom prst="line">
                            <a:avLst/>
                          </a:prstGeom>
                          <a:ln w="6096" cap="flat" cmpd="sng">
                            <a:solidFill>
                              <a:srgbClr val="000000"/>
                            </a:solidFill>
                            <a:prstDash val="solid"/>
                            <a:headEnd type="none" w="med" len="med"/>
                            <a:tailEnd type="none" w="med" len="med"/>
                          </a:ln>
                        </wps:spPr>
                        <wps:bodyPr upright="1"/>
                      </wps:wsp>
                      <wps:wsp>
                        <wps:cNvPr id="105" name="直线 95"/>
                        <wps:cNvSpPr/>
                        <wps:spPr>
                          <a:xfrm>
                            <a:off x="1316" y="15081"/>
                            <a:ext cx="9277" cy="0"/>
                          </a:xfrm>
                          <a:prstGeom prst="line">
                            <a:avLst/>
                          </a:prstGeom>
                          <a:ln w="6097" cap="flat" cmpd="sng">
                            <a:solidFill>
                              <a:srgbClr val="000000"/>
                            </a:solidFill>
                            <a:prstDash val="solid"/>
                            <a:headEnd type="none" w="med" len="med"/>
                            <a:tailEnd type="none" w="med" len="med"/>
                          </a:ln>
                        </wps:spPr>
                        <wps:bodyPr upright="1"/>
                      </wps:wsp>
                      <wps:wsp>
                        <wps:cNvPr id="106" name="直线 96"/>
                        <wps:cNvSpPr/>
                        <wps:spPr>
                          <a:xfrm>
                            <a:off x="10598" y="1897"/>
                            <a:ext cx="0" cy="13189"/>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90" o:spid="_x0000_s1026" o:spt="203" style="position:absolute;left:0pt;margin-left:65.3pt;margin-top:94.3pt;height:660pt;width:464.85pt;mso-position-horizontal-relative:page;mso-position-vertical-relative:page;z-index:-263266304;mso-width-relative:page;mso-height-relative:page;" coordorigin="1306,1887" coordsize="9297,13200" o:gfxdata="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KJylO3ZAAAADQEAAA8AAAAAAAAAAQAgAAAAIgAA&#10;AGRycy9kb3ducmV2LnhtbFBLAQIUABQAAAAIAIdO4kBuV+rwJAMAACYOAAAOAAAAAAAAAAEAIAAA&#10;ACgBAABkcnMvZTJvRG9jLnhtbFBLBQYAAAAABgAGAFkBAAC+BgAAAAA=&#10;">
                <o:lock v:ext="edit" aspectratio="f"/>
                <v:rect id="矩形 91" o:spid="_x0000_s1026" o:spt="1" style="position:absolute;left:1306;top:1886;height:10;width:10;" fillcolor="#000000" filled="t" stroked="f" coordsize="21600,21600" o:gfxdata="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8Tu8AAAA&#10;3AAAAA8AAAAAAAAAAQAgAAAAIgAAAGRycy9kb3ducmV2LnhtbFBLAQIUABQAAAAIAIdO4kAzLwWe&#10;OwAAADkAAAAQAAAAAAAAAAEAIAAAAAsBAABkcnMvc2hhcGV4bWwueG1sUEsFBgAAAAAGAAYAWwEA&#10;ALUDAAAAAA==&#10;">
                  <v:fill on="t" focussize="0,0"/>
                  <v:stroke on="f"/>
                  <v:imagedata o:title=""/>
                  <o:lock v:ext="edit" aspectratio="f"/>
                </v:rect>
                <v:line id="直线 92" o:spid="_x0000_s1026" o:spt="20" style="position:absolute;left:1316;top:1892;height:0;width:9277;" filled="f" stroked="t" coordsize="21600,21600" o:gfxdata="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fDl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93" o:spid="_x0000_s1026" o:spt="1" style="position:absolute;left:10593;top:1886;height:10;width:10;" fillcolor="#000000" filled="t" stroked="f" coordsize="21600,21600" o:gfxdata="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hyte8AAAA&#10;3AAAAA8AAAAAAAAAAQAgAAAAIgAAAGRycy9kb3ducmV2LnhtbFBLAQIUABQAAAAIAIdO4kAzLwWe&#10;OwAAADkAAAAQAAAAAAAAAAEAIAAAAAsBAABkcnMvc2hhcGV4bWwueG1sUEsFBgAAAAAGAAYAWwEA&#10;ALUDAAAAAA==&#10;">
                  <v:fill on="t" focussize="0,0"/>
                  <v:stroke on="f"/>
                  <v:imagedata o:title=""/>
                  <o:lock v:ext="edit" aspectratio="f"/>
                </v:rect>
                <v:line id="直线 94" o:spid="_x0000_s1026" o:spt="20" style="position:absolute;left:1311;top:1897;height:13189;width:0;" filled="f" stroked="t" coordsize="21600,21600" o:gfxdata="UEsDBAoAAAAAAIdO4kAAAAAAAAAAAAAAAAAEAAAAZHJzL1BLAwQUAAAACACHTuJAEWL+er0AAADc&#10;AAAADwAAAGRycy9kb3ducmV2LnhtbEVPTWvCQBC9C/0PyxR6092UYt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v56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95" o:spid="_x0000_s1026" o:spt="20" style="position:absolute;left:1316;top:15081;height:0;width:9277;" filled="f" stroked="t" coordsize="21600,21600" o:gfxdata="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0wmb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line id="直线 96" o:spid="_x0000_s1026" o:spt="20" style="position:absolute;left:10598;top:1897;height:13189;width:0;" filled="f" stroked="t" coordsize="21600,21600" o:gfxdata="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WW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bookmarkStart w:id="2" w:name="_bookmark2"/>
      <w:bookmarkEnd w:id="2"/>
      <w:r>
        <w:t>表三 主要污染源、污染物处理和排放</w:t>
      </w:r>
    </w:p>
    <w:p>
      <w:pPr>
        <w:spacing w:before="214" w:line="362" w:lineRule="auto"/>
        <w:ind w:left="278" w:right="216" w:firstLine="0"/>
        <w:jc w:val="left"/>
        <w:rPr>
          <w:b/>
          <w:sz w:val="24"/>
        </w:rPr>
      </w:pPr>
      <w:r>
        <w:rPr>
          <w:b/>
          <w:sz w:val="24"/>
        </w:rPr>
        <w:t>主要污染源、污染物处理和排放（附处理流程示意图，标出废水、废气、厂界噪声监测点位）</w:t>
      </w:r>
    </w:p>
    <w:p>
      <w:pPr>
        <w:spacing w:before="48"/>
        <w:ind w:left="861" w:right="0" w:firstLine="0"/>
        <w:jc w:val="left"/>
        <w:rPr>
          <w:b/>
          <w:sz w:val="24"/>
        </w:rPr>
      </w:pPr>
      <w:r>
        <w:rPr>
          <w:b/>
          <w:sz w:val="24"/>
        </w:rPr>
        <w:t>一、废水及其治理措施</w:t>
      </w:r>
    </w:p>
    <w:p>
      <w:pPr>
        <w:pStyle w:val="3"/>
        <w:spacing w:before="203"/>
        <w:ind w:left="861"/>
      </w:pPr>
      <w:r>
        <w:t>营运期，项目废水包括员工生活污水及食堂废水。</w:t>
      </w:r>
    </w:p>
    <w:p>
      <w:pPr>
        <w:pStyle w:val="3"/>
        <w:spacing w:before="202" w:line="364" w:lineRule="auto"/>
        <w:ind w:left="382" w:right="382" w:firstLine="479"/>
      </w:pPr>
      <w:r>
        <w:t>食堂含油污废水经隔油池沉渣处理，与生活污水一起经三级化粪池降解处理后进入市政管网，排入麻章污水处理厂。</w:t>
      </w:r>
    </w:p>
    <w:p>
      <w:pPr>
        <w:pStyle w:val="2"/>
        <w:spacing w:before="45"/>
        <w:ind w:left="861"/>
      </w:pPr>
      <w:r>
        <w:rPr>
          <w:u w:val="single"/>
        </w:rPr>
        <w:t>变化情况：项目实际废水防治措施与环评基本一致。</w:t>
      </w:r>
    </w:p>
    <w:p>
      <w:pPr>
        <w:pStyle w:val="3"/>
        <w:rPr>
          <w:b/>
          <w:sz w:val="20"/>
        </w:rPr>
      </w:pPr>
    </w:p>
    <w:p>
      <w:pPr>
        <w:pStyle w:val="3"/>
        <w:rPr>
          <w:b/>
          <w:sz w:val="20"/>
        </w:rPr>
      </w:pPr>
    </w:p>
    <w:p>
      <w:pPr>
        <w:spacing w:before="200"/>
        <w:ind w:left="761" w:right="0" w:firstLine="0"/>
        <w:jc w:val="left"/>
        <w:rPr>
          <w:b/>
          <w:sz w:val="24"/>
        </w:rPr>
      </w:pPr>
      <w:r>
        <w:rPr>
          <w:b/>
          <w:sz w:val="24"/>
        </w:rPr>
        <w:t>二、废气及其治理措施</w:t>
      </w:r>
    </w:p>
    <w:p>
      <w:pPr>
        <w:pStyle w:val="3"/>
        <w:spacing w:before="201" w:line="364" w:lineRule="auto"/>
        <w:ind w:left="382" w:right="380" w:firstLine="479"/>
        <w:jc w:val="both"/>
      </w:pPr>
      <w:r>
        <w:t>废气主要来自于冲压、弯管、切割、点焊等机加工工序中产生的少量焊接烟尘及切割粉尘、成品试验过程产生的天然气燃烧废气。项目实际不设厨房，餐饮外包每日运送至饭堂提供给员工用餐，不产生食堂油烟。</w:t>
      </w:r>
    </w:p>
    <w:p>
      <w:pPr>
        <w:pStyle w:val="8"/>
        <w:numPr>
          <w:ilvl w:val="0"/>
          <w:numId w:val="2"/>
        </w:numPr>
        <w:tabs>
          <w:tab w:val="left" w:pos="1463"/>
        </w:tabs>
        <w:spacing w:before="45" w:after="0" w:line="240" w:lineRule="auto"/>
        <w:ind w:left="1463" w:right="0" w:hanging="602"/>
        <w:jc w:val="left"/>
        <w:rPr>
          <w:sz w:val="24"/>
        </w:rPr>
      </w:pPr>
      <w:r>
        <w:rPr>
          <w:sz w:val="24"/>
        </w:rPr>
        <w:t>焊接烟尘及切割粉尘</w:t>
      </w:r>
    </w:p>
    <w:p>
      <w:pPr>
        <w:pStyle w:val="3"/>
        <w:spacing w:before="202" w:line="364" w:lineRule="auto"/>
        <w:ind w:left="382" w:right="382" w:firstLine="479"/>
      </w:pPr>
      <w:r>
        <w:t>生产工序中产生的焊接烟尘及切割粉尘产生量较少，在车间加强通风换气和卫生清洁的基础上，工艺流程中产生的废气对周围环境影响不大。</w:t>
      </w:r>
    </w:p>
    <w:p>
      <w:pPr>
        <w:pStyle w:val="8"/>
        <w:numPr>
          <w:ilvl w:val="0"/>
          <w:numId w:val="2"/>
        </w:numPr>
        <w:tabs>
          <w:tab w:val="left" w:pos="1463"/>
        </w:tabs>
        <w:spacing w:before="44" w:after="0" w:line="240" w:lineRule="auto"/>
        <w:ind w:left="1463" w:right="0" w:hanging="602"/>
        <w:jc w:val="left"/>
        <w:rPr>
          <w:sz w:val="24"/>
        </w:rPr>
      </w:pPr>
      <w:r>
        <w:rPr>
          <w:sz w:val="24"/>
        </w:rPr>
        <w:t>天然气燃烧废气</w:t>
      </w:r>
    </w:p>
    <w:p>
      <w:pPr>
        <w:pStyle w:val="3"/>
        <w:spacing w:before="201" w:line="364" w:lineRule="auto"/>
        <w:ind w:left="382" w:right="292" w:firstLine="479"/>
      </w:pPr>
      <w:r>
        <w:t>项目产品利用天然气作燃料，故整机综合性能抽检时需燃烧天然气，抽检过程中</w:t>
      </w:r>
      <w:r>
        <w:rPr>
          <w:spacing w:val="-1"/>
        </w:rPr>
        <w:t>产生的常规污染物主要是烟尘、</w:t>
      </w:r>
      <w:r>
        <w:rPr>
          <w:rFonts w:ascii="Times New Roman" w:eastAsia="Times New Roman"/>
        </w:rPr>
        <w:t>SO</w:t>
      </w:r>
      <w:r>
        <w:rPr>
          <w:rFonts w:ascii="Times New Roman" w:eastAsia="Times New Roman"/>
          <w:vertAlign w:val="subscript"/>
        </w:rPr>
        <w:t>2</w:t>
      </w:r>
      <w:r>
        <w:rPr>
          <w:spacing w:val="-10"/>
          <w:vertAlign w:val="baseline"/>
        </w:rPr>
        <w:t>、</w:t>
      </w:r>
      <w:r>
        <w:rPr>
          <w:rFonts w:ascii="Times New Roman" w:eastAsia="Times New Roman"/>
          <w:vertAlign w:val="baseline"/>
        </w:rPr>
        <w:t>NO</w:t>
      </w:r>
      <w:r>
        <w:rPr>
          <w:rFonts w:ascii="Times New Roman" w:eastAsia="Times New Roman"/>
          <w:vertAlign w:val="subscript"/>
        </w:rPr>
        <w:t>X</w:t>
      </w:r>
      <w:r>
        <w:rPr>
          <w:spacing w:val="-4"/>
          <w:vertAlign w:val="baseline"/>
        </w:rPr>
        <w:t>。天然气燃烧废气经集气罩收集后，进入排</w:t>
      </w:r>
      <w:r>
        <w:rPr>
          <w:spacing w:val="-10"/>
          <w:vertAlign w:val="baseline"/>
        </w:rPr>
        <w:t xml:space="preserve">烟通风管道系统，通过 </w:t>
      </w:r>
      <w:r>
        <w:rPr>
          <w:rFonts w:ascii="Times New Roman" w:eastAsia="Times New Roman"/>
          <w:vertAlign w:val="baseline"/>
        </w:rPr>
        <w:t xml:space="preserve">2 </w:t>
      </w:r>
      <w:r>
        <w:rPr>
          <w:spacing w:val="-30"/>
          <w:vertAlign w:val="baseline"/>
        </w:rPr>
        <w:t xml:space="preserve">条 </w:t>
      </w:r>
      <w:r>
        <w:rPr>
          <w:rFonts w:ascii="Times New Roman" w:eastAsia="Times New Roman"/>
          <w:vertAlign w:val="baseline"/>
        </w:rPr>
        <w:t xml:space="preserve">20m </w:t>
      </w:r>
      <w:r>
        <w:rPr>
          <w:vertAlign w:val="baseline"/>
        </w:rPr>
        <w:t>高排气筒楼顶高空排放。因生产车间所处位置的风向问题，烟气无组织排放情况下容易倒灌回车间内，难以排至室外，故增设排气筒将室内烟气抽至楼顶高空排放。</w:t>
      </w:r>
    </w:p>
    <w:p>
      <w:pPr>
        <w:pStyle w:val="2"/>
        <w:spacing w:before="4" w:line="364" w:lineRule="auto"/>
        <w:ind w:right="174" w:firstLine="482"/>
      </w:pPr>
      <w:r>
        <w:rPr>
          <w:spacing w:val="-15"/>
          <w:u w:val="single"/>
        </w:rPr>
        <w:t>变化情况：与环评阶段相比，项目验收阶段增设排烟通风管道系统，收集产品抽检、</w:t>
      </w:r>
      <w:r>
        <w:rPr>
          <w:spacing w:val="-5"/>
          <w:u w:val="single"/>
        </w:rPr>
        <w:t>不属于新增生产工艺；试验过程产生的天然气燃烧废气，属于一般排放口，不属于主要</w:t>
      </w:r>
      <w:r>
        <w:rPr>
          <w:spacing w:val="-10"/>
          <w:u w:val="single"/>
        </w:rPr>
        <w:t xml:space="preserve">排放口，天然气每天燃烧时间合计不超过 </w:t>
      </w:r>
      <w:r>
        <w:rPr>
          <w:rFonts w:ascii="Times New Roman" w:eastAsia="Times New Roman"/>
          <w:u w:val="single"/>
        </w:rPr>
        <w:t xml:space="preserve">3 </w:t>
      </w:r>
      <w:r>
        <w:rPr>
          <w:spacing w:val="-8"/>
          <w:u w:val="single"/>
        </w:rPr>
        <w:t>小时，天然气属于清洁能源，污染物排放量较小，对周边环境影响不明显，故不属于重大变动；项目不设厨房，不产生食堂油烟； 其他废气防治措施与环评基本一致。</w:t>
      </w:r>
    </w:p>
    <w:p>
      <w:pPr>
        <w:spacing w:after="0" w:line="364" w:lineRule="auto"/>
        <w:sectPr>
          <w:pgSz w:w="11910" w:h="16840"/>
          <w:pgMar w:top="1440" w:right="1120" w:bottom="1180" w:left="1140" w:header="0" w:footer="909" w:gutter="0"/>
        </w:sectPr>
      </w:pPr>
    </w:p>
    <w:p>
      <w:pPr>
        <w:spacing w:before="89"/>
        <w:ind w:left="785" w:right="0" w:firstLine="0"/>
        <w:jc w:val="left"/>
        <w:rPr>
          <w:b/>
          <w:sz w:val="24"/>
        </w:rPr>
      </w:pPr>
      <w:r>
        <mc:AlternateContent>
          <mc:Choice Requires="wpg">
            <w:drawing>
              <wp:anchor distT="0" distB="0" distL="114300" distR="114300" simplePos="0" relativeHeight="240051200" behindDoc="1" locked="0" layoutInCell="1" allowOverlap="1">
                <wp:simplePos x="0" y="0"/>
                <wp:positionH relativeFrom="page">
                  <wp:posOffset>829310</wp:posOffset>
                </wp:positionH>
                <wp:positionV relativeFrom="page">
                  <wp:posOffset>900430</wp:posOffset>
                </wp:positionV>
                <wp:extent cx="5903595" cy="8382000"/>
                <wp:effectExtent l="1270" t="1270" r="19685" b="17780"/>
                <wp:wrapNone/>
                <wp:docPr id="114" name="组合 97"/>
                <wp:cNvGraphicFramePr/>
                <a:graphic xmlns:a="http://schemas.openxmlformats.org/drawingml/2006/main">
                  <a:graphicData uri="http://schemas.microsoft.com/office/word/2010/wordprocessingGroup">
                    <wpg:wgp>
                      <wpg:cNvGrpSpPr/>
                      <wpg:grpSpPr>
                        <a:xfrm>
                          <a:off x="0" y="0"/>
                          <a:ext cx="5903595" cy="8382000"/>
                          <a:chOff x="1306" y="1418"/>
                          <a:chExt cx="9297" cy="13200"/>
                        </a:xfrm>
                      </wpg:grpSpPr>
                      <wps:wsp>
                        <wps:cNvPr id="108" name="直线 98"/>
                        <wps:cNvSpPr/>
                        <wps:spPr>
                          <a:xfrm>
                            <a:off x="1316" y="1423"/>
                            <a:ext cx="9277" cy="0"/>
                          </a:xfrm>
                          <a:prstGeom prst="line">
                            <a:avLst/>
                          </a:prstGeom>
                          <a:ln w="6096" cap="flat" cmpd="sng">
                            <a:solidFill>
                              <a:srgbClr val="000000"/>
                            </a:solidFill>
                            <a:prstDash val="solid"/>
                            <a:headEnd type="none" w="med" len="med"/>
                            <a:tailEnd type="none" w="med" len="med"/>
                          </a:ln>
                        </wps:spPr>
                        <wps:bodyPr upright="1"/>
                      </wps:wsp>
                      <wps:wsp>
                        <wps:cNvPr id="109" name="直线 99"/>
                        <wps:cNvSpPr/>
                        <wps:spPr>
                          <a:xfrm>
                            <a:off x="1311" y="1418"/>
                            <a:ext cx="0" cy="13190"/>
                          </a:xfrm>
                          <a:prstGeom prst="line">
                            <a:avLst/>
                          </a:prstGeom>
                          <a:ln w="6096" cap="flat" cmpd="sng">
                            <a:solidFill>
                              <a:srgbClr val="000000"/>
                            </a:solidFill>
                            <a:prstDash val="solid"/>
                            <a:headEnd type="none" w="med" len="med"/>
                            <a:tailEnd type="none" w="med" len="med"/>
                          </a:ln>
                        </wps:spPr>
                        <wps:bodyPr upright="1"/>
                      </wps:wsp>
                      <wps:wsp>
                        <wps:cNvPr id="110" name="矩形 100"/>
                        <wps:cNvSpPr/>
                        <wps:spPr>
                          <a:xfrm>
                            <a:off x="1306" y="14608"/>
                            <a:ext cx="10" cy="10"/>
                          </a:xfrm>
                          <a:prstGeom prst="rect">
                            <a:avLst/>
                          </a:prstGeom>
                          <a:solidFill>
                            <a:srgbClr val="000000"/>
                          </a:solidFill>
                          <a:ln>
                            <a:noFill/>
                          </a:ln>
                        </wps:spPr>
                        <wps:bodyPr upright="1"/>
                      </wps:wsp>
                      <wps:wsp>
                        <wps:cNvPr id="111" name="直线 101"/>
                        <wps:cNvSpPr/>
                        <wps:spPr>
                          <a:xfrm>
                            <a:off x="1316" y="14613"/>
                            <a:ext cx="9277" cy="0"/>
                          </a:xfrm>
                          <a:prstGeom prst="line">
                            <a:avLst/>
                          </a:prstGeom>
                          <a:ln w="6096" cap="flat" cmpd="sng">
                            <a:solidFill>
                              <a:srgbClr val="000000"/>
                            </a:solidFill>
                            <a:prstDash val="solid"/>
                            <a:headEnd type="none" w="med" len="med"/>
                            <a:tailEnd type="none" w="med" len="med"/>
                          </a:ln>
                        </wps:spPr>
                        <wps:bodyPr upright="1"/>
                      </wps:wsp>
                      <wps:wsp>
                        <wps:cNvPr id="112" name="直线 102"/>
                        <wps:cNvSpPr/>
                        <wps:spPr>
                          <a:xfrm>
                            <a:off x="10598" y="1418"/>
                            <a:ext cx="0" cy="13190"/>
                          </a:xfrm>
                          <a:prstGeom prst="line">
                            <a:avLst/>
                          </a:prstGeom>
                          <a:ln w="6096" cap="flat" cmpd="sng">
                            <a:solidFill>
                              <a:srgbClr val="000000"/>
                            </a:solidFill>
                            <a:prstDash val="solid"/>
                            <a:headEnd type="none" w="med" len="med"/>
                            <a:tailEnd type="none" w="med" len="med"/>
                          </a:ln>
                        </wps:spPr>
                        <wps:bodyPr upright="1"/>
                      </wps:wsp>
                      <wps:wsp>
                        <wps:cNvPr id="113" name="矩形 103"/>
                        <wps:cNvSpPr/>
                        <wps:spPr>
                          <a:xfrm>
                            <a:off x="10593" y="14608"/>
                            <a:ext cx="10" cy="10"/>
                          </a:xfrm>
                          <a:prstGeom prst="rect">
                            <a:avLst/>
                          </a:prstGeom>
                          <a:solidFill>
                            <a:srgbClr val="000000"/>
                          </a:solidFill>
                          <a:ln>
                            <a:noFill/>
                          </a:ln>
                        </wps:spPr>
                        <wps:bodyPr upright="1"/>
                      </wps:wsp>
                    </wpg:wgp>
                  </a:graphicData>
                </a:graphic>
              </wp:anchor>
            </w:drawing>
          </mc:Choice>
          <mc:Fallback>
            <w:pict>
              <v:group id="组合 97" o:spid="_x0000_s1026" o:spt="203" style="position:absolute;left:0pt;margin-left:65.3pt;margin-top:70.9pt;height:660pt;width:464.85pt;mso-position-horizontal-relative:page;mso-position-vertical-relative:page;z-index:-263265280;mso-width-relative:page;mso-height-relative:page;" coordorigin="1306,1418" coordsize="9297,13200" o:gfxdata="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IQS/r2AAAAA0BAAAPAAAAAAAAAAEAIAAAACIAAABkcnMvZG93bnJldi54&#10;bWxQSwECFAAUAAAACACHTuJA114MiRcDAAAsDgAADgAAAAAAAAABACAAAAAnAQAAZHJzL2Uyb0Rv&#10;Yy54bWxQSwUGAAAAAAYABgBZAQAAsAYAAAAA&#10;">
                <o:lock v:ext="edit" aspectratio="f"/>
                <v:line id="直线 98" o:spid="_x0000_s1026" o:spt="20" style="position:absolute;left:1316;top:1423;height:0;width:9277;" filled="f" stroked="t" coordsize="21600,21600" o:gfxdata="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v9H+/&#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99" o:spid="_x0000_s1026" o:spt="20" style="position:absolute;left:1311;top:1418;height:13190;width:0;" filled="f" stroked="t" coordsize="21600,21600" o:gfxdata="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R5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00" o:spid="_x0000_s1026" o:spt="1" style="position:absolute;left:1306;top:14608;height:10;width:10;" fillcolor="#000000" filled="t" stroked="f" coordsize="21600,21600" o:gfxdata="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KsJ9&#10;wAAAANwAAAAPAAAAAAAAAAEAIAAAACIAAABkcnMvZG93bnJldi54bWxQSwECFAAUAAAACACHTuJA&#10;My8FnjsAAAA5AAAAEAAAAAAAAAABACAAAAAPAQAAZHJzL3NoYXBleG1sLnhtbFBLBQYAAAAABgAG&#10;AFsBAAC5AwAAAAA=&#10;">
                  <v:fill on="t" focussize="0,0"/>
                  <v:stroke on="f"/>
                  <v:imagedata o:title=""/>
                  <o:lock v:ext="edit" aspectratio="f"/>
                </v:rect>
                <v:line id="直线 101" o:spid="_x0000_s1026" o:spt="20" style="position:absolute;left:1316;top:14613;height:0;width:9277;" filled="f" stroked="t" coordsize="21600,21600" o:gfxdata="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zLP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02" o:spid="_x0000_s1026" o:spt="20" style="position:absolute;left:10598;top:1418;height:13190;width:0;" filled="f" stroked="t" coordsize="21600,21600" o:gfxdata="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5V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03" o:spid="_x0000_s1026" o:spt="1" style="position:absolute;left:10593;top:14608;height:10;width:10;" fillcolor="#000000" filled="t" stroked="f" coordsize="21600,21600" o:gfxdata="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wK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w:rPr>
          <w:b/>
          <w:sz w:val="24"/>
        </w:rPr>
        <w:t>三、声污染及其防治措施</w:t>
      </w:r>
    </w:p>
    <w:p>
      <w:pPr>
        <w:pStyle w:val="3"/>
        <w:spacing w:before="160" w:line="364" w:lineRule="auto"/>
        <w:ind w:left="278" w:right="233" w:firstLine="480"/>
      </w:pPr>
      <w:r>
        <w:t xml:space="preserve">本项目运营期噪声主要来自纵剪机、冲压过程、切割机、点焊机、弯管过程等设备运转产生的噪声，噪声源强在 </w:t>
      </w:r>
      <w:r>
        <w:rPr>
          <w:rFonts w:ascii="Times New Roman" w:eastAsia="Times New Roman"/>
        </w:rPr>
        <w:t>70</w:t>
      </w:r>
      <w:r>
        <w:t>～</w:t>
      </w:r>
      <w:r>
        <w:rPr>
          <w:rFonts w:ascii="Times New Roman" w:eastAsia="Times New Roman"/>
        </w:rPr>
        <w:t>95dB(A)</w:t>
      </w:r>
      <w:r>
        <w:t>之间。</w:t>
      </w:r>
    </w:p>
    <w:p>
      <w:pPr>
        <w:pStyle w:val="3"/>
        <w:spacing w:before="2" w:line="364" w:lineRule="auto"/>
        <w:ind w:left="278" w:right="232" w:firstLine="480"/>
      </w:pPr>
      <w:r>
        <w:t>为了减少项目噪声的影响，建设单位采用密闭厂房的同时，在厂区周围布置了大量的绿地，从而达到降噪的效果。</w:t>
      </w:r>
    </w:p>
    <w:p>
      <w:pPr>
        <w:pStyle w:val="2"/>
        <w:spacing w:before="1"/>
        <w:ind w:left="761"/>
      </w:pPr>
      <w:r>
        <w:rPr>
          <w:u w:val="single"/>
        </w:rPr>
        <w:t>变化情况：项目实际噪声防治措施与环评基本一致。</w:t>
      </w:r>
    </w:p>
    <w:p>
      <w:pPr>
        <w:pStyle w:val="3"/>
        <w:rPr>
          <w:b/>
          <w:sz w:val="20"/>
        </w:rPr>
      </w:pPr>
    </w:p>
    <w:p>
      <w:pPr>
        <w:pStyle w:val="3"/>
        <w:spacing w:before="11"/>
        <w:rPr>
          <w:b/>
          <w:sz w:val="23"/>
        </w:rPr>
      </w:pPr>
    </w:p>
    <w:p>
      <w:pPr>
        <w:spacing w:before="66"/>
        <w:ind w:left="785" w:right="0" w:firstLine="0"/>
        <w:jc w:val="left"/>
        <w:rPr>
          <w:b/>
          <w:sz w:val="24"/>
        </w:rPr>
      </w:pPr>
      <w:r>
        <w:rPr>
          <w:b/>
          <w:sz w:val="24"/>
        </w:rPr>
        <w:t>四、固体废物及其控制措施</w:t>
      </w:r>
    </w:p>
    <w:p>
      <w:pPr>
        <w:pStyle w:val="3"/>
        <w:spacing w:before="161"/>
        <w:ind w:left="758"/>
      </w:pPr>
      <w:r>
        <w:t>本项目固体废物包括生产废料和员工生活垃圾。</w:t>
      </w:r>
    </w:p>
    <w:p>
      <w:pPr>
        <w:pStyle w:val="8"/>
        <w:numPr>
          <w:ilvl w:val="0"/>
          <w:numId w:val="3"/>
        </w:numPr>
        <w:tabs>
          <w:tab w:val="left" w:pos="1363"/>
        </w:tabs>
        <w:spacing w:before="161" w:after="0" w:line="364" w:lineRule="auto"/>
        <w:ind w:left="278" w:right="363" w:firstLine="482"/>
        <w:jc w:val="left"/>
        <w:rPr>
          <w:sz w:val="24"/>
        </w:rPr>
      </w:pPr>
      <w:r>
        <w:rPr>
          <w:spacing w:val="-1"/>
          <w:sz w:val="24"/>
        </w:rPr>
        <w:t>生产废料：本项目加工生产过程中废金属屑、废边角料、包装材料等，经收</w:t>
      </w:r>
      <w:r>
        <w:rPr>
          <w:sz w:val="24"/>
        </w:rPr>
        <w:t>集后由供应商统一回收利用。</w:t>
      </w:r>
    </w:p>
    <w:p>
      <w:pPr>
        <w:pStyle w:val="8"/>
        <w:numPr>
          <w:ilvl w:val="0"/>
          <w:numId w:val="3"/>
        </w:numPr>
        <w:tabs>
          <w:tab w:val="left" w:pos="1363"/>
        </w:tabs>
        <w:spacing w:before="1" w:after="0" w:line="364" w:lineRule="auto"/>
        <w:ind w:left="761" w:right="2763" w:firstLine="0"/>
        <w:jc w:val="left"/>
        <w:rPr>
          <w:b/>
          <w:sz w:val="24"/>
        </w:rPr>
      </w:pPr>
      <w:r>
        <w:rPr>
          <w:spacing w:val="-1"/>
          <w:sz w:val="24"/>
        </w:rPr>
        <w:t>员工生活垃圾：及时分类，交由环卫部门统一清运。</w:t>
      </w:r>
      <w:r>
        <w:rPr>
          <w:b/>
          <w:sz w:val="24"/>
          <w:u w:val="single"/>
        </w:rPr>
        <w:t>变化情况：项目实际固废防治措施与环评基本一致。</w:t>
      </w:r>
    </w:p>
    <w:p>
      <w:pPr>
        <w:spacing w:after="0" w:line="364" w:lineRule="auto"/>
        <w:jc w:val="left"/>
        <w:rPr>
          <w:sz w:val="24"/>
        </w:rPr>
        <w:sectPr>
          <w:pgSz w:w="11910" w:h="16840"/>
          <w:pgMar w:top="1400" w:right="1120" w:bottom="1180" w:left="1140" w:header="0" w:footer="909" w:gutter="0"/>
        </w:sectPr>
      </w:pPr>
    </w:p>
    <w:p>
      <w:pPr>
        <w:pStyle w:val="2"/>
        <w:spacing w:before="39" w:line="384" w:lineRule="auto"/>
        <w:ind w:left="382" w:right="2981" w:hanging="104"/>
      </w:pPr>
      <w:r>
        <mc:AlternateContent>
          <mc:Choice Requires="wpg">
            <w:drawing>
              <wp:anchor distT="0" distB="0" distL="114300" distR="114300" simplePos="0" relativeHeight="240052224" behindDoc="1" locked="0" layoutInCell="1" allowOverlap="1">
                <wp:simplePos x="0" y="0"/>
                <wp:positionH relativeFrom="page">
                  <wp:posOffset>829310</wp:posOffset>
                </wp:positionH>
                <wp:positionV relativeFrom="page">
                  <wp:posOffset>1197610</wp:posOffset>
                </wp:positionV>
                <wp:extent cx="5903595" cy="8382000"/>
                <wp:effectExtent l="1270" t="1270" r="19685" b="17780"/>
                <wp:wrapNone/>
                <wp:docPr id="121" name="组合 104"/>
                <wp:cNvGraphicFramePr/>
                <a:graphic xmlns:a="http://schemas.openxmlformats.org/drawingml/2006/main">
                  <a:graphicData uri="http://schemas.microsoft.com/office/word/2010/wordprocessingGroup">
                    <wpg:wgp>
                      <wpg:cNvGrpSpPr/>
                      <wpg:grpSpPr>
                        <a:xfrm>
                          <a:off x="0" y="0"/>
                          <a:ext cx="5903595" cy="8382000"/>
                          <a:chOff x="1306" y="1887"/>
                          <a:chExt cx="9297" cy="13200"/>
                        </a:xfrm>
                      </wpg:grpSpPr>
                      <wps:wsp>
                        <wps:cNvPr id="115" name="矩形 105"/>
                        <wps:cNvSpPr/>
                        <wps:spPr>
                          <a:xfrm>
                            <a:off x="1306" y="1886"/>
                            <a:ext cx="10" cy="10"/>
                          </a:xfrm>
                          <a:prstGeom prst="rect">
                            <a:avLst/>
                          </a:prstGeom>
                          <a:solidFill>
                            <a:srgbClr val="000000"/>
                          </a:solidFill>
                          <a:ln>
                            <a:noFill/>
                          </a:ln>
                        </wps:spPr>
                        <wps:bodyPr upright="1"/>
                      </wps:wsp>
                      <wps:wsp>
                        <wps:cNvPr id="116" name="直线 106"/>
                        <wps:cNvSpPr/>
                        <wps:spPr>
                          <a:xfrm>
                            <a:off x="1316" y="1892"/>
                            <a:ext cx="9277" cy="0"/>
                          </a:xfrm>
                          <a:prstGeom prst="line">
                            <a:avLst/>
                          </a:prstGeom>
                          <a:ln w="6096" cap="flat" cmpd="sng">
                            <a:solidFill>
                              <a:srgbClr val="000000"/>
                            </a:solidFill>
                            <a:prstDash val="solid"/>
                            <a:headEnd type="none" w="med" len="med"/>
                            <a:tailEnd type="none" w="med" len="med"/>
                          </a:ln>
                        </wps:spPr>
                        <wps:bodyPr upright="1"/>
                      </wps:wsp>
                      <wps:wsp>
                        <wps:cNvPr id="117" name="矩形 107"/>
                        <wps:cNvSpPr/>
                        <wps:spPr>
                          <a:xfrm>
                            <a:off x="10593" y="1886"/>
                            <a:ext cx="10" cy="10"/>
                          </a:xfrm>
                          <a:prstGeom prst="rect">
                            <a:avLst/>
                          </a:prstGeom>
                          <a:solidFill>
                            <a:srgbClr val="000000"/>
                          </a:solidFill>
                          <a:ln>
                            <a:noFill/>
                          </a:ln>
                        </wps:spPr>
                        <wps:bodyPr upright="1"/>
                      </wps:wsp>
                      <wps:wsp>
                        <wps:cNvPr id="118" name="直线 108"/>
                        <wps:cNvSpPr/>
                        <wps:spPr>
                          <a:xfrm>
                            <a:off x="1311" y="1897"/>
                            <a:ext cx="0" cy="13189"/>
                          </a:xfrm>
                          <a:prstGeom prst="line">
                            <a:avLst/>
                          </a:prstGeom>
                          <a:ln w="6096" cap="flat" cmpd="sng">
                            <a:solidFill>
                              <a:srgbClr val="000000"/>
                            </a:solidFill>
                            <a:prstDash val="solid"/>
                            <a:headEnd type="none" w="med" len="med"/>
                            <a:tailEnd type="none" w="med" len="med"/>
                          </a:ln>
                        </wps:spPr>
                        <wps:bodyPr upright="1"/>
                      </wps:wsp>
                      <wps:wsp>
                        <wps:cNvPr id="119" name="直线 109"/>
                        <wps:cNvSpPr/>
                        <wps:spPr>
                          <a:xfrm>
                            <a:off x="1316" y="15081"/>
                            <a:ext cx="9277" cy="0"/>
                          </a:xfrm>
                          <a:prstGeom prst="line">
                            <a:avLst/>
                          </a:prstGeom>
                          <a:ln w="6097" cap="flat" cmpd="sng">
                            <a:solidFill>
                              <a:srgbClr val="000000"/>
                            </a:solidFill>
                            <a:prstDash val="solid"/>
                            <a:headEnd type="none" w="med" len="med"/>
                            <a:tailEnd type="none" w="med" len="med"/>
                          </a:ln>
                        </wps:spPr>
                        <wps:bodyPr upright="1"/>
                      </wps:wsp>
                      <wps:wsp>
                        <wps:cNvPr id="120" name="直线 110"/>
                        <wps:cNvSpPr/>
                        <wps:spPr>
                          <a:xfrm>
                            <a:off x="10598" y="1897"/>
                            <a:ext cx="0" cy="13189"/>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104" o:spid="_x0000_s1026" o:spt="203" style="position:absolute;left:0pt;margin-left:65.3pt;margin-top:94.3pt;height:660pt;width:464.85pt;mso-position-horizontal-relative:page;mso-position-vertical-relative:page;z-index:-263264256;mso-width-relative:page;mso-height-relative:page;" coordorigin="1306,1887" coordsize="9297,13200" o:gfxdata="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icpTt2QAAAA0BAAAPAAAAAAAA&#10;AAEAIAAAACIAAABkcnMvZG93bnJldi54bWxQSwECFAAUAAAACACHTuJAxYtmOC4DAAAtDgAADgAA&#10;AAAAAAABACAAAAAoAQAAZHJzL2Uyb0RvYy54bWxQSwUGAAAAAAYABgBZAQAAyAYAAAAA&#10;">
                <o:lock v:ext="edit" aspectratio="f"/>
                <v:rect id="矩形 105" o:spid="_x0000_s1026" o:spt="1" style="position:absolute;left:1306;top:1886;height:10;width:10;" fillcolor="#000000" filled="t" stroked="f" coordsize="21600,21600" o:gfxdata="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dYeW8AAAA&#10;3AAAAA8AAAAAAAAAAQAgAAAAIgAAAGRycy9kb3ducmV2LnhtbFBLAQIUABQAAAAIAIdO4kAzLwWe&#10;OwAAADkAAAAQAAAAAAAAAAEAIAAAAAsBAABkcnMvc2hhcGV4bWwueG1sUEsFBgAAAAAGAAYAWwEA&#10;ALUDAAAAAA==&#10;">
                  <v:fill on="t" focussize="0,0"/>
                  <v:stroke on="f"/>
                  <v:imagedata o:title=""/>
                  <o:lock v:ext="edit" aspectratio="f"/>
                </v:rect>
                <v:line id="直线 106" o:spid="_x0000_s1026" o:spt="20" style="position:absolute;left:1316;top:1892;height:0;width:9277;" filled="f" stroked="t" coordsize="21600,21600" o:gfxdata="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VT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07" o:spid="_x0000_s1026" o:spt="1" style="position:absolute;left:10593;top:1886;height:10;width:10;" fillcolor="#000000" filled="t" stroked="f" coordsize="21600,21600" o:gfxdata="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1oJvQAA&#10;ANwAAAAPAAAAAAAAAAEAIAAAACIAAABkcnMvZG93bnJldi54bWxQSwECFAAUAAAACACHTuJAMy8F&#10;njsAAAA5AAAAEAAAAAAAAAABACAAAAAMAQAAZHJzL3NoYXBleG1sLnhtbFBLBQYAAAAABgAGAFsB&#10;AAC2AwAAAAA=&#10;">
                  <v:fill on="t" focussize="0,0"/>
                  <v:stroke on="f"/>
                  <v:imagedata o:title=""/>
                  <o:lock v:ext="edit" aspectratio="f"/>
                </v:rect>
                <v:line id="直线 108" o:spid="_x0000_s1026" o:spt="20" style="position:absolute;left:1311;top:1897;height:13189;width:0;" filled="f" stroked="t" coordsize="21600,21600" o:gfxdata="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io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9" o:spid="_x0000_s1026" o:spt="20" style="position:absolute;left:1316;top:15081;height:0;width:9277;" filled="f" stroked="t" coordsize="21600,21600" o:gfxdata="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msQb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line id="直线 110" o:spid="_x0000_s1026" o:spt="20" style="position:absolute;left:10598;top:1897;height:13189;width:0;" filled="f" stroked="t" coordsize="21600,21600" o:gfxdata="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spB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group>
            </w:pict>
          </mc:Fallback>
        </mc:AlternateContent>
      </w:r>
      <w:bookmarkStart w:id="3" w:name="_bookmark3"/>
      <w:bookmarkEnd w:id="3"/>
      <w:r>
        <w:t>表四 建设项目环境影响报告表主要结论、审批部门审批决定建设项目环境影响报告表主要结论及审批部门审批决定：</w:t>
      </w:r>
    </w:p>
    <w:p>
      <w:pPr>
        <w:pStyle w:val="3"/>
        <w:spacing w:line="291" w:lineRule="exact"/>
        <w:ind w:left="758"/>
      </w:pPr>
      <w:r>
        <w:t>一、环境影响报告表主要结论</w:t>
      </w:r>
    </w:p>
    <w:p>
      <w:pPr>
        <w:pStyle w:val="3"/>
        <w:spacing w:before="158"/>
        <w:ind w:left="758"/>
      </w:pPr>
      <w:r>
        <w:rPr>
          <w:rFonts w:ascii="Times New Roman" w:eastAsia="Times New Roman"/>
        </w:rPr>
        <w:t>1</w:t>
      </w:r>
      <w:r>
        <w:t>、项目概况</w:t>
      </w:r>
    </w:p>
    <w:p>
      <w:pPr>
        <w:pStyle w:val="3"/>
        <w:spacing w:before="161" w:line="364" w:lineRule="auto"/>
        <w:ind w:left="278" w:right="175" w:firstLine="480"/>
      </w:pPr>
      <w:r>
        <w:rPr>
          <w:spacing w:val="-8"/>
        </w:rPr>
        <w:t xml:space="preserve">广东诺科冷暖设备有限公司主要生产燃气壁挂炉、燃气采暖热水炉、衣物护理剂等， </w:t>
      </w:r>
      <w:r>
        <w:rPr>
          <w:spacing w:val="-3"/>
        </w:rPr>
        <w:t xml:space="preserve">为满足公司的发展需求，建设单位拟在湛江市麻章区金康西路 </w:t>
      </w:r>
      <w:r>
        <w:rPr>
          <w:rFonts w:ascii="Times New Roman" w:eastAsia="Times New Roman"/>
        </w:rPr>
        <w:t xml:space="preserve">34 </w:t>
      </w:r>
      <w:r>
        <w:t>号建设新厂区，投资</w:t>
      </w:r>
    </w:p>
    <w:p>
      <w:pPr>
        <w:pStyle w:val="3"/>
        <w:spacing w:before="1"/>
        <w:ind w:left="278"/>
      </w:pPr>
      <w:r>
        <w:rPr>
          <w:rFonts w:ascii="Times New Roman" w:eastAsia="Times New Roman"/>
        </w:rPr>
        <w:t xml:space="preserve">12000 </w:t>
      </w:r>
      <w:r>
        <w:rPr>
          <w:spacing w:val="-12"/>
        </w:rPr>
        <w:t xml:space="preserve">万元人民币，建设规模为年产 </w:t>
      </w:r>
      <w:r>
        <w:rPr>
          <w:rFonts w:ascii="Times New Roman" w:eastAsia="Times New Roman"/>
        </w:rPr>
        <w:t xml:space="preserve">60 </w:t>
      </w:r>
      <w:r>
        <w:rPr>
          <w:spacing w:val="-12"/>
        </w:rPr>
        <w:t xml:space="preserve">万台冷暖设备，其中有 </w:t>
      </w:r>
      <w:r>
        <w:rPr>
          <w:rFonts w:ascii="Times New Roman" w:eastAsia="Times New Roman"/>
        </w:rPr>
        <w:t xml:space="preserve">48 </w:t>
      </w:r>
      <w:r>
        <w:t>万台燃气采暖热水炉、</w:t>
      </w:r>
    </w:p>
    <w:p>
      <w:pPr>
        <w:pStyle w:val="3"/>
        <w:spacing w:before="161"/>
        <w:ind w:left="278"/>
      </w:pPr>
      <w:r>
        <w:rPr>
          <w:rFonts w:ascii="Times New Roman" w:eastAsia="Times New Roman"/>
        </w:rPr>
        <w:t xml:space="preserve">9 </w:t>
      </w:r>
      <w:r>
        <w:t xml:space="preserve">万台衣物护理机及热水器 </w:t>
      </w:r>
      <w:r>
        <w:rPr>
          <w:rFonts w:ascii="Times New Roman" w:eastAsia="Times New Roman"/>
        </w:rPr>
        <w:t xml:space="preserve">3 </w:t>
      </w:r>
      <w:r>
        <w:t>万台。</w:t>
      </w:r>
    </w:p>
    <w:p>
      <w:pPr>
        <w:pStyle w:val="3"/>
        <w:spacing w:before="161"/>
        <w:ind w:left="758"/>
      </w:pPr>
      <w:r>
        <w:rPr>
          <w:rFonts w:ascii="Times New Roman" w:eastAsia="Times New Roman"/>
        </w:rPr>
        <w:t>2</w:t>
      </w:r>
      <w:r>
        <w:t>、环境现状调查评价结论</w:t>
      </w:r>
    </w:p>
    <w:p>
      <w:pPr>
        <w:pStyle w:val="8"/>
        <w:numPr>
          <w:ilvl w:val="0"/>
          <w:numId w:val="4"/>
        </w:numPr>
        <w:tabs>
          <w:tab w:val="left" w:pos="1360"/>
        </w:tabs>
        <w:spacing w:before="160" w:after="0" w:line="240" w:lineRule="auto"/>
        <w:ind w:left="1359" w:right="0" w:hanging="602"/>
        <w:jc w:val="left"/>
        <w:rPr>
          <w:sz w:val="24"/>
        </w:rPr>
      </w:pPr>
      <w:r>
        <w:rPr>
          <w:sz w:val="24"/>
        </w:rPr>
        <w:t>水环境质量现状</w:t>
      </w:r>
    </w:p>
    <w:p>
      <w:pPr>
        <w:pStyle w:val="3"/>
        <w:spacing w:before="161" w:line="364" w:lineRule="auto"/>
        <w:ind w:left="278" w:right="260" w:firstLine="480"/>
        <w:jc w:val="both"/>
      </w:pPr>
      <w:r>
        <w:rPr>
          <w:spacing w:val="-3"/>
        </w:rPr>
        <w:t xml:space="preserve">北桥河是麻章区废水的主要纳污水体，北桥河 </w:t>
      </w:r>
      <w:r>
        <w:rPr>
          <w:rFonts w:ascii="Times New Roman" w:eastAsia="Times New Roman"/>
        </w:rPr>
        <w:t>COD</w:t>
      </w:r>
      <w:r>
        <w:rPr>
          <w:spacing w:val="-27"/>
        </w:rPr>
        <w:t>、</w:t>
      </w:r>
      <w:r>
        <w:rPr>
          <w:rFonts w:ascii="Times New Roman" w:eastAsia="Times New Roman"/>
        </w:rPr>
        <w:t>BOD5</w:t>
      </w:r>
      <w:r>
        <w:rPr>
          <w:spacing w:val="-8"/>
        </w:rPr>
        <w:t>、氨氮、总磷水质指标超出《地表水环境质量标准》（</w:t>
      </w:r>
      <w:r>
        <w:rPr>
          <w:rFonts w:ascii="Times New Roman" w:eastAsia="Times New Roman"/>
          <w:spacing w:val="-8"/>
        </w:rPr>
        <w:t>GB3838-2002</w:t>
      </w:r>
      <w:r>
        <w:rPr>
          <w:spacing w:val="-8"/>
        </w:rPr>
        <w:t>）</w:t>
      </w:r>
      <w:r>
        <w:rPr>
          <w:spacing w:val="-35"/>
        </w:rPr>
        <w:t xml:space="preserve">中 </w:t>
      </w:r>
      <w:r>
        <w:rPr>
          <w:rFonts w:ascii="Times New Roman" w:eastAsia="Times New Roman"/>
        </w:rPr>
        <w:t xml:space="preserve">V </w:t>
      </w:r>
      <w:r>
        <w:rPr>
          <w:spacing w:val="-2"/>
        </w:rPr>
        <w:t>类标准，北桥河水环境质量较差。</w:t>
      </w:r>
      <w:r>
        <w:rPr>
          <w:spacing w:val="-3"/>
        </w:rPr>
        <w:t>主要由于北桥河流经居民散居点和农田时，受到沿线生活污水直接排放和农业面源的影响，多个因子超标。</w:t>
      </w:r>
    </w:p>
    <w:p>
      <w:pPr>
        <w:pStyle w:val="8"/>
        <w:numPr>
          <w:ilvl w:val="0"/>
          <w:numId w:val="4"/>
        </w:numPr>
        <w:tabs>
          <w:tab w:val="left" w:pos="1360"/>
        </w:tabs>
        <w:spacing w:before="2" w:after="0" w:line="240" w:lineRule="auto"/>
        <w:ind w:left="1359" w:right="0" w:hanging="602"/>
        <w:jc w:val="left"/>
        <w:rPr>
          <w:sz w:val="24"/>
        </w:rPr>
      </w:pPr>
      <w:r>
        <w:rPr>
          <w:sz w:val="24"/>
        </w:rPr>
        <w:t>大气环境现状</w:t>
      </w:r>
    </w:p>
    <w:p>
      <w:pPr>
        <w:pStyle w:val="3"/>
        <w:spacing w:before="161" w:line="364" w:lineRule="auto"/>
        <w:ind w:left="278" w:right="289" w:firstLine="480"/>
        <w:jc w:val="both"/>
      </w:pPr>
      <w:r>
        <w:rPr>
          <w:spacing w:val="-3"/>
        </w:rPr>
        <w:t>根据湛江市环境保护局官方网站公布的《湛江市环境质量年报简报</w:t>
      </w:r>
      <w:r>
        <w:t>（</w:t>
      </w:r>
      <w:r>
        <w:rPr>
          <w:rFonts w:ascii="Times New Roman" w:eastAsia="Times New Roman"/>
        </w:rPr>
        <w:t xml:space="preserve">2018 </w:t>
      </w:r>
      <w:r>
        <w:t>年</w:t>
      </w:r>
      <w:r>
        <w:rPr>
          <w:spacing w:val="-27"/>
        </w:rPr>
        <w:t>）</w:t>
      </w:r>
      <w:r>
        <w:rPr>
          <w:spacing w:val="-21"/>
        </w:rPr>
        <w:t>》结</w:t>
      </w:r>
      <w:r>
        <w:rPr>
          <w:spacing w:val="-2"/>
        </w:rPr>
        <w:t>论综述：</w:t>
      </w:r>
      <w:r>
        <w:rPr>
          <w:rFonts w:ascii="Times New Roman" w:eastAsia="Times New Roman"/>
          <w:spacing w:val="-8"/>
        </w:rPr>
        <w:t xml:space="preserve">2018 </w:t>
      </w:r>
      <w:r>
        <w:rPr>
          <w:spacing w:val="-6"/>
        </w:rPr>
        <w:t>年全市空气质量基本保持稳定，空气质量均达到二级标准。本项目所在区</w:t>
      </w:r>
      <w:r>
        <w:t>域为环境空气达标区。</w:t>
      </w:r>
    </w:p>
    <w:p>
      <w:pPr>
        <w:pStyle w:val="8"/>
        <w:numPr>
          <w:ilvl w:val="0"/>
          <w:numId w:val="4"/>
        </w:numPr>
        <w:tabs>
          <w:tab w:val="left" w:pos="1360"/>
        </w:tabs>
        <w:spacing w:before="2" w:after="0" w:line="240" w:lineRule="auto"/>
        <w:ind w:left="1359" w:right="0" w:hanging="602"/>
        <w:jc w:val="left"/>
        <w:rPr>
          <w:sz w:val="24"/>
        </w:rPr>
      </w:pPr>
      <w:r>
        <w:rPr>
          <w:sz w:val="24"/>
        </w:rPr>
        <w:t>声环境现状</w:t>
      </w:r>
    </w:p>
    <w:p>
      <w:pPr>
        <w:pStyle w:val="3"/>
        <w:spacing w:before="160"/>
        <w:ind w:left="758"/>
      </w:pPr>
      <w:r>
        <w:t>声环境现状调查表明，本项目各面厂界监测点昼夜噪声值均满足《声环境质量标准》</w:t>
      </w:r>
    </w:p>
    <w:p>
      <w:pPr>
        <w:pStyle w:val="3"/>
        <w:spacing w:before="161" w:line="364" w:lineRule="auto"/>
        <w:ind w:left="278" w:right="244"/>
      </w:pPr>
      <w:r>
        <w:t>（</w:t>
      </w:r>
      <w:r>
        <w:rPr>
          <w:rFonts w:ascii="Times New Roman" w:eastAsia="Times New Roman"/>
        </w:rPr>
        <w:t>GB3096-2008</w:t>
      </w:r>
      <w:r>
        <w:t xml:space="preserve">）中的 </w:t>
      </w:r>
      <w:r>
        <w:rPr>
          <w:rFonts w:ascii="Times New Roman" w:eastAsia="Times New Roman"/>
        </w:rPr>
        <w:t xml:space="preserve">3 </w:t>
      </w:r>
      <w:r>
        <w:t>类标准，项目周围声环境质量符合功能区规划要求，所在区域声环境质量良好。</w:t>
      </w:r>
    </w:p>
    <w:p>
      <w:pPr>
        <w:pStyle w:val="3"/>
        <w:spacing w:before="2"/>
        <w:ind w:left="758"/>
      </w:pPr>
      <w:r>
        <w:rPr>
          <w:rFonts w:ascii="Times New Roman" w:eastAsia="Times New Roman"/>
        </w:rPr>
        <w:t>3</w:t>
      </w:r>
      <w:r>
        <w:t>、施工期环境影响结论</w:t>
      </w:r>
    </w:p>
    <w:p>
      <w:pPr>
        <w:pStyle w:val="8"/>
        <w:numPr>
          <w:ilvl w:val="0"/>
          <w:numId w:val="5"/>
        </w:numPr>
        <w:tabs>
          <w:tab w:val="left" w:pos="1360"/>
        </w:tabs>
        <w:spacing w:before="160" w:after="0" w:line="240" w:lineRule="auto"/>
        <w:ind w:left="1359" w:right="0" w:hanging="602"/>
        <w:jc w:val="left"/>
        <w:rPr>
          <w:sz w:val="24"/>
        </w:rPr>
      </w:pPr>
      <w:r>
        <w:rPr>
          <w:sz w:val="24"/>
        </w:rPr>
        <w:t>水环境影响</w:t>
      </w:r>
    </w:p>
    <w:p>
      <w:pPr>
        <w:pStyle w:val="3"/>
        <w:spacing w:before="161" w:line="364" w:lineRule="auto"/>
        <w:ind w:left="278" w:right="293" w:firstLine="480"/>
        <w:jc w:val="both"/>
      </w:pPr>
      <w:r>
        <w:rPr>
          <w:spacing w:val="-4"/>
        </w:rPr>
        <w:t>施工期的废水主要是建筑施工废水、机械维护清洗废水和少量生活污水。施工单位</w:t>
      </w:r>
      <w:r>
        <w:rPr>
          <w:spacing w:val="-7"/>
        </w:rPr>
        <w:t>应严格执行《建设工程施工场地文明施工及环境管理暂行规定》，对施工污水的排放进</w:t>
      </w:r>
      <w:r>
        <w:rPr>
          <w:spacing w:val="-6"/>
        </w:rPr>
        <w:t>行组织设计，严禁乱排、乱流污染施工场。在施工工地建设沉淀池，将冲洗废水及泥浆</w:t>
      </w:r>
      <w:r>
        <w:rPr>
          <w:spacing w:val="-4"/>
        </w:rPr>
        <w:t>水手机经三级沉淀池处理后，用于场地内的洒水降尘。少量生活污水经三级化粪池处理</w:t>
      </w:r>
      <w:r>
        <w:rPr>
          <w:spacing w:val="-7"/>
        </w:rPr>
        <w:t>达标后，回用于附近林地绿化。在各项措施基本落实的情况下，本项目施工期废水对周</w:t>
      </w:r>
    </w:p>
    <w:p>
      <w:pPr>
        <w:spacing w:after="0" w:line="364" w:lineRule="auto"/>
        <w:jc w:val="both"/>
        <w:sectPr>
          <w:pgSz w:w="11910" w:h="16840"/>
          <w:pgMar w:top="1440" w:right="1120" w:bottom="1180" w:left="1140" w:header="0" w:footer="909" w:gutter="0"/>
        </w:sectPr>
      </w:pPr>
    </w:p>
    <w:p>
      <w:pPr>
        <w:pStyle w:val="3"/>
        <w:spacing w:before="89"/>
        <w:ind w:left="278"/>
      </w:pPr>
      <w:r>
        <mc:AlternateContent>
          <mc:Choice Requires="wpg">
            <w:drawing>
              <wp:anchor distT="0" distB="0" distL="114300" distR="114300" simplePos="0" relativeHeight="240053248" behindDoc="1" locked="0" layoutInCell="1" allowOverlap="1">
                <wp:simplePos x="0" y="0"/>
                <wp:positionH relativeFrom="page">
                  <wp:posOffset>829310</wp:posOffset>
                </wp:positionH>
                <wp:positionV relativeFrom="page">
                  <wp:posOffset>900430</wp:posOffset>
                </wp:positionV>
                <wp:extent cx="5903595" cy="8632190"/>
                <wp:effectExtent l="1270" t="1270" r="19685" b="15240"/>
                <wp:wrapNone/>
                <wp:docPr id="128" name="组合 111"/>
                <wp:cNvGraphicFramePr/>
                <a:graphic xmlns:a="http://schemas.openxmlformats.org/drawingml/2006/main">
                  <a:graphicData uri="http://schemas.microsoft.com/office/word/2010/wordprocessingGroup">
                    <wpg:wgp>
                      <wpg:cNvGrpSpPr/>
                      <wpg:grpSpPr>
                        <a:xfrm>
                          <a:off x="0" y="0"/>
                          <a:ext cx="5903595" cy="8632190"/>
                          <a:chOff x="1306" y="1418"/>
                          <a:chExt cx="9297" cy="13594"/>
                        </a:xfrm>
                      </wpg:grpSpPr>
                      <wps:wsp>
                        <wps:cNvPr id="122" name="直线 112"/>
                        <wps:cNvSpPr/>
                        <wps:spPr>
                          <a:xfrm>
                            <a:off x="1316" y="1423"/>
                            <a:ext cx="9277" cy="0"/>
                          </a:xfrm>
                          <a:prstGeom prst="line">
                            <a:avLst/>
                          </a:prstGeom>
                          <a:ln w="6096" cap="flat" cmpd="sng">
                            <a:solidFill>
                              <a:srgbClr val="000000"/>
                            </a:solidFill>
                            <a:prstDash val="solid"/>
                            <a:headEnd type="none" w="med" len="med"/>
                            <a:tailEnd type="none" w="med" len="med"/>
                          </a:ln>
                        </wps:spPr>
                        <wps:bodyPr upright="1"/>
                      </wps:wsp>
                      <wps:wsp>
                        <wps:cNvPr id="123" name="直线 113"/>
                        <wps:cNvSpPr/>
                        <wps:spPr>
                          <a:xfrm>
                            <a:off x="1311" y="1418"/>
                            <a:ext cx="0" cy="13584"/>
                          </a:xfrm>
                          <a:prstGeom prst="line">
                            <a:avLst/>
                          </a:prstGeom>
                          <a:ln w="6096" cap="flat" cmpd="sng">
                            <a:solidFill>
                              <a:srgbClr val="000000"/>
                            </a:solidFill>
                            <a:prstDash val="solid"/>
                            <a:headEnd type="none" w="med" len="med"/>
                            <a:tailEnd type="none" w="med" len="med"/>
                          </a:ln>
                        </wps:spPr>
                        <wps:bodyPr upright="1"/>
                      </wps:wsp>
                      <wps:wsp>
                        <wps:cNvPr id="124" name="矩形 114"/>
                        <wps:cNvSpPr/>
                        <wps:spPr>
                          <a:xfrm>
                            <a:off x="1306" y="15001"/>
                            <a:ext cx="10" cy="10"/>
                          </a:xfrm>
                          <a:prstGeom prst="rect">
                            <a:avLst/>
                          </a:prstGeom>
                          <a:solidFill>
                            <a:srgbClr val="000000"/>
                          </a:solidFill>
                          <a:ln>
                            <a:noFill/>
                          </a:ln>
                        </wps:spPr>
                        <wps:bodyPr upright="1"/>
                      </wps:wsp>
                      <wps:wsp>
                        <wps:cNvPr id="125" name="直线 115"/>
                        <wps:cNvSpPr/>
                        <wps:spPr>
                          <a:xfrm>
                            <a:off x="1316" y="15007"/>
                            <a:ext cx="9277" cy="0"/>
                          </a:xfrm>
                          <a:prstGeom prst="line">
                            <a:avLst/>
                          </a:prstGeom>
                          <a:ln w="6096" cap="flat" cmpd="sng">
                            <a:solidFill>
                              <a:srgbClr val="000000"/>
                            </a:solidFill>
                            <a:prstDash val="solid"/>
                            <a:headEnd type="none" w="med" len="med"/>
                            <a:tailEnd type="none" w="med" len="med"/>
                          </a:ln>
                        </wps:spPr>
                        <wps:bodyPr upright="1"/>
                      </wps:wsp>
                      <wps:wsp>
                        <wps:cNvPr id="126" name="直线 116"/>
                        <wps:cNvSpPr/>
                        <wps:spPr>
                          <a:xfrm>
                            <a:off x="10598" y="1418"/>
                            <a:ext cx="0" cy="13584"/>
                          </a:xfrm>
                          <a:prstGeom prst="line">
                            <a:avLst/>
                          </a:prstGeom>
                          <a:ln w="6096" cap="flat" cmpd="sng">
                            <a:solidFill>
                              <a:srgbClr val="000000"/>
                            </a:solidFill>
                            <a:prstDash val="solid"/>
                            <a:headEnd type="none" w="med" len="med"/>
                            <a:tailEnd type="none" w="med" len="med"/>
                          </a:ln>
                        </wps:spPr>
                        <wps:bodyPr upright="1"/>
                      </wps:wsp>
                      <wps:wsp>
                        <wps:cNvPr id="127" name="矩形 117"/>
                        <wps:cNvSpPr/>
                        <wps:spPr>
                          <a:xfrm>
                            <a:off x="10593" y="15001"/>
                            <a:ext cx="10" cy="10"/>
                          </a:xfrm>
                          <a:prstGeom prst="rect">
                            <a:avLst/>
                          </a:prstGeom>
                          <a:solidFill>
                            <a:srgbClr val="000000"/>
                          </a:solidFill>
                          <a:ln>
                            <a:noFill/>
                          </a:ln>
                        </wps:spPr>
                        <wps:bodyPr upright="1"/>
                      </wps:wsp>
                    </wpg:wgp>
                  </a:graphicData>
                </a:graphic>
              </wp:anchor>
            </w:drawing>
          </mc:Choice>
          <mc:Fallback>
            <w:pict>
              <v:group id="组合 111" o:spid="_x0000_s1026" o:spt="203" style="position:absolute;left:0pt;margin-left:65.3pt;margin-top:70.9pt;height:679.7pt;width:464.85pt;mso-position-horizontal-relative:page;mso-position-vertical-relative:page;z-index:-263263232;mso-width-relative:page;mso-height-relative:page;" coordorigin="1306,1418" coordsize="9297,13594" o:gfxdata="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6Oy932gAAAA0BAAAPAAAAAAAAAAEAIAAAACIA&#10;AABkcnMvZG93bnJldi54bWxQSwECFAAUAAAACACHTuJAi+ROvSQDAAAvDgAADgAAAAAAAAABACAA&#10;AAApAQAAZHJzL2Uyb0RvYy54bWxQSwUGAAAAAAYABgBZAQAAvwYAAAAA&#10;">
                <o:lock v:ext="edit" aspectratio="f"/>
                <v:line id="直线 112" o:spid="_x0000_s1026" o:spt="20" style="position:absolute;left:1316;top:1423;height:0;width:9277;" filled="f" stroked="t" coordsize="21600,21600" o:gfxdata="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Kf9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13" o:spid="_x0000_s1026" o:spt="20" style="position:absolute;left:1311;top:1418;height:13584;width:0;" filled="f" stroked="t" coordsize="21600,21600" o:gfxdata="UEsDBAoAAAAAAIdO4kAAAAAAAAAAAAAAAAAEAAAAZHJzL1BLAwQUAAAACACHTuJA1T46brsAAADc&#10;AAAADwAAAGRycy9kb3ducmV2LnhtbEVPTYvCMBC9C/6HMII3TVVw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46b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14" o:spid="_x0000_s1026" o:spt="1" style="position:absolute;left:1306;top:15001;height:10;width:10;" fillcolor="#000000" filled="t" stroked="f" coordsize="21600,21600" o:gfxdata="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Q7DvQAA&#10;ANwAAAAPAAAAAAAAAAEAIAAAACIAAABkcnMvZG93bnJldi54bWxQSwECFAAUAAAACACHTuJAMy8F&#10;njsAAAA5AAAAEAAAAAAAAAABACAAAAAMAQAAZHJzL3NoYXBleG1sLnhtbFBLBQYAAAAABgAGAFsB&#10;AAC2AwAAAAA=&#10;">
                  <v:fill on="t" focussize="0,0"/>
                  <v:stroke on="f"/>
                  <v:imagedata o:title=""/>
                  <o:lock v:ext="edit" aspectratio="f"/>
                </v:rect>
                <v:line id="直线 115" o:spid="_x0000_s1026" o:spt="20" style="position:absolute;left:1316;top:15007;height:0;width:9277;" filled="f" stroked="t" coordsize="21600,21600" o:gfxdata="UEsDBAoAAAAAAIdO4kAAAAAAAAAAAAAAAAAEAAAAZHJzL1BLAwQUAAAACACHTuJANZsHgbsAAADc&#10;AAAADwAAAGRycy9kb3ducmV2LnhtbEVPTYvCMBC9C/6HMII3TRV0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sHg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16" o:spid="_x0000_s1026" o:spt="20" style="position:absolute;left:10598;top:1418;height:13584;width:0;" filled="f" stroked="t" coordsize="21600,21600" o:gfxdata="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Zn2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rect id="矩形 117" o:spid="_x0000_s1026" o:spt="1" style="position:absolute;left:10593;top:15001;height:10;width:10;" fillcolor="#000000" filled="t" stroked="f" coordsize="21600,21600" o:gfxdata="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QtL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t>围环境影响不大。</w:t>
      </w:r>
    </w:p>
    <w:p>
      <w:pPr>
        <w:pStyle w:val="8"/>
        <w:numPr>
          <w:ilvl w:val="0"/>
          <w:numId w:val="5"/>
        </w:numPr>
        <w:tabs>
          <w:tab w:val="left" w:pos="1360"/>
        </w:tabs>
        <w:spacing w:before="160" w:after="0" w:line="240" w:lineRule="auto"/>
        <w:ind w:left="1359" w:right="0" w:hanging="602"/>
        <w:jc w:val="left"/>
        <w:rPr>
          <w:sz w:val="24"/>
        </w:rPr>
      </w:pPr>
      <w:r>
        <w:rPr>
          <w:sz w:val="24"/>
        </w:rPr>
        <w:t>大气环境影响</w:t>
      </w:r>
    </w:p>
    <w:p>
      <w:pPr>
        <w:pStyle w:val="3"/>
        <w:spacing w:before="161" w:line="364" w:lineRule="auto"/>
        <w:ind w:left="278" w:right="294" w:firstLine="480"/>
        <w:jc w:val="both"/>
      </w:pPr>
      <w:r>
        <w:rPr>
          <w:spacing w:val="-4"/>
        </w:rPr>
        <w:t>施工期废气主要为基础工程、主体建筑建设过程中产生的少量施工扬尘，以及材料</w:t>
      </w:r>
      <w:r>
        <w:rPr>
          <w:spacing w:val="-3"/>
        </w:rPr>
        <w:t xml:space="preserve">运输车辆产生的少量无组织排放尾气，主要污染物为 </w:t>
      </w:r>
      <w:r>
        <w:rPr>
          <w:rFonts w:ascii="Times New Roman" w:hAnsi="Times New Roman" w:eastAsia="Times New Roman"/>
        </w:rPr>
        <w:t>CO</w:t>
      </w:r>
      <w:r>
        <w:t>、</w:t>
      </w:r>
      <w:r>
        <w:rPr>
          <w:rFonts w:ascii="Times New Roman" w:hAnsi="Times New Roman" w:eastAsia="Times New Roman"/>
        </w:rPr>
        <w:t>SO2</w:t>
      </w:r>
      <w:r>
        <w:t>、</w:t>
      </w:r>
      <w:r>
        <w:rPr>
          <w:rFonts w:ascii="Times New Roman" w:hAnsi="Times New Roman" w:eastAsia="Times New Roman"/>
        </w:rPr>
        <w:t xml:space="preserve">NO2 </w:t>
      </w:r>
      <w:r>
        <w:t>等。据同类监测</w:t>
      </w:r>
      <w:r>
        <w:rPr>
          <w:spacing w:val="-13"/>
        </w:rPr>
        <w:t xml:space="preserve">结果，施工现场的 </w:t>
      </w:r>
      <w:r>
        <w:rPr>
          <w:rFonts w:ascii="Times New Roman" w:hAnsi="Times New Roman" w:eastAsia="Times New Roman"/>
        </w:rPr>
        <w:t xml:space="preserve">TSP </w:t>
      </w:r>
      <w:r>
        <w:rPr>
          <w:spacing w:val="-10"/>
        </w:rPr>
        <w:t xml:space="preserve">日均值范围在 </w:t>
      </w:r>
      <w:r>
        <w:rPr>
          <w:rFonts w:ascii="Times New Roman" w:hAnsi="Times New Roman" w:eastAsia="Times New Roman"/>
        </w:rPr>
        <w:t>0.121</w:t>
      </w:r>
      <w:r>
        <w:t>～</w:t>
      </w:r>
      <w:r>
        <w:rPr>
          <w:rFonts w:ascii="Times New Roman" w:hAnsi="Times New Roman" w:eastAsia="Times New Roman"/>
        </w:rPr>
        <w:t>0.158mg/m3</w:t>
      </w:r>
      <w:r>
        <w:rPr>
          <w:spacing w:val="-8"/>
        </w:rPr>
        <w:t xml:space="preserve">，距离施工现场约 </w:t>
      </w:r>
      <w:r>
        <w:rPr>
          <w:rFonts w:ascii="Times New Roman" w:hAnsi="Times New Roman" w:eastAsia="Times New Roman"/>
        </w:rPr>
        <w:t xml:space="preserve">50m </w:t>
      </w:r>
      <w:r>
        <w:rPr>
          <w:spacing w:val="-33"/>
        </w:rPr>
        <w:t xml:space="preserve">的 </w:t>
      </w:r>
      <w:r>
        <w:rPr>
          <w:rFonts w:ascii="Times New Roman" w:hAnsi="Times New Roman" w:eastAsia="Times New Roman"/>
          <w:spacing w:val="-4"/>
        </w:rPr>
        <w:t xml:space="preserve">TSP </w:t>
      </w:r>
      <w:r>
        <w:rPr>
          <w:spacing w:val="-11"/>
        </w:rPr>
        <w:t xml:space="preserve">日均值范围为 </w:t>
      </w:r>
      <w:r>
        <w:rPr>
          <w:rFonts w:ascii="Times New Roman" w:hAnsi="Times New Roman" w:eastAsia="Times New Roman"/>
        </w:rPr>
        <w:t>0.014</w:t>
      </w:r>
      <w:r>
        <w:t>～</w:t>
      </w:r>
      <w:r>
        <w:rPr>
          <w:rFonts w:ascii="Times New Roman" w:hAnsi="Times New Roman" w:eastAsia="Times New Roman"/>
        </w:rPr>
        <w:t>0.056mg/m3</w:t>
      </w:r>
      <w:r>
        <w:rPr>
          <w:spacing w:val="-5"/>
        </w:rPr>
        <w:t>，可符合《环境空气质量标准》</w:t>
      </w:r>
      <w:r>
        <w:t>（</w:t>
      </w:r>
      <w:r>
        <w:rPr>
          <w:rFonts w:ascii="Times New Roman" w:hAnsi="Times New Roman" w:eastAsia="Times New Roman"/>
        </w:rPr>
        <w:t>GB3095—2012</w:t>
      </w:r>
      <w:r>
        <w:t>）</w:t>
      </w:r>
      <w:r>
        <w:rPr>
          <w:spacing w:val="-10"/>
        </w:rPr>
        <w:t>中</w:t>
      </w:r>
      <w:r>
        <w:rPr>
          <w:spacing w:val="-6"/>
        </w:rPr>
        <w:t>的二级标准。建议采取洒水湿法抑尘，保持地面湿度，同时避开大风情况进行扬尘量大</w:t>
      </w:r>
      <w:r>
        <w:t>的施工作业。施工期对大气环境的影响是短暂的，随着施工期的结束而消除。</w:t>
      </w:r>
    </w:p>
    <w:p>
      <w:pPr>
        <w:pStyle w:val="8"/>
        <w:numPr>
          <w:ilvl w:val="0"/>
          <w:numId w:val="5"/>
        </w:numPr>
        <w:tabs>
          <w:tab w:val="left" w:pos="1360"/>
        </w:tabs>
        <w:spacing w:before="4" w:after="0" w:line="240" w:lineRule="auto"/>
        <w:ind w:left="1359" w:right="0" w:hanging="602"/>
        <w:jc w:val="left"/>
        <w:rPr>
          <w:sz w:val="24"/>
        </w:rPr>
      </w:pPr>
      <w:r>
        <w:rPr>
          <w:sz w:val="24"/>
        </w:rPr>
        <w:t>声环境影响</w:t>
      </w:r>
    </w:p>
    <w:p>
      <w:pPr>
        <w:pStyle w:val="3"/>
        <w:spacing w:before="161" w:line="364" w:lineRule="auto"/>
        <w:ind w:left="278" w:right="173" w:firstLine="480"/>
      </w:pPr>
      <w:r>
        <w:rPr>
          <w:spacing w:val="-2"/>
        </w:rPr>
        <w:t xml:space="preserve">施工期噪声主要为机械噪声、施工作业噪声及运输车辆噪声等，施工噪声对 </w:t>
      </w:r>
      <w:r>
        <w:rPr>
          <w:rFonts w:ascii="Times New Roman" w:eastAsia="Times New Roman"/>
        </w:rPr>
        <w:t xml:space="preserve">200m </w:t>
      </w:r>
      <w:r>
        <w:rPr>
          <w:spacing w:val="-11"/>
        </w:rPr>
        <w:t xml:space="preserve">以内的区域影响较明显。在施工过程中进行文明施工，采取减震措施，使用低噪声设备， </w:t>
      </w:r>
      <w:r>
        <w:rPr>
          <w:spacing w:val="-10"/>
        </w:rPr>
        <w:t>可降低施工噪声对周边环境的影响。施工噪声影响是暂时的，随着施工活动结束而消失。</w:t>
      </w:r>
    </w:p>
    <w:p>
      <w:pPr>
        <w:pStyle w:val="8"/>
        <w:numPr>
          <w:ilvl w:val="0"/>
          <w:numId w:val="5"/>
        </w:numPr>
        <w:tabs>
          <w:tab w:val="left" w:pos="1360"/>
        </w:tabs>
        <w:spacing w:before="1" w:after="0" w:line="240" w:lineRule="auto"/>
        <w:ind w:left="1359" w:right="0" w:hanging="602"/>
        <w:jc w:val="left"/>
        <w:rPr>
          <w:sz w:val="24"/>
        </w:rPr>
      </w:pPr>
      <w:r>
        <w:rPr>
          <w:sz w:val="24"/>
        </w:rPr>
        <w:t>固体废弃物影响</w:t>
      </w:r>
    </w:p>
    <w:p>
      <w:pPr>
        <w:pStyle w:val="3"/>
        <w:spacing w:before="161" w:line="364" w:lineRule="auto"/>
        <w:ind w:left="278" w:right="173" w:firstLine="480"/>
      </w:pPr>
      <w:r>
        <w:rPr>
          <w:spacing w:val="-8"/>
        </w:rPr>
        <w:t>本工程施工期固体废物来自于少量建筑垃圾和包装废弃物，主要为废配件、包装袋、</w:t>
      </w:r>
      <w:r>
        <w:rPr>
          <w:spacing w:val="-17"/>
        </w:rPr>
        <w:t xml:space="preserve">废铁丝、渣土、石块等，建筑垃圾预计产生量为 </w:t>
      </w:r>
      <w:r>
        <w:rPr>
          <w:rFonts w:ascii="Times New Roman" w:eastAsia="Times New Roman"/>
        </w:rPr>
        <w:t xml:space="preserve">1507.8 </w:t>
      </w:r>
      <w:r>
        <w:rPr>
          <w:spacing w:val="-9"/>
        </w:rPr>
        <w:t xml:space="preserve">吨，其中大部分可再次回收利用， </w:t>
      </w:r>
      <w:r>
        <w:rPr>
          <w:spacing w:val="-2"/>
        </w:rPr>
        <w:t>不能再利用的及时运到当地建筑垃圾管理部门指定的地点倾倒。通过施工单位的严格管</w:t>
      </w:r>
      <w:r>
        <w:rPr>
          <w:spacing w:val="-7"/>
        </w:rPr>
        <w:t>控和合理处置，对建筑施工过程的建筑垃圾进行妥善处理，在此基础上，本项目的施工建筑垃圾对周边环境影响不大。</w:t>
      </w:r>
    </w:p>
    <w:p>
      <w:pPr>
        <w:pStyle w:val="3"/>
        <w:spacing w:before="3"/>
        <w:ind w:left="758"/>
      </w:pPr>
      <w:r>
        <w:rPr>
          <w:rFonts w:ascii="Times New Roman" w:eastAsia="Times New Roman"/>
        </w:rPr>
        <w:t>4</w:t>
      </w:r>
      <w:r>
        <w:t>、运营期环境影响结论</w:t>
      </w:r>
    </w:p>
    <w:p>
      <w:pPr>
        <w:pStyle w:val="8"/>
        <w:numPr>
          <w:ilvl w:val="0"/>
          <w:numId w:val="6"/>
        </w:numPr>
        <w:tabs>
          <w:tab w:val="left" w:pos="1360"/>
        </w:tabs>
        <w:spacing w:before="161" w:after="0" w:line="240" w:lineRule="auto"/>
        <w:ind w:left="1359" w:right="0" w:hanging="602"/>
        <w:jc w:val="left"/>
        <w:rPr>
          <w:sz w:val="24"/>
        </w:rPr>
      </w:pPr>
      <w:r>
        <w:rPr>
          <w:sz w:val="24"/>
        </w:rPr>
        <w:t>水环境影响</w:t>
      </w:r>
    </w:p>
    <w:p>
      <w:pPr>
        <w:pStyle w:val="3"/>
        <w:spacing w:before="160" w:line="364" w:lineRule="auto"/>
        <w:ind w:left="278" w:right="295" w:firstLine="480"/>
        <w:jc w:val="both"/>
      </w:pPr>
      <w:r>
        <w:rPr>
          <w:spacing w:val="-5"/>
        </w:rPr>
        <w:t>本项目生产过程中无废水产生，废水主要来自于职工的办公生活污水和食堂含油废</w:t>
      </w:r>
      <w:r>
        <w:rPr>
          <w:spacing w:val="-4"/>
        </w:rPr>
        <w:t xml:space="preserve">水。通过计算，生活污水产生量为 </w:t>
      </w:r>
      <w:r>
        <w:rPr>
          <w:rFonts w:ascii="Times New Roman" w:eastAsia="Times New Roman"/>
        </w:rPr>
        <w:t xml:space="preserve">1612.8 </w:t>
      </w:r>
      <w:r>
        <w:t>吨</w:t>
      </w:r>
      <w:r>
        <w:rPr>
          <w:rFonts w:ascii="Times New Roman" w:eastAsia="Times New Roman"/>
        </w:rPr>
        <w:t>/</w:t>
      </w:r>
      <w:r>
        <w:t>年，经过隔油池和化粪池降解处理达到要</w:t>
      </w:r>
      <w:r>
        <w:rPr>
          <w:spacing w:val="-7"/>
        </w:rPr>
        <w:t>求后，进入市政管网排至麻章污水处理厂。经过以上措施处理后，本项目的废水对环境</w:t>
      </w:r>
      <w:r>
        <w:t>影响不大。</w:t>
      </w:r>
    </w:p>
    <w:p>
      <w:pPr>
        <w:pStyle w:val="8"/>
        <w:numPr>
          <w:ilvl w:val="0"/>
          <w:numId w:val="6"/>
        </w:numPr>
        <w:tabs>
          <w:tab w:val="left" w:pos="1360"/>
        </w:tabs>
        <w:spacing w:before="3" w:after="0" w:line="240" w:lineRule="auto"/>
        <w:ind w:left="1359" w:right="0" w:hanging="602"/>
        <w:jc w:val="left"/>
        <w:rPr>
          <w:sz w:val="24"/>
        </w:rPr>
      </w:pPr>
      <w:r>
        <w:rPr>
          <w:sz w:val="24"/>
        </w:rPr>
        <w:t>大气环境影响</w:t>
      </w:r>
    </w:p>
    <w:p>
      <w:pPr>
        <w:pStyle w:val="3"/>
        <w:spacing w:before="161" w:line="364" w:lineRule="auto"/>
        <w:ind w:left="278" w:right="293" w:firstLine="480"/>
        <w:jc w:val="both"/>
      </w:pPr>
      <w:r>
        <w:rPr>
          <w:spacing w:val="-4"/>
        </w:rPr>
        <w:t>本项目运营过程中产生的废气主要为焊接烟尘、切割粉尘和食堂油烟。本项目采用</w:t>
      </w:r>
      <w:r>
        <w:rPr>
          <w:spacing w:val="-6"/>
        </w:rPr>
        <w:t>的焊接工艺为点焊，无需焊条、填充材料或气体等，当被焊接材料焊接部位表面处理洁</w:t>
      </w:r>
      <w:r>
        <w:rPr>
          <w:spacing w:val="-7"/>
        </w:rPr>
        <w:t>净时，基本没有焊接烟尘产生。经过分析，切割过程产生极少量金属粉尘，沉降在设备附近，不会往车间外扩散。在做好车间通风、及时清理车间卫生的前提下，工艺流程中</w:t>
      </w:r>
    </w:p>
    <w:p>
      <w:pPr>
        <w:spacing w:after="0" w:line="364" w:lineRule="auto"/>
        <w:jc w:val="both"/>
        <w:sectPr>
          <w:pgSz w:w="11910" w:h="16840"/>
          <w:pgMar w:top="1400" w:right="1120" w:bottom="1180" w:left="1140" w:header="0" w:footer="909" w:gutter="0"/>
        </w:sectPr>
      </w:pPr>
    </w:p>
    <w:p>
      <w:pPr>
        <w:pStyle w:val="3"/>
        <w:spacing w:before="89" w:line="364" w:lineRule="auto"/>
        <w:ind w:left="278" w:right="233"/>
      </w:pPr>
      <w:r>
        <mc:AlternateContent>
          <mc:Choice Requires="wpg">
            <w:drawing>
              <wp:anchor distT="0" distB="0" distL="114300" distR="114300" simplePos="0" relativeHeight="240054272" behindDoc="1" locked="0" layoutInCell="1" allowOverlap="1">
                <wp:simplePos x="0" y="0"/>
                <wp:positionH relativeFrom="page">
                  <wp:posOffset>829310</wp:posOffset>
                </wp:positionH>
                <wp:positionV relativeFrom="page">
                  <wp:posOffset>900430</wp:posOffset>
                </wp:positionV>
                <wp:extent cx="5903595" cy="8644255"/>
                <wp:effectExtent l="1905" t="1270" r="19050" b="3175"/>
                <wp:wrapNone/>
                <wp:docPr id="135" name="组合 118"/>
                <wp:cNvGraphicFramePr/>
                <a:graphic xmlns:a="http://schemas.openxmlformats.org/drawingml/2006/main">
                  <a:graphicData uri="http://schemas.microsoft.com/office/word/2010/wordprocessingGroup">
                    <wpg:wgp>
                      <wpg:cNvGrpSpPr/>
                      <wpg:grpSpPr>
                        <a:xfrm>
                          <a:off x="0" y="0"/>
                          <a:ext cx="5903595" cy="8644255"/>
                          <a:chOff x="1306" y="1418"/>
                          <a:chExt cx="9297" cy="13613"/>
                        </a:xfrm>
                      </wpg:grpSpPr>
                      <wps:wsp>
                        <wps:cNvPr id="129" name="直线 119"/>
                        <wps:cNvSpPr/>
                        <wps:spPr>
                          <a:xfrm>
                            <a:off x="1316" y="1423"/>
                            <a:ext cx="9277" cy="0"/>
                          </a:xfrm>
                          <a:prstGeom prst="line">
                            <a:avLst/>
                          </a:prstGeom>
                          <a:ln w="6096" cap="flat" cmpd="sng">
                            <a:solidFill>
                              <a:srgbClr val="000000"/>
                            </a:solidFill>
                            <a:prstDash val="solid"/>
                            <a:headEnd type="none" w="med" len="med"/>
                            <a:tailEnd type="none" w="med" len="med"/>
                          </a:ln>
                        </wps:spPr>
                        <wps:bodyPr upright="1"/>
                      </wps:wsp>
                      <wps:wsp>
                        <wps:cNvPr id="130" name="直线 120"/>
                        <wps:cNvSpPr/>
                        <wps:spPr>
                          <a:xfrm>
                            <a:off x="1311" y="1418"/>
                            <a:ext cx="0" cy="13603"/>
                          </a:xfrm>
                          <a:prstGeom prst="line">
                            <a:avLst/>
                          </a:prstGeom>
                          <a:ln w="6096" cap="flat" cmpd="sng">
                            <a:solidFill>
                              <a:srgbClr val="000000"/>
                            </a:solidFill>
                            <a:prstDash val="solid"/>
                            <a:headEnd type="none" w="med" len="med"/>
                            <a:tailEnd type="none" w="med" len="med"/>
                          </a:ln>
                        </wps:spPr>
                        <wps:bodyPr upright="1"/>
                      </wps:wsp>
                      <wps:wsp>
                        <wps:cNvPr id="131" name="矩形 121"/>
                        <wps:cNvSpPr/>
                        <wps:spPr>
                          <a:xfrm>
                            <a:off x="1306" y="15021"/>
                            <a:ext cx="10" cy="10"/>
                          </a:xfrm>
                          <a:prstGeom prst="rect">
                            <a:avLst/>
                          </a:prstGeom>
                          <a:solidFill>
                            <a:srgbClr val="000000"/>
                          </a:solidFill>
                          <a:ln>
                            <a:noFill/>
                          </a:ln>
                        </wps:spPr>
                        <wps:bodyPr upright="1"/>
                      </wps:wsp>
                      <wps:wsp>
                        <wps:cNvPr id="132" name="直线 122"/>
                        <wps:cNvSpPr/>
                        <wps:spPr>
                          <a:xfrm>
                            <a:off x="1316" y="15026"/>
                            <a:ext cx="9277" cy="0"/>
                          </a:xfrm>
                          <a:prstGeom prst="line">
                            <a:avLst/>
                          </a:prstGeom>
                          <a:ln w="6096" cap="flat" cmpd="sng">
                            <a:solidFill>
                              <a:srgbClr val="000000"/>
                            </a:solidFill>
                            <a:prstDash val="solid"/>
                            <a:headEnd type="none" w="med" len="med"/>
                            <a:tailEnd type="none" w="med" len="med"/>
                          </a:ln>
                        </wps:spPr>
                        <wps:bodyPr upright="1"/>
                      </wps:wsp>
                      <wps:wsp>
                        <wps:cNvPr id="133" name="直线 123"/>
                        <wps:cNvSpPr/>
                        <wps:spPr>
                          <a:xfrm>
                            <a:off x="10598" y="1418"/>
                            <a:ext cx="0" cy="13603"/>
                          </a:xfrm>
                          <a:prstGeom prst="line">
                            <a:avLst/>
                          </a:prstGeom>
                          <a:ln w="6096" cap="flat" cmpd="sng">
                            <a:solidFill>
                              <a:srgbClr val="000000"/>
                            </a:solidFill>
                            <a:prstDash val="solid"/>
                            <a:headEnd type="none" w="med" len="med"/>
                            <a:tailEnd type="none" w="med" len="med"/>
                          </a:ln>
                        </wps:spPr>
                        <wps:bodyPr upright="1"/>
                      </wps:wsp>
                      <wps:wsp>
                        <wps:cNvPr id="134" name="矩形 124"/>
                        <wps:cNvSpPr/>
                        <wps:spPr>
                          <a:xfrm>
                            <a:off x="10593" y="15021"/>
                            <a:ext cx="10" cy="10"/>
                          </a:xfrm>
                          <a:prstGeom prst="rect">
                            <a:avLst/>
                          </a:prstGeom>
                          <a:solidFill>
                            <a:srgbClr val="000000"/>
                          </a:solidFill>
                          <a:ln>
                            <a:noFill/>
                          </a:ln>
                        </wps:spPr>
                        <wps:bodyPr upright="1"/>
                      </wps:wsp>
                    </wpg:wgp>
                  </a:graphicData>
                </a:graphic>
              </wp:anchor>
            </w:drawing>
          </mc:Choice>
          <mc:Fallback>
            <w:pict>
              <v:group id="组合 118" o:spid="_x0000_s1026" o:spt="203" style="position:absolute;left:0pt;margin-left:65.3pt;margin-top:70.9pt;height:680.65pt;width:464.85pt;mso-position-horizontal-relative:page;mso-position-vertical-relative:page;z-index:-263262208;mso-width-relative:page;mso-height-relative:page;" coordorigin="1306,1418" coordsize="9297,13613" o:gfxdata="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Ltx7aAAAADQEAAA8AAAAAAAAAAQAgAAAA&#10;IgAAAGRycy9kb3ducmV2LnhtbFBLAQIUABQAAAAIAIdO4kBJWmp1JgMAAC8OAAAOAAAAAAAAAAEA&#10;IAAAACkBAABkcnMvZTJvRG9jLnhtbFBLBQYAAAAABgAGAFkBAADBBgAAAAA=&#10;">
                <o:lock v:ext="edit" aspectratio="f"/>
                <v:line id="直线 119" o:spid="_x0000_s1026" o:spt="20" style="position:absolute;left:1316;top:1423;height:0;width:9277;" filled="f" stroked="t" coordsize="21600,21600" o:gfxdata="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YNh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20" o:spid="_x0000_s1026" o:spt="20" style="position:absolute;left:1311;top:1418;height:13603;width:0;" filled="f" stroked="t" coordsize="21600,21600" o:gfxdata="UEsDBAoAAAAAAIdO4kAAAAAAAAAAAAAAAAAEAAAAZHJzL1BLAwQUAAAACACHTuJAoDUyxL8AAADc&#10;AAAADwAAAGRycy9kb3ducmV2LnhtbEWPQW/CMAyF75P4D5GRuI2UI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1Ms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121" o:spid="_x0000_s1026" o:spt="1" style="position:absolute;left:1306;top:15021;height:10;width:10;" fillcolor="#000000" filled="t" stroked="f" coordsize="21600,21600" o:gfxdata="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0zuGvQAA&#10;ANwAAAAPAAAAAAAAAAEAIAAAACIAAABkcnMvZG93bnJldi54bWxQSwECFAAUAAAACACHTuJAMy8F&#10;njsAAAA5AAAAEAAAAAAAAAABACAAAAAMAQAAZHJzL3NoYXBleG1sLnhtbFBLBQYAAAAABgAGAFsB&#10;AAC2AwAAAAA=&#10;">
                  <v:fill on="t" focussize="0,0"/>
                  <v:stroke on="f"/>
                  <v:imagedata o:title=""/>
                  <o:lock v:ext="edit" aspectratio="f"/>
                </v:rect>
                <v:line id="直线 122" o:spid="_x0000_s1026" o:spt="20" style="position:absolute;left:1316;top:15026;height:0;width:9277;" filled="f" stroked="t" coordsize="21600,21600" o:gfxdata="UEsDBAoAAAAAAIdO4kAAAAAAAAAAAAAAAAAEAAAAZHJzL1BLAwQUAAAACACHTuJAP6sJKLsAAADc&#10;AAAADwAAAGRycy9kb3ducmV2LnhtbEVPTYvCMBC9C/6HMII3TVVw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s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23" o:spid="_x0000_s1026" o:spt="20" style="position:absolute;left:10598;top:1418;height:13603;width:0;" filled="f" stroked="t" coordsize="21600,21600" o:gfxdata="UEsDBAoAAAAAAIdO4kAAAAAAAAAAAAAAAAAEAAAAZHJzL1BLAwQUAAAACACHTuJAUOess7sAAADc&#10;AAAADwAAAGRycy9kb3ducmV2LnhtbEVPS4vCMBC+L/gfwgh7W1MV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es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24" o:spid="_x0000_s1026" o:spt="1" style="position:absolute;left:10593;top:15021;height:10;width:10;" fillcolor="#000000" filled="t" stroked="f" coordsize="21600,21600" o:gfxdata="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kmB6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的废气对周围环境影响不大。食堂油烟废气经集气罩手机后进入油烟净化器处理后达标引至顶楼排放，厨房油烟废气经油烟净化器处理后，对大气影响较小。</w:t>
      </w:r>
    </w:p>
    <w:p>
      <w:pPr>
        <w:pStyle w:val="8"/>
        <w:numPr>
          <w:ilvl w:val="0"/>
          <w:numId w:val="6"/>
        </w:numPr>
        <w:tabs>
          <w:tab w:val="left" w:pos="1360"/>
        </w:tabs>
        <w:spacing w:before="1" w:after="0" w:line="240" w:lineRule="auto"/>
        <w:ind w:left="1359" w:right="0" w:hanging="602"/>
        <w:jc w:val="left"/>
        <w:rPr>
          <w:sz w:val="24"/>
        </w:rPr>
      </w:pPr>
      <w:r>
        <w:rPr>
          <w:sz w:val="24"/>
        </w:rPr>
        <w:t>声环境影响</w:t>
      </w:r>
    </w:p>
    <w:p>
      <w:pPr>
        <w:pStyle w:val="3"/>
        <w:spacing w:before="161" w:line="364" w:lineRule="auto"/>
        <w:ind w:left="278" w:right="293" w:firstLine="480"/>
        <w:jc w:val="both"/>
      </w:pPr>
      <w:r>
        <w:rPr>
          <w:spacing w:val="-5"/>
        </w:rPr>
        <w:t xml:space="preserve">本项目运营期噪声主要来自纵剪机、冲压过程、切割机、点焊机、弯管过程等设备运转产生的噪声，噪声源强在 </w:t>
      </w:r>
      <w:r>
        <w:rPr>
          <w:rFonts w:ascii="Times New Roman" w:eastAsia="Times New Roman"/>
        </w:rPr>
        <w:t>70</w:t>
      </w:r>
      <w:r>
        <w:t>～</w:t>
      </w:r>
      <w:r>
        <w:rPr>
          <w:rFonts w:ascii="Times New Roman" w:eastAsia="Times New Roman"/>
        </w:rPr>
        <w:t>95dB(A)</w:t>
      </w:r>
      <w:r>
        <w:rPr>
          <w:spacing w:val="-2"/>
        </w:rPr>
        <w:t>之间。为了减少项目噪声的影响，建设单位</w:t>
      </w:r>
      <w:r>
        <w:t>采用密闭厂房的同时，在厂区周围布置了大量的绿地，从而达到降噪的效果。</w:t>
      </w:r>
    </w:p>
    <w:p>
      <w:pPr>
        <w:pStyle w:val="3"/>
        <w:spacing w:before="1" w:line="364" w:lineRule="auto"/>
        <w:ind w:left="278" w:right="293" w:firstLine="480"/>
        <w:jc w:val="both"/>
      </w:pPr>
      <w:r>
        <w:rPr>
          <w:spacing w:val="-5"/>
        </w:rPr>
        <w:t>本项目仅昼间生产，根据正常生产状况下的预测结果，本项目厂界的噪声预测值符</w:t>
      </w:r>
      <w:r>
        <w:rPr>
          <w:spacing w:val="-8"/>
        </w:rPr>
        <w:t>合《工业企业厂界环境噪声排放标准》</w:t>
      </w:r>
      <w:r>
        <w:t>（</w:t>
      </w:r>
      <w:r>
        <w:rPr>
          <w:rFonts w:ascii="Times New Roman" w:eastAsia="Times New Roman"/>
        </w:rPr>
        <w:t>GB12348-2008</w:t>
      </w:r>
      <w:r>
        <w:t>）</w:t>
      </w:r>
      <w:r>
        <w:rPr>
          <w:spacing w:val="-23"/>
        </w:rPr>
        <w:t xml:space="preserve">中的 </w:t>
      </w:r>
      <w:r>
        <w:rPr>
          <w:rFonts w:ascii="Times New Roman" w:eastAsia="Times New Roman"/>
        </w:rPr>
        <w:t xml:space="preserve">3 </w:t>
      </w:r>
      <w:r>
        <w:rPr>
          <w:spacing w:val="-5"/>
        </w:rPr>
        <w:t>类标准，本项目运营期噪声对周边环境影响不大。</w:t>
      </w:r>
    </w:p>
    <w:p>
      <w:pPr>
        <w:pStyle w:val="8"/>
        <w:numPr>
          <w:ilvl w:val="0"/>
          <w:numId w:val="6"/>
        </w:numPr>
        <w:tabs>
          <w:tab w:val="left" w:pos="1360"/>
        </w:tabs>
        <w:spacing w:before="3" w:after="0" w:line="240" w:lineRule="auto"/>
        <w:ind w:left="1359" w:right="0" w:hanging="602"/>
        <w:jc w:val="left"/>
        <w:rPr>
          <w:sz w:val="24"/>
        </w:rPr>
      </w:pPr>
      <w:r>
        <w:rPr>
          <w:sz w:val="24"/>
        </w:rPr>
        <w:t>固体废弃物影响</w:t>
      </w:r>
    </w:p>
    <w:p>
      <w:pPr>
        <w:pStyle w:val="3"/>
        <w:spacing w:before="160" w:line="364" w:lineRule="auto"/>
        <w:ind w:left="278" w:right="174" w:firstLine="480"/>
      </w:pPr>
      <w:r>
        <w:rPr>
          <w:spacing w:val="-3"/>
        </w:rPr>
        <w:t>本项目固体废物主要来自于生产过程中产生的废边角料、金属屑、包装材料等，以</w:t>
      </w:r>
      <w:r>
        <w:rPr>
          <w:spacing w:val="-9"/>
        </w:rPr>
        <w:t xml:space="preserve">及员工的日常办公生活垃圾。废边角料、金属屑、包装材料的产生量大约为 </w:t>
      </w:r>
      <w:r>
        <w:rPr>
          <w:rFonts w:ascii="Times New Roman" w:eastAsia="Times New Roman"/>
        </w:rPr>
        <w:t xml:space="preserve">68.4 </w:t>
      </w:r>
      <w:r>
        <w:t>吨</w:t>
      </w:r>
      <w:r>
        <w:rPr>
          <w:rFonts w:ascii="Times New Roman" w:eastAsia="Times New Roman"/>
        </w:rPr>
        <w:t>/</w:t>
      </w:r>
      <w:r>
        <w:rPr>
          <w:spacing w:val="-7"/>
        </w:rPr>
        <w:t>年，</w:t>
      </w:r>
    </w:p>
    <w:p>
      <w:pPr>
        <w:pStyle w:val="3"/>
        <w:spacing w:before="2" w:line="364" w:lineRule="auto"/>
        <w:ind w:left="278" w:right="291"/>
      </w:pPr>
      <w:r>
        <w:t xml:space="preserve">由材料供应商回收利用；办公生活垃圾产生量为 </w:t>
      </w:r>
      <w:r>
        <w:rPr>
          <w:rFonts w:ascii="Times New Roman" w:eastAsia="Times New Roman"/>
        </w:rPr>
        <w:t xml:space="preserve">25.2 </w:t>
      </w:r>
      <w:r>
        <w:t>吨</w:t>
      </w:r>
      <w:r>
        <w:rPr>
          <w:rFonts w:ascii="Times New Roman" w:eastAsia="Times New Roman"/>
        </w:rPr>
        <w:t>/</w:t>
      </w:r>
      <w:r>
        <w:t>年，交由环卫部门统一清运。本项目的固体废物均能得到合理的处置，故对周围环境影响不大。</w:t>
      </w:r>
    </w:p>
    <w:p>
      <w:pPr>
        <w:pStyle w:val="8"/>
        <w:numPr>
          <w:ilvl w:val="0"/>
          <w:numId w:val="6"/>
        </w:numPr>
        <w:tabs>
          <w:tab w:val="left" w:pos="1360"/>
        </w:tabs>
        <w:spacing w:before="1" w:after="0" w:line="240" w:lineRule="auto"/>
        <w:ind w:left="1359" w:right="0" w:hanging="602"/>
        <w:jc w:val="left"/>
        <w:rPr>
          <w:sz w:val="24"/>
        </w:rPr>
      </w:pPr>
      <w:r>
        <w:rPr>
          <w:sz w:val="24"/>
        </w:rPr>
        <w:t>土壤环境影响</w:t>
      </w:r>
    </w:p>
    <w:p>
      <w:pPr>
        <w:pStyle w:val="3"/>
        <w:spacing w:before="161" w:line="364" w:lineRule="auto"/>
        <w:ind w:left="278" w:right="232" w:firstLine="480"/>
      </w:pPr>
      <w:r>
        <w:t>本项目工艺主要是机加工和组装，无酸碱洗、电镀、喷涂等工序，项目厂区完全硬底化，从项目生产原料、产品及工艺全过程分析，没有可污染土壤的途径。</w:t>
      </w:r>
    </w:p>
    <w:p>
      <w:pPr>
        <w:pStyle w:val="3"/>
        <w:spacing w:before="1"/>
        <w:ind w:left="758"/>
      </w:pPr>
      <w:r>
        <w:rPr>
          <w:rFonts w:ascii="Times New Roman" w:eastAsia="Times New Roman"/>
        </w:rPr>
        <w:t>5</w:t>
      </w:r>
      <w:r>
        <w:t>、总结论</w:t>
      </w:r>
    </w:p>
    <w:p>
      <w:pPr>
        <w:pStyle w:val="3"/>
        <w:spacing w:before="160" w:line="364" w:lineRule="auto"/>
        <w:ind w:left="278" w:right="173" w:firstLine="480"/>
      </w:pPr>
      <w:r>
        <w:rPr>
          <w:spacing w:val="-4"/>
        </w:rPr>
        <w:t xml:space="preserve">本项目属于家用电力器具制造业，符合国家、广东省现行产业政策。本项目选址位于湛江市麻章区麻章镇工业用地内，不在雷州青年运河及合流水库饮用水源保护区内， </w:t>
      </w:r>
      <w:r>
        <w:rPr>
          <w:spacing w:val="-14"/>
        </w:rPr>
        <w:t>也不在水源保护区的集雨范围内，不会对保护区造成影响，符合湛江市土地利用总规划。</w:t>
      </w:r>
      <w:r>
        <w:rPr>
          <w:spacing w:val="-6"/>
        </w:rPr>
        <w:t>经分析，本项目的实施对周围环境带来的影响不大，在建设单位能严格遵守有关环保法</w:t>
      </w:r>
      <w:r>
        <w:rPr>
          <w:spacing w:val="-8"/>
        </w:rPr>
        <w:t>律、法规，认真落实本评价报告提出的各项防治措施的前提下，本项目的建设在环保方面可行。</w:t>
      </w:r>
    </w:p>
    <w:p>
      <w:pPr>
        <w:pStyle w:val="3"/>
      </w:pPr>
    </w:p>
    <w:p>
      <w:pPr>
        <w:pStyle w:val="3"/>
        <w:spacing w:before="177"/>
        <w:ind w:left="758"/>
      </w:pPr>
      <w:r>
        <w:t>二、审批部门审批决定</w:t>
      </w:r>
    </w:p>
    <w:p>
      <w:pPr>
        <w:pStyle w:val="3"/>
        <w:spacing w:before="168"/>
        <w:ind w:left="758"/>
      </w:pPr>
      <w:r>
        <w:rPr>
          <w:rFonts w:ascii="Times New Roman" w:eastAsia="Times New Roman"/>
        </w:rPr>
        <w:t>1</w:t>
      </w:r>
      <w:r>
        <w:t>、广东诺科冷暖设备有限公司新厂房建设项目位于湛江市麻章区麻章镇金康西路</w:t>
      </w:r>
    </w:p>
    <w:p>
      <w:pPr>
        <w:pStyle w:val="3"/>
        <w:spacing w:before="158" w:line="364" w:lineRule="auto"/>
        <w:ind w:left="278" w:right="289"/>
      </w:pPr>
      <w:r>
        <w:rPr>
          <w:rFonts w:ascii="Times New Roman" w:hAnsi="Times New Roman" w:eastAsia="Times New Roman"/>
        </w:rPr>
        <w:t xml:space="preserve">34 </w:t>
      </w:r>
      <w:r>
        <w:rPr>
          <w:spacing w:val="-8"/>
        </w:rPr>
        <w:t xml:space="preserve">号，地理坐标为北纬 </w:t>
      </w:r>
      <w:r>
        <w:rPr>
          <w:rFonts w:ascii="Times New Roman" w:hAnsi="Times New Roman" w:eastAsia="Times New Roman"/>
          <w:spacing w:val="-4"/>
        </w:rPr>
        <w:t>21°15'36.35</w:t>
      </w:r>
      <w:r>
        <w:rPr>
          <w:rFonts w:ascii="Times New Roman" w:hAnsi="Times New Roman" w:eastAsia="Times New Roman"/>
          <w:spacing w:val="-11"/>
        </w:rPr>
        <w:t xml:space="preserve">" </w:t>
      </w:r>
      <w:r>
        <w:rPr>
          <w:spacing w:val="-17"/>
        </w:rPr>
        <w:t xml:space="preserve">，东经 </w:t>
      </w:r>
      <w:r>
        <w:rPr>
          <w:rFonts w:ascii="Times New Roman" w:hAnsi="Times New Roman" w:eastAsia="Times New Roman"/>
          <w:spacing w:val="-4"/>
        </w:rPr>
        <w:t>110°16'34.63</w:t>
      </w:r>
      <w:r>
        <w:rPr>
          <w:rFonts w:ascii="Times New Roman" w:hAnsi="Times New Roman" w:eastAsia="Times New Roman"/>
          <w:spacing w:val="-11"/>
        </w:rPr>
        <w:t xml:space="preserve">" </w:t>
      </w:r>
      <w:r>
        <w:rPr>
          <w:spacing w:val="-12"/>
        </w:rPr>
        <w:t xml:space="preserve">，占地面积 </w:t>
      </w:r>
      <w:r>
        <w:rPr>
          <w:rFonts w:ascii="Times New Roman" w:hAnsi="Times New Roman" w:eastAsia="Times New Roman"/>
        </w:rPr>
        <w:t>29568.83m</w:t>
      </w:r>
      <w:r>
        <w:rPr>
          <w:rFonts w:ascii="Times New Roman" w:hAnsi="Times New Roman" w:eastAsia="Times New Roman"/>
          <w:vertAlign w:val="superscript"/>
        </w:rPr>
        <w:t>2</w:t>
      </w:r>
      <w:r>
        <w:rPr>
          <w:vertAlign w:val="baseline"/>
        </w:rPr>
        <w:t>，项目</w:t>
      </w:r>
      <w:r>
        <w:rPr>
          <w:spacing w:val="-4"/>
          <w:vertAlign w:val="baseline"/>
        </w:rPr>
        <w:t>主要生产燃气采暖热水炉、衣物护理机及热水器等设备，喷涂工艺外包处理。项目年产</w:t>
      </w:r>
    </w:p>
    <w:p>
      <w:pPr>
        <w:spacing w:after="0" w:line="364" w:lineRule="auto"/>
        <w:sectPr>
          <w:pgSz w:w="11910" w:h="16840"/>
          <w:pgMar w:top="1400" w:right="1120" w:bottom="1180" w:left="1140" w:header="0" w:footer="909" w:gutter="0"/>
        </w:sectPr>
      </w:pPr>
    </w:p>
    <w:p>
      <w:pPr>
        <w:pStyle w:val="3"/>
        <w:spacing w:before="89"/>
        <w:ind w:left="278"/>
        <w:jc w:val="both"/>
      </w:pPr>
      <w:r>
        <mc:AlternateContent>
          <mc:Choice Requires="wpg">
            <w:drawing>
              <wp:anchor distT="0" distB="0" distL="114300" distR="114300" simplePos="0" relativeHeight="240055296" behindDoc="1" locked="0" layoutInCell="1" allowOverlap="1">
                <wp:simplePos x="0" y="0"/>
                <wp:positionH relativeFrom="page">
                  <wp:posOffset>829310</wp:posOffset>
                </wp:positionH>
                <wp:positionV relativeFrom="page">
                  <wp:posOffset>900430</wp:posOffset>
                </wp:positionV>
                <wp:extent cx="5903595" cy="8382000"/>
                <wp:effectExtent l="1270" t="1270" r="19685" b="17780"/>
                <wp:wrapNone/>
                <wp:docPr id="142" name="组合 125"/>
                <wp:cNvGraphicFramePr/>
                <a:graphic xmlns:a="http://schemas.openxmlformats.org/drawingml/2006/main">
                  <a:graphicData uri="http://schemas.microsoft.com/office/word/2010/wordprocessingGroup">
                    <wpg:wgp>
                      <wpg:cNvGrpSpPr/>
                      <wpg:grpSpPr>
                        <a:xfrm>
                          <a:off x="0" y="0"/>
                          <a:ext cx="5903595" cy="8382000"/>
                          <a:chOff x="1306" y="1418"/>
                          <a:chExt cx="9297" cy="13200"/>
                        </a:xfrm>
                      </wpg:grpSpPr>
                      <wps:wsp>
                        <wps:cNvPr id="136" name="直线 126"/>
                        <wps:cNvSpPr/>
                        <wps:spPr>
                          <a:xfrm>
                            <a:off x="1316" y="1423"/>
                            <a:ext cx="9277" cy="0"/>
                          </a:xfrm>
                          <a:prstGeom prst="line">
                            <a:avLst/>
                          </a:prstGeom>
                          <a:ln w="6096" cap="flat" cmpd="sng">
                            <a:solidFill>
                              <a:srgbClr val="000000"/>
                            </a:solidFill>
                            <a:prstDash val="solid"/>
                            <a:headEnd type="none" w="med" len="med"/>
                            <a:tailEnd type="none" w="med" len="med"/>
                          </a:ln>
                        </wps:spPr>
                        <wps:bodyPr upright="1"/>
                      </wps:wsp>
                      <wps:wsp>
                        <wps:cNvPr id="137" name="直线 127"/>
                        <wps:cNvSpPr/>
                        <wps:spPr>
                          <a:xfrm>
                            <a:off x="1311" y="1418"/>
                            <a:ext cx="0" cy="13190"/>
                          </a:xfrm>
                          <a:prstGeom prst="line">
                            <a:avLst/>
                          </a:prstGeom>
                          <a:ln w="6096" cap="flat" cmpd="sng">
                            <a:solidFill>
                              <a:srgbClr val="000000"/>
                            </a:solidFill>
                            <a:prstDash val="solid"/>
                            <a:headEnd type="none" w="med" len="med"/>
                            <a:tailEnd type="none" w="med" len="med"/>
                          </a:ln>
                        </wps:spPr>
                        <wps:bodyPr upright="1"/>
                      </wps:wsp>
                      <wps:wsp>
                        <wps:cNvPr id="138" name="矩形 128"/>
                        <wps:cNvSpPr/>
                        <wps:spPr>
                          <a:xfrm>
                            <a:off x="1306" y="14608"/>
                            <a:ext cx="10" cy="10"/>
                          </a:xfrm>
                          <a:prstGeom prst="rect">
                            <a:avLst/>
                          </a:prstGeom>
                          <a:solidFill>
                            <a:srgbClr val="000000"/>
                          </a:solidFill>
                          <a:ln>
                            <a:noFill/>
                          </a:ln>
                        </wps:spPr>
                        <wps:bodyPr upright="1"/>
                      </wps:wsp>
                      <wps:wsp>
                        <wps:cNvPr id="139" name="直线 129"/>
                        <wps:cNvSpPr/>
                        <wps:spPr>
                          <a:xfrm>
                            <a:off x="1316" y="14613"/>
                            <a:ext cx="9277" cy="0"/>
                          </a:xfrm>
                          <a:prstGeom prst="line">
                            <a:avLst/>
                          </a:prstGeom>
                          <a:ln w="6096" cap="flat" cmpd="sng">
                            <a:solidFill>
                              <a:srgbClr val="000000"/>
                            </a:solidFill>
                            <a:prstDash val="solid"/>
                            <a:headEnd type="none" w="med" len="med"/>
                            <a:tailEnd type="none" w="med" len="med"/>
                          </a:ln>
                        </wps:spPr>
                        <wps:bodyPr upright="1"/>
                      </wps:wsp>
                      <wps:wsp>
                        <wps:cNvPr id="140" name="直线 130"/>
                        <wps:cNvSpPr/>
                        <wps:spPr>
                          <a:xfrm>
                            <a:off x="10598" y="1418"/>
                            <a:ext cx="0" cy="13190"/>
                          </a:xfrm>
                          <a:prstGeom prst="line">
                            <a:avLst/>
                          </a:prstGeom>
                          <a:ln w="6096" cap="flat" cmpd="sng">
                            <a:solidFill>
                              <a:srgbClr val="000000"/>
                            </a:solidFill>
                            <a:prstDash val="solid"/>
                            <a:headEnd type="none" w="med" len="med"/>
                            <a:tailEnd type="none" w="med" len="med"/>
                          </a:ln>
                        </wps:spPr>
                        <wps:bodyPr upright="1"/>
                      </wps:wsp>
                      <wps:wsp>
                        <wps:cNvPr id="141" name="矩形 131"/>
                        <wps:cNvSpPr/>
                        <wps:spPr>
                          <a:xfrm>
                            <a:off x="10593" y="14608"/>
                            <a:ext cx="10" cy="10"/>
                          </a:xfrm>
                          <a:prstGeom prst="rect">
                            <a:avLst/>
                          </a:prstGeom>
                          <a:solidFill>
                            <a:srgbClr val="000000"/>
                          </a:solidFill>
                          <a:ln>
                            <a:noFill/>
                          </a:ln>
                        </wps:spPr>
                        <wps:bodyPr upright="1"/>
                      </wps:wsp>
                    </wpg:wgp>
                  </a:graphicData>
                </a:graphic>
              </wp:anchor>
            </w:drawing>
          </mc:Choice>
          <mc:Fallback>
            <w:pict>
              <v:group id="组合 125" o:spid="_x0000_s1026" o:spt="203" style="position:absolute;left:0pt;margin-left:65.3pt;margin-top:70.9pt;height:660pt;width:464.85pt;mso-position-horizontal-relative:page;mso-position-vertical-relative:page;z-index:-263261184;mso-width-relative:page;mso-height-relative:page;" coordorigin="1306,1418" coordsize="9297,13200" o:gfxdata="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IQS/r2AAAAA0BAAAPAAAAAAAAAAEAIAAAACIAAABkcnMvZG93bnJl&#10;di54bWxQSwECFAAUAAAACACHTuJAfbc2sBoDAAAvDgAADgAAAAAAAAABACAAAAAnAQAAZHJzL2Uy&#10;b0RvYy54bWxQSwUGAAAAAAYABgBZAQAAswYAAAAA&#10;">
                <o:lock v:ext="edit" aspectratio="f"/>
                <v:line id="直线 126" o:spid="_x0000_s1026" o:spt="20" style="position:absolute;left:1316;top:1423;height:0;width:9277;" filled="f" stroked="t" coordsize="21600,21600" o:gfxdata="UEsDBAoAAAAAAIdO4kAAAAAAAAAAAAAAAAAEAAAAZHJzL1BLAwQUAAAACACHTuJAQJAPK7sAAADc&#10;AAAADwAAAGRycy9kb3ducmV2LnhtbEVPTYvCMBC9C/6HMMLeNHUF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APK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27" o:spid="_x0000_s1026" o:spt="20" style="position:absolute;left:1311;top:1418;height:13190;width:0;" filled="f" stroked="t" coordsize="21600,21600" o:gfxdata="UEsDBAoAAAAAAIdO4kAAAAAAAAAAAAAAAAAEAAAAZHJzL1BLAwQUAAAACACHTuJAL9yqsLsAAADc&#10;AAAADwAAAGRycy9kb3ducmV2LnhtbEVPTYvCMBC9L/gfwgh7W1NXW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yq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28" o:spid="_x0000_s1026" o:spt="1" style="position:absolute;left:1306;top:14608;height:10;width:10;" fillcolor="#000000" filled="t" stroked="f" coordsize="21600,21600" o:gfxdata="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6ZIb&#10;wAAAANwAAAAPAAAAAAAAAAEAIAAAACIAAABkcnMvZG93bnJldi54bWxQSwECFAAUAAAACACHTuJA&#10;My8FnjsAAAA5AAAAEAAAAAAAAAABACAAAAAPAQAAZHJzL3NoYXBleG1sLnhtbFBLBQYAAAAABgAG&#10;AFsBAAC5AwAAAAA=&#10;">
                  <v:fill on="t" focussize="0,0"/>
                  <v:stroke on="f"/>
                  <v:imagedata o:title=""/>
                  <o:lock v:ext="edit" aspectratio="f"/>
                </v:rect>
                <v:line id="直线 129" o:spid="_x0000_s1026" o:spt="20" style="position:absolute;left:1316;top:14613;height:0;width:9277;" filled="f" stroked="t" coordsize="21600,21600" o:gfxdata="UEsDBAoAAAAAAIdO4kAAAAAAAAAAAAAAAAAEAAAAZHJzL1BLAwQUAAAACACHTuJAMQ+bWb0AAADc&#10;AAAADwAAAGRycy9kb3ducmV2LnhtbEVPTWvCQBC9F/wPywje6iYV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tZ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130" o:spid="_x0000_s1026" o:spt="20" style="position:absolute;left:10598;top:1418;height:13190;width:0;" filled="f" stroked="t" coordsize="21600,21600" o:gfxdata="UEsDBAoAAAAAAIdO4kAAAAAAAAAAAAAAAAAEAAAAZHJzL1BLAwQUAAAACACHTuJA+DNBub8AAADc&#10;AAAADwAAAGRycy9kb3ducmV2LnhtbEWPQW/CMAyF75P4D5GRuI2UC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zQb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131" o:spid="_x0000_s1026" o:spt="1" style="position:absolute;left:10593;top:14608;height:10;width:10;" fillcolor="#000000" filled="t" stroked="f" coordsize="21600,21600" o:gfxdata="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SPu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rFonts w:ascii="Times New Roman" w:eastAsia="Times New Roman"/>
        </w:rPr>
        <w:t xml:space="preserve">60 </w:t>
      </w:r>
      <w:r>
        <w:t xml:space="preserve">万台冷暖设备，其中燃气采暖热水炉 </w:t>
      </w:r>
      <w:r>
        <w:rPr>
          <w:rFonts w:ascii="Times New Roman" w:eastAsia="Times New Roman"/>
        </w:rPr>
        <w:t xml:space="preserve">48 </w:t>
      </w:r>
      <w:r>
        <w:t xml:space="preserve">万台、衣物护理机 </w:t>
      </w:r>
      <w:r>
        <w:rPr>
          <w:rFonts w:ascii="Times New Roman" w:eastAsia="Times New Roman"/>
        </w:rPr>
        <w:t xml:space="preserve">9 </w:t>
      </w:r>
      <w:r>
        <w:t xml:space="preserve">万台及热水器 </w:t>
      </w:r>
      <w:r>
        <w:rPr>
          <w:rFonts w:ascii="Times New Roman" w:eastAsia="Times New Roman"/>
        </w:rPr>
        <w:t xml:space="preserve">3 </w:t>
      </w:r>
      <w:r>
        <w:t>万台。</w:t>
      </w:r>
    </w:p>
    <w:p>
      <w:pPr>
        <w:pStyle w:val="3"/>
        <w:spacing w:before="160"/>
        <w:ind w:left="278"/>
        <w:jc w:val="both"/>
      </w:pPr>
      <w:r>
        <w:t xml:space="preserve">总投资 </w:t>
      </w:r>
      <w:r>
        <w:rPr>
          <w:rFonts w:ascii="Times New Roman" w:eastAsia="Times New Roman"/>
        </w:rPr>
        <w:t xml:space="preserve">12000 </w:t>
      </w:r>
      <w:r>
        <w:t xml:space="preserve">万元，其中环保投资 </w:t>
      </w:r>
      <w:r>
        <w:rPr>
          <w:rFonts w:ascii="Times New Roman" w:eastAsia="Times New Roman"/>
        </w:rPr>
        <w:t xml:space="preserve">75 </w:t>
      </w:r>
      <w:r>
        <w:t>万元。</w:t>
      </w:r>
    </w:p>
    <w:p>
      <w:pPr>
        <w:pStyle w:val="3"/>
        <w:spacing w:before="168" w:line="364" w:lineRule="auto"/>
        <w:ind w:left="278" w:right="289" w:firstLine="480"/>
        <w:jc w:val="both"/>
      </w:pPr>
      <w:r>
        <w:rPr>
          <w:rFonts w:ascii="Times New Roman" w:eastAsia="Times New Roman"/>
        </w:rPr>
        <w:t>2</w:t>
      </w:r>
      <w:r>
        <w:rPr>
          <w:spacing w:val="-9"/>
        </w:rPr>
        <w:t xml:space="preserve">、湛江市环境科学技术研究所于 </w:t>
      </w:r>
      <w:r>
        <w:rPr>
          <w:rFonts w:ascii="Times New Roman" w:eastAsia="Times New Roman"/>
        </w:rPr>
        <w:t xml:space="preserve">2019 </w:t>
      </w:r>
      <w:r>
        <w:rPr>
          <w:spacing w:val="-30"/>
        </w:rPr>
        <w:t xml:space="preserve">年 </w:t>
      </w:r>
      <w:r>
        <w:rPr>
          <w:rFonts w:ascii="Times New Roman" w:eastAsia="Times New Roman"/>
        </w:rPr>
        <w:t xml:space="preserve">11 </w:t>
      </w:r>
      <w:r>
        <w:rPr>
          <w:spacing w:val="-30"/>
        </w:rPr>
        <w:t xml:space="preserve">月 </w:t>
      </w:r>
      <w:r>
        <w:rPr>
          <w:rFonts w:ascii="Times New Roman" w:eastAsia="Times New Roman"/>
        </w:rPr>
        <w:t xml:space="preserve">14 </w:t>
      </w:r>
      <w:r>
        <w:rPr>
          <w:spacing w:val="-6"/>
        </w:rPr>
        <w:t>日出具的《关于广东诺科冷暖设</w:t>
      </w:r>
      <w:r>
        <w:rPr>
          <w:spacing w:val="-1"/>
        </w:rPr>
        <w:t>备有限公司新厂房建设项目环境影响报告表的评估意见》</w:t>
      </w:r>
      <w:r>
        <w:t>（湛环技评表</w:t>
      </w:r>
      <w:r>
        <w:rPr>
          <w:rFonts w:ascii="Times New Roman" w:eastAsia="Times New Roman"/>
        </w:rPr>
        <w:t xml:space="preserve">[2019]41 </w:t>
      </w:r>
      <w:r>
        <w:t>号</w:t>
      </w:r>
      <w:r>
        <w:rPr>
          <w:spacing w:val="-10"/>
        </w:rPr>
        <w:t>）</w:t>
      </w:r>
      <w:r>
        <w:rPr>
          <w:spacing w:val="-14"/>
        </w:rPr>
        <w:t>认</w:t>
      </w:r>
      <w:r>
        <w:rPr>
          <w:spacing w:val="-6"/>
        </w:rPr>
        <w:t>为，在严格落实各项污染防治措施和建议、各项污染物稳定达标排放、固体废物得到有</w:t>
      </w:r>
      <w:r>
        <w:rPr>
          <w:spacing w:val="-9"/>
        </w:rPr>
        <w:t>效妥善处置、确保环境安全的前提下，从环境保护角度分析，该项目建设的环境影响可接受。我局原则通过对报告表的审查，你公司应按照报告表内容组织实施。</w:t>
      </w:r>
    </w:p>
    <w:p>
      <w:pPr>
        <w:pStyle w:val="3"/>
        <w:spacing w:before="8" w:line="364" w:lineRule="auto"/>
        <w:ind w:left="278" w:right="365" w:firstLine="480"/>
      </w:pPr>
      <w:r>
        <w:rPr>
          <w:rFonts w:ascii="Times New Roman" w:eastAsia="Times New Roman"/>
        </w:rPr>
        <w:t>3</w:t>
      </w:r>
      <w:r>
        <w:t>、建设项目的性质、规模、地点、采用的生产工艺或者防治污染、防止生态破坏的措施发生重大变动的，建设单位应当重新报批建设项目的环境影响评价文件。</w:t>
      </w:r>
    </w:p>
    <w:p>
      <w:pPr>
        <w:pStyle w:val="3"/>
        <w:spacing w:before="9" w:line="364" w:lineRule="auto"/>
        <w:ind w:left="278" w:right="293" w:firstLine="480"/>
        <w:jc w:val="both"/>
      </w:pPr>
      <w:r>
        <w:rPr>
          <w:rFonts w:ascii="Times New Roman" w:hAnsi="Times New Roman" w:eastAsia="Times New Roman"/>
        </w:rPr>
        <w:t>4</w:t>
      </w:r>
      <w:r>
        <w:t>、该项目须按有关规定取得其他相关部门同意后方可开工建设。项目建设必须严</w:t>
      </w:r>
      <w:r>
        <w:rPr>
          <w:spacing w:val="-4"/>
        </w:rPr>
        <w:t>格执行配套的环境保护设施与主体工程同时设计、同时施工、同时投产使用的环境保护</w:t>
      </w:r>
      <w:r>
        <w:rPr>
          <w:rFonts w:ascii="Times New Roman" w:hAnsi="Times New Roman" w:eastAsia="Times New Roman"/>
        </w:rPr>
        <w:t>“</w:t>
      </w:r>
      <w:r>
        <w:t>三同时</w:t>
      </w:r>
      <w:r>
        <w:rPr>
          <w:rFonts w:ascii="Times New Roman" w:hAnsi="Times New Roman" w:eastAsia="Times New Roman"/>
        </w:rPr>
        <w:t>”</w:t>
      </w:r>
      <w:r>
        <w:rPr>
          <w:spacing w:val="-6"/>
        </w:rPr>
        <w:t>制度。项目竣工后，你公司须按规定的标准和程序，对配套建设的环境保护设</w:t>
      </w:r>
      <w:r>
        <w:t>施进行验收。</w:t>
      </w:r>
    </w:p>
    <w:p>
      <w:pPr>
        <w:spacing w:after="0" w:line="364" w:lineRule="auto"/>
        <w:jc w:val="both"/>
        <w:sectPr>
          <w:pgSz w:w="11910" w:h="16840"/>
          <w:pgMar w:top="1400" w:right="1120" w:bottom="1180" w:left="1140" w:header="0" w:footer="909" w:gutter="0"/>
        </w:sectPr>
      </w:pPr>
    </w:p>
    <w:p>
      <w:pPr>
        <w:pStyle w:val="2"/>
        <w:spacing w:before="39" w:line="384" w:lineRule="auto"/>
        <w:ind w:right="5632"/>
      </w:pPr>
      <w:r>
        <mc:AlternateContent>
          <mc:Choice Requires="wpg">
            <w:drawing>
              <wp:anchor distT="0" distB="0" distL="114300" distR="114300" simplePos="0" relativeHeight="240056320" behindDoc="1" locked="0" layoutInCell="1" allowOverlap="1">
                <wp:simplePos x="0" y="0"/>
                <wp:positionH relativeFrom="page">
                  <wp:posOffset>829310</wp:posOffset>
                </wp:positionH>
                <wp:positionV relativeFrom="page">
                  <wp:posOffset>1197610</wp:posOffset>
                </wp:positionV>
                <wp:extent cx="5903595" cy="8260080"/>
                <wp:effectExtent l="1270" t="1270" r="19685" b="6350"/>
                <wp:wrapNone/>
                <wp:docPr id="151" name="组合 132"/>
                <wp:cNvGraphicFramePr/>
                <a:graphic xmlns:a="http://schemas.openxmlformats.org/drawingml/2006/main">
                  <a:graphicData uri="http://schemas.microsoft.com/office/word/2010/wordprocessingGroup">
                    <wpg:wgp>
                      <wpg:cNvGrpSpPr/>
                      <wpg:grpSpPr>
                        <a:xfrm>
                          <a:off x="0" y="0"/>
                          <a:ext cx="5903595" cy="8260080"/>
                          <a:chOff x="1306" y="1887"/>
                          <a:chExt cx="9297" cy="13008"/>
                        </a:xfrm>
                      </wpg:grpSpPr>
                      <wps:wsp>
                        <wps:cNvPr id="143" name="矩形 133"/>
                        <wps:cNvSpPr/>
                        <wps:spPr>
                          <a:xfrm>
                            <a:off x="1306" y="1886"/>
                            <a:ext cx="10" cy="10"/>
                          </a:xfrm>
                          <a:prstGeom prst="rect">
                            <a:avLst/>
                          </a:prstGeom>
                          <a:solidFill>
                            <a:srgbClr val="000000"/>
                          </a:solidFill>
                          <a:ln>
                            <a:noFill/>
                          </a:ln>
                        </wps:spPr>
                        <wps:bodyPr upright="1"/>
                      </wps:wsp>
                      <wps:wsp>
                        <wps:cNvPr id="144" name="直线 134"/>
                        <wps:cNvSpPr/>
                        <wps:spPr>
                          <a:xfrm>
                            <a:off x="1316" y="1892"/>
                            <a:ext cx="9277" cy="0"/>
                          </a:xfrm>
                          <a:prstGeom prst="line">
                            <a:avLst/>
                          </a:prstGeom>
                          <a:ln w="6096" cap="flat" cmpd="sng">
                            <a:solidFill>
                              <a:srgbClr val="000000"/>
                            </a:solidFill>
                            <a:prstDash val="solid"/>
                            <a:headEnd type="none" w="med" len="med"/>
                            <a:tailEnd type="none" w="med" len="med"/>
                          </a:ln>
                        </wps:spPr>
                        <wps:bodyPr upright="1"/>
                      </wps:wsp>
                      <wps:wsp>
                        <wps:cNvPr id="145" name="矩形 135"/>
                        <wps:cNvSpPr/>
                        <wps:spPr>
                          <a:xfrm>
                            <a:off x="10593" y="1886"/>
                            <a:ext cx="10" cy="10"/>
                          </a:xfrm>
                          <a:prstGeom prst="rect">
                            <a:avLst/>
                          </a:prstGeom>
                          <a:solidFill>
                            <a:srgbClr val="000000"/>
                          </a:solidFill>
                          <a:ln>
                            <a:noFill/>
                          </a:ln>
                        </wps:spPr>
                        <wps:bodyPr upright="1"/>
                      </wps:wsp>
                      <wps:wsp>
                        <wps:cNvPr id="146" name="直线 136"/>
                        <wps:cNvSpPr/>
                        <wps:spPr>
                          <a:xfrm>
                            <a:off x="1311" y="1897"/>
                            <a:ext cx="0" cy="12987"/>
                          </a:xfrm>
                          <a:prstGeom prst="line">
                            <a:avLst/>
                          </a:prstGeom>
                          <a:ln w="6096" cap="flat" cmpd="sng">
                            <a:solidFill>
                              <a:srgbClr val="000000"/>
                            </a:solidFill>
                            <a:prstDash val="solid"/>
                            <a:headEnd type="none" w="med" len="med"/>
                            <a:tailEnd type="none" w="med" len="med"/>
                          </a:ln>
                        </wps:spPr>
                        <wps:bodyPr upright="1"/>
                      </wps:wsp>
                      <wps:wsp>
                        <wps:cNvPr id="147" name="矩形 137"/>
                        <wps:cNvSpPr/>
                        <wps:spPr>
                          <a:xfrm>
                            <a:off x="1306" y="14884"/>
                            <a:ext cx="10" cy="10"/>
                          </a:xfrm>
                          <a:prstGeom prst="rect">
                            <a:avLst/>
                          </a:prstGeom>
                          <a:solidFill>
                            <a:srgbClr val="000000"/>
                          </a:solidFill>
                          <a:ln>
                            <a:noFill/>
                          </a:ln>
                        </wps:spPr>
                        <wps:bodyPr upright="1"/>
                      </wps:wsp>
                      <wps:wsp>
                        <wps:cNvPr id="148" name="直线 138"/>
                        <wps:cNvSpPr/>
                        <wps:spPr>
                          <a:xfrm>
                            <a:off x="1316" y="14889"/>
                            <a:ext cx="9277" cy="0"/>
                          </a:xfrm>
                          <a:prstGeom prst="line">
                            <a:avLst/>
                          </a:prstGeom>
                          <a:ln w="6096" cap="flat" cmpd="sng">
                            <a:solidFill>
                              <a:srgbClr val="000000"/>
                            </a:solidFill>
                            <a:prstDash val="solid"/>
                            <a:headEnd type="none" w="med" len="med"/>
                            <a:tailEnd type="none" w="med" len="med"/>
                          </a:ln>
                        </wps:spPr>
                        <wps:bodyPr upright="1"/>
                      </wps:wsp>
                      <wps:wsp>
                        <wps:cNvPr id="149" name="直线 139"/>
                        <wps:cNvSpPr/>
                        <wps:spPr>
                          <a:xfrm>
                            <a:off x="10598" y="1897"/>
                            <a:ext cx="0" cy="12987"/>
                          </a:xfrm>
                          <a:prstGeom prst="line">
                            <a:avLst/>
                          </a:prstGeom>
                          <a:ln w="6096" cap="flat" cmpd="sng">
                            <a:solidFill>
                              <a:srgbClr val="000000"/>
                            </a:solidFill>
                            <a:prstDash val="solid"/>
                            <a:headEnd type="none" w="med" len="med"/>
                            <a:tailEnd type="none" w="med" len="med"/>
                          </a:ln>
                        </wps:spPr>
                        <wps:bodyPr upright="1"/>
                      </wps:wsp>
                      <wps:wsp>
                        <wps:cNvPr id="150" name="矩形 140"/>
                        <wps:cNvSpPr/>
                        <wps:spPr>
                          <a:xfrm>
                            <a:off x="10593" y="14884"/>
                            <a:ext cx="10" cy="10"/>
                          </a:xfrm>
                          <a:prstGeom prst="rect">
                            <a:avLst/>
                          </a:prstGeom>
                          <a:solidFill>
                            <a:srgbClr val="000000"/>
                          </a:solidFill>
                          <a:ln>
                            <a:noFill/>
                          </a:ln>
                        </wps:spPr>
                        <wps:bodyPr upright="1"/>
                      </wps:wsp>
                    </wpg:wgp>
                  </a:graphicData>
                </a:graphic>
              </wp:anchor>
            </w:drawing>
          </mc:Choice>
          <mc:Fallback>
            <w:pict>
              <v:group id="组合 132" o:spid="_x0000_s1026" o:spt="203" style="position:absolute;left:0pt;margin-left:65.3pt;margin-top:94.3pt;height:650.4pt;width:464.85pt;mso-position-horizontal-relative:page;mso-position-vertical-relative:page;z-index:-263260160;mso-width-relative:page;mso-height-relative:page;" coordorigin="1306,1887" coordsize="9297,13008" o:gfxdata="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jIp3O2gAAAA0BAAAPAAAAAAAAAAEAIAAAACIAAABkcnMvZG93&#10;bnJldi54bWxQSwECFAAUAAAACACHTuJAILxHylQDAAA0EQAADgAAAAAAAAABACAAAAApAQAAZHJz&#10;L2Uyb0RvYy54bWxQSwUGAAAAAAYABgBZAQAA7wYAAAAA&#10;">
                <o:lock v:ext="edit" aspectratio="f"/>
                <v:rect id="矩形 133" o:spid="_x0000_s1026" o:spt="1" style="position:absolute;left:1306;top:1886;height:10;width:10;" fillcolor="#000000" filled="t" stroked="f" coordsize="21600,21600" o:gfxdata="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Lcxe8AAAA&#10;3AAAAA8AAAAAAAAAAQAgAAAAIgAAAGRycy9kb3ducmV2LnhtbFBLAQIUABQAAAAIAIdO4kAzLwWe&#10;OwAAADkAAAAQAAAAAAAAAAEAIAAAAAsBAABkcnMvc2hhcGV4bWwueG1sUEsFBgAAAAAGAAYAWwEA&#10;ALUDAAAAAA==&#10;">
                  <v:fill on="t" focussize="0,0"/>
                  <v:stroke on="f"/>
                  <v:imagedata o:title=""/>
                  <o:lock v:ext="edit" aspectratio="f"/>
                </v:rect>
                <v:line id="直线 134" o:spid="_x0000_s1026" o:spt="20" style="position:absolute;left:1316;top:1892;height:0;width:9277;" filled="f" stroked="t" coordsize="21600,21600" o:gfxdata="UEsDBAoAAAAAAIdO4kAAAAAAAAAAAAAAAAAEAAAAZHJzL1BLAwQUAAAACACHTuJAhwhHursAAADc&#10;AAAADwAAAGRycy9kb3ducmV2LnhtbEVPS4vCMBC+L/gfwgh7W1NF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u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35" o:spid="_x0000_s1026" o:spt="1" style="position:absolute;left:10593;top:1886;height:10;width:10;" fillcolor="#000000" filled="t" stroked="f" coordsize="21600,21600" o:gfxdata="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uTvi8AAAA&#10;3AAAAA8AAAAAAAAAAQAgAAAAIgAAAGRycy9kb3ducmV2LnhtbFBLAQIUABQAAAAIAIdO4kAzLwWe&#10;OwAAADkAAAAQAAAAAAAAAAEAIAAAAAsBAABkcnMvc2hhcGV4bWwueG1sUEsFBgAAAAAGAAYAWwEA&#10;ALUDAAAAAA==&#10;">
                  <v:fill on="t" focussize="0,0"/>
                  <v:stroke on="f"/>
                  <v:imagedata o:title=""/>
                  <o:lock v:ext="edit" aspectratio="f"/>
                </v:rect>
                <v:line id="直线 136" o:spid="_x0000_s1026" o:spt="20" style="position:absolute;left:1311;top:1897;height:12987;width:0;" filled="f" stroked="t" coordsize="21600,21600" o:gfxdata="UEsDBAoAAAAAAIdO4kAAAAAAAAAAAAAAAAAEAAAAZHJzL1BLAwQUAAAACACHTuJAGJZ8VrsAAADc&#10;AAAADwAAAGRycy9kb3ducmV2LnhtbEVPTYvCMBC9C/6HMMLeNHUR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Z8V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37" o:spid="_x0000_s1026" o:spt="1" style="position:absolute;left:1306;top:14884;height:10;width:10;" fillcolor="#000000" filled="t" stroked="f" coordsize="21600,21600" o:gfxdata="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wdRS8AAAA&#10;3AAAAA8AAAAAAAAAAQAgAAAAIgAAAGRycy9kb3ducmV2LnhtbFBLAQIUABQAAAAIAIdO4kAzLwWe&#10;OwAAADkAAAAQAAAAAAAAAAEAIAAAAAsBAABkcnMvc2hhcGV4bWwueG1sUEsFBgAAAAAGAAYAWwEA&#10;ALUDAAAAAA==&#10;">
                  <v:fill on="t" focussize="0,0"/>
                  <v:stroke on="f"/>
                  <v:imagedata o:title=""/>
                  <o:lock v:ext="edit" aspectratio="f"/>
                </v:rect>
                <v:line id="直线 138" o:spid="_x0000_s1026" o:spt="20" style="position:absolute;left:1316;top:14889;height:0;width:9277;" filled="f" stroked="t" coordsize="21600,21600" o:gfxdata="UEsDBAoAAAAAAIdO4kAAAAAAAAAAAAAAAAAEAAAAZHJzL1BLAwQUAAAACACHTuJABkVNv78AAADc&#10;AAAADwAAAGRycy9kb3ducmV2LnhtbEWPQW/CMAyF75P4D5GRuI2UCbG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FTb+/&#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39" o:spid="_x0000_s1026" o:spt="20" style="position:absolute;left:10598;top:1897;height:12987;width:0;" filled="f" stroked="t" coordsize="21600,21600" o:gfxdata="UEsDBAoAAAAAAIdO4kAAAAAAAAAAAAAAAAAEAAAAZHJzL1BLAwQUAAAACACHTuJAaQnoJL0AAADc&#10;AAAADwAAAGRycy9kb3ducmV2LnhtbEVPTWvCQBC9F/wPywje6iZF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egk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矩形 140" o:spid="_x0000_s1026" o:spt="1" style="position:absolute;left:10593;top:14884;height:10;width:10;" fillcolor="#000000" filled="t" stroked="f" coordsize="21600,21600" o:gfxdata="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Hu9&#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bookmarkStart w:id="4" w:name="_bookmark4"/>
      <w:bookmarkEnd w:id="4"/>
      <w:r>
        <w:t>表五 验收监测质量保证及质量控制验收监测质量保证及质量控制：</w:t>
      </w:r>
    </w:p>
    <w:p>
      <w:pPr>
        <w:pStyle w:val="8"/>
        <w:numPr>
          <w:ilvl w:val="0"/>
          <w:numId w:val="7"/>
        </w:numPr>
        <w:tabs>
          <w:tab w:val="left" w:pos="1360"/>
        </w:tabs>
        <w:spacing w:before="0" w:after="0" w:line="288" w:lineRule="exact"/>
        <w:ind w:left="1359" w:right="0" w:hanging="602"/>
        <w:jc w:val="left"/>
        <w:rPr>
          <w:sz w:val="24"/>
        </w:rPr>
      </w:pPr>
      <w:r>
        <w:rPr>
          <w:sz w:val="24"/>
        </w:rPr>
        <w:t>监测工作严格按照国家法律、法规要求和标准、技术规范进行。监测全过程</w:t>
      </w:r>
    </w:p>
    <w:p>
      <w:pPr>
        <w:pStyle w:val="3"/>
        <w:spacing w:before="158" w:line="364" w:lineRule="auto"/>
        <w:ind w:left="278" w:right="233"/>
      </w:pPr>
      <w:r>
        <w:t>严格按照广东众惠环境检测有限公司《质量手册》的规定进行，全过程实施严谨的质量保证措施。</w:t>
      </w:r>
    </w:p>
    <w:p>
      <w:pPr>
        <w:pStyle w:val="8"/>
        <w:numPr>
          <w:ilvl w:val="0"/>
          <w:numId w:val="7"/>
        </w:numPr>
        <w:tabs>
          <w:tab w:val="left" w:pos="1360"/>
        </w:tabs>
        <w:spacing w:before="6" w:after="0" w:line="240" w:lineRule="auto"/>
        <w:ind w:left="1359" w:right="0" w:hanging="602"/>
        <w:jc w:val="left"/>
        <w:rPr>
          <w:sz w:val="24"/>
        </w:rPr>
      </w:pPr>
      <w:r>
        <w:rPr>
          <w:sz w:val="24"/>
        </w:rPr>
        <w:t>验收监测在生产工况稳定进行。</w:t>
      </w:r>
    </w:p>
    <w:p>
      <w:pPr>
        <w:pStyle w:val="8"/>
        <w:numPr>
          <w:ilvl w:val="0"/>
          <w:numId w:val="7"/>
        </w:numPr>
        <w:tabs>
          <w:tab w:val="left" w:pos="1360"/>
        </w:tabs>
        <w:spacing w:before="166" w:after="0" w:line="364" w:lineRule="auto"/>
        <w:ind w:left="278" w:right="365" w:firstLine="480"/>
        <w:jc w:val="left"/>
        <w:rPr>
          <w:sz w:val="24"/>
        </w:rPr>
      </w:pPr>
      <w:r>
        <w:rPr>
          <w:spacing w:val="-1"/>
          <w:sz w:val="24"/>
        </w:rPr>
        <w:t>人员能力：监测人员持证上岗，监测所用仪器都经过计量部门的检定并在有</w:t>
      </w:r>
      <w:r>
        <w:rPr>
          <w:sz w:val="24"/>
        </w:rPr>
        <w:t>效期内使用。</w:t>
      </w:r>
    </w:p>
    <w:p>
      <w:pPr>
        <w:pStyle w:val="8"/>
        <w:numPr>
          <w:ilvl w:val="0"/>
          <w:numId w:val="7"/>
        </w:numPr>
        <w:tabs>
          <w:tab w:val="left" w:pos="1360"/>
        </w:tabs>
        <w:spacing w:before="6" w:after="0" w:line="362" w:lineRule="auto"/>
        <w:ind w:left="278" w:right="378" w:firstLine="480"/>
        <w:jc w:val="left"/>
        <w:rPr>
          <w:sz w:val="24"/>
        </w:rPr>
      </w:pPr>
      <w:r>
        <w:rPr>
          <w:sz w:val="24"/>
        </w:rPr>
        <w:t>废气监测的质量保证依据《空气和废气监测分析方法》（第四版） 中</w:t>
      </w:r>
      <w:r>
        <w:rPr>
          <w:rFonts w:ascii="Times New Roman" w:hAnsi="Times New Roman" w:eastAsia="Times New Roman"/>
          <w:sz w:val="24"/>
        </w:rPr>
        <w:t>“</w:t>
      </w:r>
      <w:r>
        <w:rPr>
          <w:spacing w:val="-8"/>
          <w:sz w:val="24"/>
        </w:rPr>
        <w:t>质量</w:t>
      </w:r>
      <w:r>
        <w:rPr>
          <w:sz w:val="24"/>
        </w:rPr>
        <w:t>管理与质量保证</w:t>
      </w:r>
      <w:r>
        <w:rPr>
          <w:rFonts w:ascii="Times New Roman" w:hAnsi="Times New Roman" w:eastAsia="Times New Roman"/>
          <w:sz w:val="24"/>
        </w:rPr>
        <w:t>”</w:t>
      </w:r>
      <w:r>
        <w:rPr>
          <w:sz w:val="24"/>
        </w:rPr>
        <w:t>篇执行。</w:t>
      </w:r>
    </w:p>
    <w:p>
      <w:pPr>
        <w:pStyle w:val="8"/>
        <w:numPr>
          <w:ilvl w:val="0"/>
          <w:numId w:val="7"/>
        </w:numPr>
        <w:tabs>
          <w:tab w:val="left" w:pos="1360"/>
        </w:tabs>
        <w:spacing w:before="10" w:after="0" w:line="240" w:lineRule="auto"/>
        <w:ind w:left="1359" w:right="0" w:hanging="602"/>
        <w:jc w:val="left"/>
        <w:rPr>
          <w:sz w:val="24"/>
        </w:rPr>
      </w:pPr>
      <w:r>
        <w:rPr>
          <w:spacing w:val="-3"/>
          <w:sz w:val="24"/>
        </w:rPr>
        <w:t xml:space="preserve">噪声仪器在使用前后用声校准器校准，校准读数偏差小于 </w:t>
      </w:r>
      <w:r>
        <w:rPr>
          <w:rFonts w:ascii="Times New Roman" w:eastAsia="Times New Roman"/>
          <w:sz w:val="24"/>
        </w:rPr>
        <w:t xml:space="preserve">0.5 </w:t>
      </w:r>
      <w:r>
        <w:rPr>
          <w:sz w:val="24"/>
        </w:rPr>
        <w:t>分贝。</w:t>
      </w:r>
    </w:p>
    <w:p>
      <w:pPr>
        <w:pStyle w:val="8"/>
        <w:numPr>
          <w:ilvl w:val="0"/>
          <w:numId w:val="7"/>
        </w:numPr>
        <w:tabs>
          <w:tab w:val="left" w:pos="1360"/>
        </w:tabs>
        <w:spacing w:before="165" w:after="0" w:line="364" w:lineRule="auto"/>
        <w:ind w:left="278" w:right="365" w:firstLine="480"/>
        <w:jc w:val="left"/>
        <w:rPr>
          <w:sz w:val="24"/>
        </w:rPr>
      </w:pPr>
      <w:r>
        <w:rPr>
          <w:spacing w:val="-1"/>
          <w:sz w:val="24"/>
        </w:rPr>
        <w:t>采集到的样品按方法标准的要求进行现场固定和保存，所有样品在有效保存</w:t>
      </w:r>
      <w:r>
        <w:rPr>
          <w:sz w:val="24"/>
        </w:rPr>
        <w:t>时限内分析完毕。</w:t>
      </w:r>
    </w:p>
    <w:p>
      <w:pPr>
        <w:pStyle w:val="8"/>
        <w:numPr>
          <w:ilvl w:val="0"/>
          <w:numId w:val="7"/>
        </w:numPr>
        <w:tabs>
          <w:tab w:val="left" w:pos="1360"/>
        </w:tabs>
        <w:spacing w:before="6" w:after="0" w:line="364" w:lineRule="auto"/>
        <w:ind w:left="278" w:right="293" w:firstLine="480"/>
        <w:jc w:val="both"/>
        <w:rPr>
          <w:sz w:val="24"/>
        </w:rPr>
      </w:pPr>
      <w:r>
        <w:rPr>
          <w:sz w:val="24"/>
        </w:rPr>
        <w:t>水质监测分析过程中的质量保证和质量控制：水样的采集、运输、保存、实</w:t>
      </w:r>
      <w:r>
        <w:rPr>
          <w:spacing w:val="-2"/>
          <w:sz w:val="24"/>
        </w:rPr>
        <w:t>验室分析和数据计算的全过程均按《环境水质监测质量保证手册》</w:t>
      </w:r>
      <w:r>
        <w:rPr>
          <w:sz w:val="24"/>
        </w:rPr>
        <w:t>（第四版</w:t>
      </w:r>
      <w:r>
        <w:rPr>
          <w:spacing w:val="-12"/>
          <w:sz w:val="24"/>
        </w:rPr>
        <w:t>）</w:t>
      </w:r>
      <w:r>
        <w:rPr>
          <w:spacing w:val="-5"/>
          <w:sz w:val="24"/>
        </w:rPr>
        <w:t>等的要求</w:t>
      </w:r>
      <w:r>
        <w:rPr>
          <w:spacing w:val="-7"/>
          <w:sz w:val="24"/>
        </w:rPr>
        <w:t>进行；实验室分析过程使用标准物质、空白试验、平行双样测定、加标回收率测定等质</w:t>
      </w:r>
      <w:r>
        <w:rPr>
          <w:sz w:val="24"/>
        </w:rPr>
        <w:t>控方法。</w:t>
      </w:r>
    </w:p>
    <w:p>
      <w:pPr>
        <w:spacing w:after="0" w:line="364" w:lineRule="auto"/>
        <w:jc w:val="both"/>
        <w:rPr>
          <w:sz w:val="24"/>
        </w:rPr>
        <w:sectPr>
          <w:pgSz w:w="11910" w:h="16840"/>
          <w:pgMar w:top="1440" w:right="1120" w:bottom="1180" w:left="1140" w:header="0" w:footer="909" w:gutter="0"/>
        </w:sectPr>
      </w:pPr>
    </w:p>
    <w:p>
      <w:pPr>
        <w:pStyle w:val="2"/>
        <w:spacing w:before="39" w:line="384" w:lineRule="auto"/>
        <w:ind w:left="382" w:right="7318" w:hanging="104"/>
      </w:pPr>
      <w:r>
        <mc:AlternateContent>
          <mc:Choice Requires="wpg">
            <w:drawing>
              <wp:anchor distT="0" distB="0" distL="114300" distR="114300" simplePos="0" relativeHeight="240057344" behindDoc="1" locked="0" layoutInCell="1" allowOverlap="1">
                <wp:simplePos x="0" y="0"/>
                <wp:positionH relativeFrom="page">
                  <wp:posOffset>829310</wp:posOffset>
                </wp:positionH>
                <wp:positionV relativeFrom="page">
                  <wp:posOffset>1197610</wp:posOffset>
                </wp:positionV>
                <wp:extent cx="5903595" cy="8546465"/>
                <wp:effectExtent l="1270" t="1270" r="19685" b="5715"/>
                <wp:wrapNone/>
                <wp:docPr id="156" name="组合 141"/>
                <wp:cNvGraphicFramePr/>
                <a:graphic xmlns:a="http://schemas.openxmlformats.org/drawingml/2006/main">
                  <a:graphicData uri="http://schemas.microsoft.com/office/word/2010/wordprocessingGroup">
                    <wpg:wgp>
                      <wpg:cNvGrpSpPr/>
                      <wpg:grpSpPr>
                        <a:xfrm>
                          <a:off x="0" y="0"/>
                          <a:ext cx="5903595" cy="8546465"/>
                          <a:chOff x="1306" y="1887"/>
                          <a:chExt cx="9297" cy="13459"/>
                        </a:xfrm>
                      </wpg:grpSpPr>
                      <wps:wsp>
                        <wps:cNvPr id="152" name="直线 142"/>
                        <wps:cNvSpPr/>
                        <wps:spPr>
                          <a:xfrm>
                            <a:off x="1316" y="1892"/>
                            <a:ext cx="9277" cy="0"/>
                          </a:xfrm>
                          <a:prstGeom prst="line">
                            <a:avLst/>
                          </a:prstGeom>
                          <a:ln w="6096" cap="flat" cmpd="sng">
                            <a:solidFill>
                              <a:srgbClr val="000000"/>
                            </a:solidFill>
                            <a:prstDash val="solid"/>
                            <a:headEnd type="none" w="med" len="med"/>
                            <a:tailEnd type="none" w="med" len="med"/>
                          </a:ln>
                        </wps:spPr>
                        <wps:bodyPr upright="1"/>
                      </wps:wsp>
                      <wps:wsp>
                        <wps:cNvPr id="153" name="直线 143"/>
                        <wps:cNvSpPr/>
                        <wps:spPr>
                          <a:xfrm>
                            <a:off x="1311" y="1887"/>
                            <a:ext cx="0" cy="13459"/>
                          </a:xfrm>
                          <a:prstGeom prst="line">
                            <a:avLst/>
                          </a:prstGeom>
                          <a:ln w="6096" cap="flat" cmpd="sng">
                            <a:solidFill>
                              <a:srgbClr val="000000"/>
                            </a:solidFill>
                            <a:prstDash val="solid"/>
                            <a:headEnd type="none" w="med" len="med"/>
                            <a:tailEnd type="none" w="med" len="med"/>
                          </a:ln>
                        </wps:spPr>
                        <wps:bodyPr upright="1"/>
                      </wps:wsp>
                      <wps:wsp>
                        <wps:cNvPr id="154" name="直线 144"/>
                        <wps:cNvSpPr/>
                        <wps:spPr>
                          <a:xfrm>
                            <a:off x="1316" y="15341"/>
                            <a:ext cx="9277" cy="0"/>
                          </a:xfrm>
                          <a:prstGeom prst="line">
                            <a:avLst/>
                          </a:prstGeom>
                          <a:ln w="6097" cap="flat" cmpd="sng">
                            <a:solidFill>
                              <a:srgbClr val="000000"/>
                            </a:solidFill>
                            <a:prstDash val="solid"/>
                            <a:headEnd type="none" w="med" len="med"/>
                            <a:tailEnd type="none" w="med" len="med"/>
                          </a:ln>
                        </wps:spPr>
                        <wps:bodyPr upright="1"/>
                      </wps:wsp>
                      <wps:wsp>
                        <wps:cNvPr id="155" name="直线 145"/>
                        <wps:cNvSpPr/>
                        <wps:spPr>
                          <a:xfrm>
                            <a:off x="10598" y="1887"/>
                            <a:ext cx="0" cy="13459"/>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141" o:spid="_x0000_s1026" o:spt="203" style="position:absolute;left:0pt;margin-left:65.3pt;margin-top:94.3pt;height:672.95pt;width:464.85pt;mso-position-horizontal-relative:page;mso-position-vertical-relative:page;z-index:-263259136;mso-width-relative:page;mso-height-relative:page;" coordorigin="1306,1887" coordsize="9297,13459" o:gfxdata="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NL6ubaAAAADQEAAA8AAAAAAAAAAQAgAAAAIgAAAGRycy9kb3ducmV2LnhtbFBLAQIUABQAAAAI&#10;AIdO4kDPghmPzwIAACgLAAAOAAAAAAAAAAEAIAAAACkBAABkcnMvZTJvRG9jLnhtbFBLBQYAAAAA&#10;BgAGAFkBAABqBgAAAAA=&#10;">
                <o:lock v:ext="edit" aspectratio="f"/>
                <v:line id="直线 142" o:spid="_x0000_s1026" o:spt="20" style="position:absolute;left:1316;top:1892;height:0;width:9277;" filled="f" stroked="t" coordsize="21600,21600" o:gfxdata="UEsDBAoAAAAAAIdO4kAAAAAAAAAAAAAAAAAEAAAAZHJzL1BLAwQUAAAACACHTuJA4nTsiLsAAADc&#10;AAAADwAAAGRycy9kb3ducmV2LnhtbEVPTYvCMBC9C/6HMII3TRV0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Tsi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43" o:spid="_x0000_s1026" o:spt="20" style="position:absolute;left:1311;top:1887;height:13459;width:0;" filled="f" stroked="t" coordsize="21600,21600" o:gfxdata="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4SRO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44" o:spid="_x0000_s1026" o:spt="20" style="position:absolute;left:1316;top:15341;height:0;width:9277;" filled="f" stroked="t" coordsize="21600,21600" o:gfxdata="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K6H7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line id="直线 145" o:spid="_x0000_s1026" o:spt="20" style="position:absolute;left:10598;top:1887;height:13459;width:0;" filled="f" stroked="t" coordsize="21600,21600" o:gfxdata="UEsDBAoAAAAAAIdO4kAAAAAAAAAAAAAAAAAEAAAAZHJzL1BLAwQUAAAACACHTuJAbZ10/LsAAADc&#10;AAAADwAAAGRycy9kb3ducmV2LnhtbEVPS4vCMBC+L/gfwgh7W1MFtV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10/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group>
            </w:pict>
          </mc:Fallback>
        </mc:AlternateContent>
      </w:r>
      <w:bookmarkStart w:id="5" w:name="_bookmark5"/>
      <w:bookmarkEnd w:id="5"/>
      <w:r>
        <w:t>表六 验收监测内容验收监测内容：</w:t>
      </w:r>
    </w:p>
    <w:p>
      <w:pPr>
        <w:pStyle w:val="3"/>
        <w:spacing w:line="291" w:lineRule="exact"/>
        <w:ind w:left="758"/>
      </w:pPr>
      <w:r>
        <w:t>一、废气监测方案</w:t>
      </w:r>
    </w:p>
    <w:p>
      <w:pPr>
        <w:pStyle w:val="3"/>
        <w:spacing w:before="166"/>
        <w:ind w:left="758"/>
      </w:pPr>
      <w:r>
        <w:rPr>
          <w:rFonts w:ascii="Times New Roman" w:eastAsia="Times New Roman"/>
        </w:rPr>
        <w:t>1</w:t>
      </w:r>
      <w:r>
        <w:t>、监测布点</w:t>
      </w:r>
    </w:p>
    <w:p>
      <w:pPr>
        <w:pStyle w:val="3"/>
        <w:spacing w:before="167" w:line="369" w:lineRule="auto"/>
        <w:ind w:left="758" w:right="1350"/>
      </w:pPr>
      <w:r>
        <w:rPr>
          <w:spacing w:val="-5"/>
        </w:rPr>
        <w:t xml:space="preserve">无组织废气监测点位：上风向 </w:t>
      </w:r>
      <w:r>
        <w:rPr>
          <w:rFonts w:ascii="Times New Roman" w:eastAsia="Times New Roman"/>
        </w:rPr>
        <w:t xml:space="preserve">1 </w:t>
      </w:r>
      <w:r>
        <w:rPr>
          <w:spacing w:val="-20"/>
        </w:rPr>
        <w:t xml:space="preserve">个点 </w:t>
      </w:r>
      <w:r>
        <w:rPr>
          <w:rFonts w:ascii="Times New Roman" w:eastAsia="Times New Roman"/>
        </w:rPr>
        <w:t>G1</w:t>
      </w:r>
      <w:r>
        <w:rPr>
          <w:spacing w:val="-12"/>
        </w:rPr>
        <w:t xml:space="preserve">，下风向 </w:t>
      </w:r>
      <w:r>
        <w:rPr>
          <w:rFonts w:ascii="Times New Roman" w:eastAsia="Times New Roman"/>
        </w:rPr>
        <w:t xml:space="preserve">3 </w:t>
      </w:r>
      <w:r>
        <w:rPr>
          <w:spacing w:val="-20"/>
        </w:rPr>
        <w:t xml:space="preserve">个点 </w:t>
      </w:r>
      <w:r>
        <w:rPr>
          <w:rFonts w:ascii="Times New Roman" w:eastAsia="Times New Roman"/>
        </w:rPr>
        <w:t>G2</w:t>
      </w:r>
      <w:r>
        <w:t>、</w:t>
      </w:r>
      <w:r>
        <w:rPr>
          <w:rFonts w:ascii="Times New Roman" w:eastAsia="Times New Roman"/>
        </w:rPr>
        <w:t>G3</w:t>
      </w:r>
      <w:r>
        <w:t>、</w:t>
      </w:r>
      <w:r>
        <w:rPr>
          <w:rFonts w:ascii="Times New Roman" w:eastAsia="Times New Roman"/>
          <w:spacing w:val="-6"/>
        </w:rPr>
        <w:t>G4</w:t>
      </w:r>
      <w:r>
        <w:rPr>
          <w:spacing w:val="-6"/>
        </w:rPr>
        <w:t xml:space="preserve">； </w:t>
      </w:r>
      <w:r>
        <w:rPr>
          <w:spacing w:val="-3"/>
        </w:rPr>
        <w:t xml:space="preserve">有组织废气监测点位：天然气燃烧废气排放口 </w:t>
      </w:r>
      <w:r>
        <w:rPr>
          <w:rFonts w:ascii="Times New Roman" w:eastAsia="Times New Roman"/>
        </w:rPr>
        <w:t>G5</w:t>
      </w:r>
      <w:r>
        <w:t>、</w:t>
      </w:r>
      <w:r>
        <w:rPr>
          <w:rFonts w:ascii="Times New Roman" w:eastAsia="Times New Roman"/>
        </w:rPr>
        <w:t>G6</w:t>
      </w:r>
      <w:r>
        <w:t>；</w:t>
      </w:r>
    </w:p>
    <w:p>
      <w:pPr>
        <w:pStyle w:val="3"/>
        <w:spacing w:before="1"/>
        <w:ind w:left="758"/>
      </w:pPr>
      <w:r>
        <w:rPr>
          <w:rFonts w:ascii="Times New Roman" w:eastAsia="Times New Roman"/>
        </w:rPr>
        <w:t>2</w:t>
      </w:r>
      <w:r>
        <w:t>、监测项目</w:t>
      </w:r>
    </w:p>
    <w:p>
      <w:pPr>
        <w:pStyle w:val="3"/>
        <w:spacing w:before="166" w:line="364" w:lineRule="auto"/>
        <w:ind w:left="278" w:right="233" w:firstLine="480"/>
      </w:pPr>
      <w:r>
        <w:t>根据本项目大气污染物排放特点及结合周围地区的环境特征，确定本次评价的大气监测项目为：颗粒物、烟尘、</w:t>
      </w:r>
      <w:r>
        <w:rPr>
          <w:rFonts w:ascii="Times New Roman" w:eastAsia="Times New Roman"/>
        </w:rPr>
        <w:t>SO</w:t>
      </w:r>
      <w:r>
        <w:rPr>
          <w:rFonts w:ascii="Times New Roman" w:eastAsia="Times New Roman"/>
          <w:vertAlign w:val="subscript"/>
        </w:rPr>
        <w:t>2</w:t>
      </w:r>
      <w:r>
        <w:rPr>
          <w:vertAlign w:val="baseline"/>
        </w:rPr>
        <w:t>、</w:t>
      </w:r>
      <w:r>
        <w:rPr>
          <w:rFonts w:ascii="Times New Roman" w:eastAsia="Times New Roman"/>
          <w:vertAlign w:val="baseline"/>
        </w:rPr>
        <w:t>NO</w:t>
      </w:r>
      <w:r>
        <w:rPr>
          <w:rFonts w:ascii="Times New Roman" w:eastAsia="Times New Roman"/>
          <w:vertAlign w:val="subscript"/>
        </w:rPr>
        <w:t>X</w:t>
      </w:r>
      <w:r>
        <w:rPr>
          <w:vertAlign w:val="baseline"/>
        </w:rPr>
        <w:t xml:space="preserve">、烟气流量，共 </w:t>
      </w:r>
      <w:r>
        <w:rPr>
          <w:rFonts w:ascii="Times New Roman" w:eastAsia="Times New Roman"/>
          <w:vertAlign w:val="baseline"/>
        </w:rPr>
        <w:t xml:space="preserve">5 </w:t>
      </w:r>
      <w:r>
        <w:rPr>
          <w:vertAlign w:val="baseline"/>
        </w:rPr>
        <w:t>项。</w:t>
      </w:r>
    </w:p>
    <w:p>
      <w:pPr>
        <w:pStyle w:val="3"/>
        <w:spacing w:before="8"/>
        <w:ind w:left="758"/>
      </w:pPr>
      <w:r>
        <w:rPr>
          <w:rFonts w:ascii="Times New Roman" w:eastAsia="Times New Roman"/>
        </w:rPr>
        <w:t>G1-G4</w:t>
      </w:r>
      <w:r>
        <w:t>：颗粒物；</w:t>
      </w:r>
    </w:p>
    <w:p>
      <w:pPr>
        <w:pStyle w:val="3"/>
        <w:spacing w:before="166"/>
        <w:ind w:left="758"/>
      </w:pPr>
      <w:r>
        <w:rPr>
          <w:rFonts w:ascii="Times New Roman" w:eastAsia="Times New Roman"/>
        </w:rPr>
        <w:t>G5</w:t>
      </w:r>
      <w:r>
        <w:t>、</w:t>
      </w:r>
      <w:r>
        <w:rPr>
          <w:rFonts w:ascii="Times New Roman" w:eastAsia="Times New Roman"/>
        </w:rPr>
        <w:t>G6</w:t>
      </w:r>
      <w:r>
        <w:t>：烟气流量、烟尘、</w:t>
      </w:r>
      <w:r>
        <w:rPr>
          <w:rFonts w:ascii="Times New Roman" w:eastAsia="Times New Roman"/>
        </w:rPr>
        <w:t>SO</w:t>
      </w:r>
      <w:r>
        <w:rPr>
          <w:rFonts w:ascii="Times New Roman" w:eastAsia="Times New Roman"/>
          <w:vertAlign w:val="subscript"/>
        </w:rPr>
        <w:t>2</w:t>
      </w:r>
      <w:r>
        <w:rPr>
          <w:vertAlign w:val="baseline"/>
        </w:rPr>
        <w:t>、</w:t>
      </w:r>
      <w:r>
        <w:rPr>
          <w:rFonts w:ascii="Times New Roman" w:eastAsia="Times New Roman"/>
          <w:vertAlign w:val="baseline"/>
        </w:rPr>
        <w:t>NO</w:t>
      </w:r>
      <w:r>
        <w:rPr>
          <w:rFonts w:ascii="Times New Roman" w:eastAsia="Times New Roman"/>
          <w:vertAlign w:val="subscript"/>
        </w:rPr>
        <w:t>X</w:t>
      </w:r>
      <w:r>
        <w:rPr>
          <w:vertAlign w:val="baseline"/>
        </w:rPr>
        <w:t>；</w:t>
      </w:r>
    </w:p>
    <w:p>
      <w:pPr>
        <w:pStyle w:val="3"/>
        <w:spacing w:before="167"/>
        <w:ind w:left="758"/>
      </w:pPr>
      <w:r>
        <w:t>监测期间同时对地面风向、风速、气温、气压等常规气象因素进行观测。</w:t>
      </w:r>
    </w:p>
    <w:p>
      <w:pPr>
        <w:pStyle w:val="3"/>
        <w:spacing w:before="166"/>
        <w:ind w:left="758"/>
      </w:pPr>
      <w:r>
        <w:rPr>
          <w:rFonts w:ascii="Times New Roman" w:eastAsia="Times New Roman"/>
        </w:rPr>
        <w:t>3</w:t>
      </w:r>
      <w:r>
        <w:t>、监测采样时间、频率</w:t>
      </w:r>
    </w:p>
    <w:p>
      <w:pPr>
        <w:pStyle w:val="3"/>
        <w:spacing w:before="167"/>
        <w:ind w:left="758"/>
      </w:pPr>
      <w:r>
        <w:t xml:space="preserve">监测 </w:t>
      </w:r>
      <w:r>
        <w:rPr>
          <w:rFonts w:ascii="Times New Roman" w:eastAsia="Times New Roman"/>
        </w:rPr>
        <w:t xml:space="preserve">2 </w:t>
      </w:r>
      <w:r>
        <w:t xml:space="preserve">天，每天监测 </w:t>
      </w:r>
      <w:r>
        <w:rPr>
          <w:rFonts w:ascii="Times New Roman" w:eastAsia="Times New Roman"/>
        </w:rPr>
        <w:t xml:space="preserve">3 </w:t>
      </w:r>
      <w:r>
        <w:t>次。</w:t>
      </w:r>
    </w:p>
    <w:p>
      <w:pPr>
        <w:pStyle w:val="3"/>
        <w:rPr>
          <w:sz w:val="26"/>
        </w:rPr>
      </w:pPr>
    </w:p>
    <w:p>
      <w:pPr>
        <w:pStyle w:val="3"/>
        <w:spacing w:before="1"/>
      </w:pPr>
    </w:p>
    <w:p>
      <w:pPr>
        <w:pStyle w:val="3"/>
        <w:ind w:left="758"/>
      </w:pPr>
      <w:r>
        <w:t>二、噪声监测方案</w:t>
      </w:r>
    </w:p>
    <w:p>
      <w:pPr>
        <w:pStyle w:val="3"/>
        <w:spacing w:before="165"/>
        <w:ind w:left="758"/>
      </w:pPr>
      <w:r>
        <w:rPr>
          <w:rFonts w:ascii="Times New Roman" w:eastAsia="Times New Roman"/>
        </w:rPr>
        <w:t>1</w:t>
      </w:r>
      <w:r>
        <w:t>、监测布点</w:t>
      </w:r>
    </w:p>
    <w:p>
      <w:pPr>
        <w:pStyle w:val="3"/>
        <w:spacing w:before="168"/>
        <w:ind w:left="758"/>
      </w:pPr>
      <w:r>
        <w:t xml:space="preserve">在厂界四周设 </w:t>
      </w:r>
      <w:r>
        <w:rPr>
          <w:rFonts w:ascii="Times New Roman" w:eastAsia="Times New Roman"/>
        </w:rPr>
        <w:t xml:space="preserve">4 </w:t>
      </w:r>
      <w:r>
        <w:t>个测点，分别为场界东、场界南、场界西、场界北。</w:t>
      </w:r>
    </w:p>
    <w:p>
      <w:pPr>
        <w:pStyle w:val="3"/>
        <w:spacing w:before="165"/>
        <w:ind w:left="758"/>
      </w:pPr>
      <w:r>
        <w:rPr>
          <w:rFonts w:ascii="Times New Roman" w:eastAsia="Times New Roman"/>
        </w:rPr>
        <w:t>2</w:t>
      </w:r>
      <w:r>
        <w:t>、监测时间</w:t>
      </w:r>
    </w:p>
    <w:p>
      <w:pPr>
        <w:pStyle w:val="3"/>
        <w:spacing w:before="168"/>
        <w:ind w:left="758"/>
      </w:pPr>
      <w:r>
        <w:t xml:space="preserve">连续监测 </w:t>
      </w:r>
      <w:r>
        <w:rPr>
          <w:rFonts w:ascii="Times New Roman" w:eastAsia="Times New Roman"/>
        </w:rPr>
        <w:t xml:space="preserve">2 </w:t>
      </w:r>
      <w:r>
        <w:t>天，每天昼间、夜间各监测一次。</w:t>
      </w:r>
    </w:p>
    <w:p>
      <w:pPr>
        <w:pStyle w:val="3"/>
        <w:spacing w:before="165"/>
        <w:ind w:left="758"/>
      </w:pPr>
      <w:r>
        <w:rPr>
          <w:rFonts w:ascii="Times New Roman" w:eastAsia="Times New Roman"/>
        </w:rPr>
        <w:t>3</w:t>
      </w:r>
      <w:r>
        <w:t>、监测项目</w:t>
      </w:r>
    </w:p>
    <w:p>
      <w:pPr>
        <w:pStyle w:val="3"/>
        <w:spacing w:before="168"/>
        <w:ind w:left="758"/>
      </w:pPr>
      <w:r>
        <w:t xml:space="preserve">监测项目为噪声 </w:t>
      </w:r>
      <w:r>
        <w:rPr>
          <w:rFonts w:ascii="Times New Roman" w:eastAsia="Times New Roman"/>
        </w:rPr>
        <w:t>Leq</w:t>
      </w:r>
      <w:r>
        <w:t xml:space="preserve">（等效 </w:t>
      </w:r>
      <w:r>
        <w:rPr>
          <w:rFonts w:ascii="Times New Roman" w:eastAsia="Times New Roman"/>
        </w:rPr>
        <w:t xml:space="preserve">A </w:t>
      </w:r>
      <w:r>
        <w:t>声级）。</w:t>
      </w:r>
    </w:p>
    <w:p>
      <w:pPr>
        <w:pStyle w:val="3"/>
        <w:rPr>
          <w:sz w:val="26"/>
        </w:rPr>
      </w:pPr>
    </w:p>
    <w:p>
      <w:pPr>
        <w:pStyle w:val="3"/>
      </w:pPr>
    </w:p>
    <w:p>
      <w:pPr>
        <w:pStyle w:val="3"/>
        <w:ind w:left="758"/>
      </w:pPr>
      <w:r>
        <w:t>三、废水监测方案</w:t>
      </w:r>
    </w:p>
    <w:p>
      <w:pPr>
        <w:pStyle w:val="3"/>
        <w:spacing w:before="166"/>
        <w:ind w:left="758"/>
      </w:pPr>
      <w:r>
        <w:rPr>
          <w:rFonts w:ascii="Times New Roman" w:eastAsia="Times New Roman"/>
          <w:spacing w:val="-1"/>
        </w:rPr>
        <w:t>1</w:t>
      </w:r>
      <w:r>
        <w:t>、监测布点</w:t>
      </w:r>
    </w:p>
    <w:p>
      <w:pPr>
        <w:pStyle w:val="3"/>
        <w:spacing w:before="167" w:line="369" w:lineRule="auto"/>
        <w:ind w:left="758" w:right="3196"/>
      </w:pPr>
      <w:r>
        <w:rPr>
          <w:spacing w:val="-7"/>
        </w:rPr>
        <w:t xml:space="preserve">本项目区域内共设 </w:t>
      </w:r>
      <w:r>
        <w:rPr>
          <w:rFonts w:ascii="Times New Roman" w:eastAsia="Times New Roman"/>
        </w:rPr>
        <w:t>1</w:t>
      </w:r>
      <w:r>
        <w:rPr>
          <w:rFonts w:ascii="Times New Roman" w:eastAsia="Times New Roman"/>
          <w:spacing w:val="1"/>
        </w:rPr>
        <w:t xml:space="preserve"> </w:t>
      </w:r>
      <w:r>
        <w:rPr>
          <w:spacing w:val="-5"/>
        </w:rPr>
        <w:t xml:space="preserve">个监测点，生活污水排放口 </w:t>
      </w:r>
      <w:r>
        <w:rPr>
          <w:rFonts w:ascii="Times New Roman" w:eastAsia="Times New Roman"/>
        </w:rPr>
        <w:t>W1</w:t>
      </w:r>
      <w:r>
        <w:rPr>
          <w:spacing w:val="-16"/>
        </w:rPr>
        <w:t>。</w:t>
      </w:r>
      <w:r>
        <w:rPr>
          <w:rFonts w:ascii="Times New Roman" w:eastAsia="Times New Roman"/>
        </w:rPr>
        <w:t>2</w:t>
      </w:r>
      <w:r>
        <w:t>、监测项目</w:t>
      </w:r>
    </w:p>
    <w:p>
      <w:pPr>
        <w:pStyle w:val="3"/>
        <w:spacing w:before="1" w:line="362" w:lineRule="auto"/>
        <w:ind w:left="278" w:right="372" w:firstLine="480"/>
      </w:pPr>
      <w:r>
        <w:rPr>
          <w:rFonts w:ascii="Times New Roman" w:eastAsia="Times New Roman"/>
        </w:rPr>
        <w:t xml:space="preserve">pH </w:t>
      </w:r>
      <w:r>
        <w:t>值、悬浮物、氨氮、化学需氧量、五日生活需氧量、总磷、动植物油等，同时监测废水流量。</w:t>
      </w:r>
    </w:p>
    <w:p>
      <w:pPr>
        <w:spacing w:after="0" w:line="362" w:lineRule="auto"/>
        <w:sectPr>
          <w:pgSz w:w="11910" w:h="16840"/>
          <w:pgMar w:top="1440" w:right="1120" w:bottom="1180" w:left="1140" w:header="0" w:footer="909" w:gutter="0"/>
        </w:sectPr>
      </w:pPr>
    </w:p>
    <w:p>
      <w:pPr>
        <w:pStyle w:val="3"/>
        <w:spacing w:before="96"/>
        <w:ind w:left="758"/>
      </w:pPr>
      <w:r>
        <mc:AlternateContent>
          <mc:Choice Requires="wpg">
            <w:drawing>
              <wp:anchor distT="0" distB="0" distL="114300" distR="114300" simplePos="0" relativeHeight="240058368" behindDoc="1" locked="0" layoutInCell="1" allowOverlap="1">
                <wp:simplePos x="0" y="0"/>
                <wp:positionH relativeFrom="page">
                  <wp:posOffset>829310</wp:posOffset>
                </wp:positionH>
                <wp:positionV relativeFrom="page">
                  <wp:posOffset>900430</wp:posOffset>
                </wp:positionV>
                <wp:extent cx="5903595" cy="8546465"/>
                <wp:effectExtent l="1270" t="1270" r="19685" b="5715"/>
                <wp:wrapNone/>
                <wp:docPr id="163" name="组合 146"/>
                <wp:cNvGraphicFramePr/>
                <a:graphic xmlns:a="http://schemas.openxmlformats.org/drawingml/2006/main">
                  <a:graphicData uri="http://schemas.microsoft.com/office/word/2010/wordprocessingGroup">
                    <wpg:wgp>
                      <wpg:cNvGrpSpPr/>
                      <wpg:grpSpPr>
                        <a:xfrm>
                          <a:off x="0" y="0"/>
                          <a:ext cx="5903595" cy="8546465"/>
                          <a:chOff x="1306" y="1418"/>
                          <a:chExt cx="9297" cy="13459"/>
                        </a:xfrm>
                      </wpg:grpSpPr>
                      <wps:wsp>
                        <wps:cNvPr id="157" name="直线 147"/>
                        <wps:cNvSpPr/>
                        <wps:spPr>
                          <a:xfrm>
                            <a:off x="1316" y="1423"/>
                            <a:ext cx="9277" cy="0"/>
                          </a:xfrm>
                          <a:prstGeom prst="line">
                            <a:avLst/>
                          </a:prstGeom>
                          <a:ln w="6096" cap="flat" cmpd="sng">
                            <a:solidFill>
                              <a:srgbClr val="000000"/>
                            </a:solidFill>
                            <a:prstDash val="solid"/>
                            <a:headEnd type="none" w="med" len="med"/>
                            <a:tailEnd type="none" w="med" len="med"/>
                          </a:ln>
                        </wps:spPr>
                        <wps:bodyPr upright="1"/>
                      </wps:wsp>
                      <wps:wsp>
                        <wps:cNvPr id="158" name="直线 148"/>
                        <wps:cNvSpPr/>
                        <wps:spPr>
                          <a:xfrm>
                            <a:off x="1311" y="1418"/>
                            <a:ext cx="0" cy="13459"/>
                          </a:xfrm>
                          <a:prstGeom prst="line">
                            <a:avLst/>
                          </a:prstGeom>
                          <a:ln w="6096" cap="flat" cmpd="sng">
                            <a:solidFill>
                              <a:srgbClr val="000000"/>
                            </a:solidFill>
                            <a:prstDash val="solid"/>
                            <a:headEnd type="none" w="med" len="med"/>
                            <a:tailEnd type="none" w="med" len="med"/>
                          </a:ln>
                        </wps:spPr>
                        <wps:bodyPr upright="1"/>
                      </wps:wsp>
                      <wps:wsp>
                        <wps:cNvPr id="159" name="直线 149"/>
                        <wps:cNvSpPr/>
                        <wps:spPr>
                          <a:xfrm>
                            <a:off x="1316" y="14872"/>
                            <a:ext cx="9277" cy="0"/>
                          </a:xfrm>
                          <a:prstGeom prst="line">
                            <a:avLst/>
                          </a:prstGeom>
                          <a:ln w="6097" cap="flat" cmpd="sng">
                            <a:solidFill>
                              <a:srgbClr val="000000"/>
                            </a:solidFill>
                            <a:prstDash val="solid"/>
                            <a:headEnd type="none" w="med" len="med"/>
                            <a:tailEnd type="none" w="med" len="med"/>
                          </a:ln>
                        </wps:spPr>
                        <wps:bodyPr upright="1"/>
                      </wps:wsp>
                      <wps:wsp>
                        <wps:cNvPr id="160" name="直线 150"/>
                        <wps:cNvSpPr/>
                        <wps:spPr>
                          <a:xfrm>
                            <a:off x="10598" y="1418"/>
                            <a:ext cx="0" cy="13459"/>
                          </a:xfrm>
                          <a:prstGeom prst="line">
                            <a:avLst/>
                          </a:prstGeom>
                          <a:ln w="6096" cap="flat" cmpd="sng">
                            <a:solidFill>
                              <a:srgbClr val="000000"/>
                            </a:solidFill>
                            <a:prstDash val="solid"/>
                            <a:headEnd type="none" w="med" len="med"/>
                            <a:tailEnd type="none" w="med" len="med"/>
                          </a:ln>
                        </wps:spPr>
                        <wps:bodyPr upright="1"/>
                      </wps:wsp>
                      <pic:pic xmlns:pic="http://schemas.openxmlformats.org/drawingml/2006/picture">
                        <pic:nvPicPr>
                          <pic:cNvPr id="161" name="图片 151"/>
                          <pic:cNvPicPr>
                            <a:picLocks noChangeAspect="1"/>
                          </pic:cNvPicPr>
                        </pic:nvPicPr>
                        <pic:blipFill>
                          <a:blip r:embed="rId11"/>
                          <a:stretch>
                            <a:fillRect/>
                          </a:stretch>
                        </pic:blipFill>
                        <pic:spPr>
                          <a:xfrm>
                            <a:off x="1873" y="2949"/>
                            <a:ext cx="8149" cy="5721"/>
                          </a:xfrm>
                          <a:prstGeom prst="rect">
                            <a:avLst/>
                          </a:prstGeom>
                          <a:noFill/>
                          <a:ln>
                            <a:noFill/>
                          </a:ln>
                        </pic:spPr>
                      </pic:pic>
                      <wps:wsp>
                        <wps:cNvPr id="162" name="矩形 152"/>
                        <wps:cNvSpPr/>
                        <wps:spPr>
                          <a:xfrm>
                            <a:off x="1863" y="2939"/>
                            <a:ext cx="8169" cy="5741"/>
                          </a:xfrm>
                          <a:prstGeom prst="rect">
                            <a:avLst/>
                          </a:prstGeom>
                          <a:noFill/>
                          <a:ln w="12700" cap="flat" cmpd="sng">
                            <a:solidFill>
                              <a:srgbClr val="000000"/>
                            </a:solidFill>
                            <a:prstDash val="solid"/>
                            <a:miter/>
                            <a:headEnd type="none" w="med" len="med"/>
                            <a:tailEnd type="none" w="med" len="med"/>
                          </a:ln>
                        </wps:spPr>
                        <wps:bodyPr upright="1"/>
                      </wps:wsp>
                    </wpg:wgp>
                  </a:graphicData>
                </a:graphic>
              </wp:anchor>
            </w:drawing>
          </mc:Choice>
          <mc:Fallback>
            <w:pict>
              <v:group id="组合 146" o:spid="_x0000_s1026" o:spt="203" style="position:absolute;left:0pt;margin-left:65.3pt;margin-top:70.9pt;height:672.95pt;width:464.85pt;mso-position-horizontal-relative:page;mso-position-vertical-relative:page;z-index:-263258112;mso-width-relative:page;mso-height-relative:page;" coordorigin="1306,1418" coordsize="9297,13459" o:gfxdata="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">
                <o:lock v:ext="edit" aspectratio="f"/>
                <v:line id="直线 147" o:spid="_x0000_s1026" o:spt="20" style="position:absolute;left:1316;top:1423;height:0;width:9277;" filled="f" stroked="t" coordsize="21600,21600" o:gfxdata="UEsDBAoAAAAAAIdO4kAAAAAAAAAAAAAAAAAEAAAAZHJzL1BLAwQUAAAACACHTuJA8gNPELsAAADc&#10;AAAADwAAAGRycy9kb3ducmV2LnhtbEVPTYvCMBC9L/gfwgh7W1MXX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NPE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48" o:spid="_x0000_s1026" o:spt="20" style="position:absolute;left:1311;top:1418;height:13459;width:0;" filled="f" stroked="t" coordsize="21600,21600" o:gfxdata="UEsDBAoAAAAAAIdO4kAAAAAAAAAAAAAAAAAEAAAAZHJzL1BLAwQUAAAACACHTuJAg5zbYr8AAADc&#10;AAAADwAAAGRycy9kb3ducmV2LnhtbEWPQW/CMAyF75P4D5GRuI2USbC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c22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49" o:spid="_x0000_s1026" o:spt="20" style="position:absolute;left:1316;top:14872;height:0;width:9277;" filled="f" stroked="t" coordsize="21600,21600" o:gfxdata="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TFYG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line id="直线 150" o:spid="_x0000_s1026" o:spt="20" style="position:absolute;left:10598;top:1418;height:13459;width:0;" filled="f" stroked="t" coordsize="21600,21600" o:gfxdata="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GHd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shape id="图片 151" o:spid="_x0000_s1026" o:spt="75" alt="" type="#_x0000_t75" style="position:absolute;left:1873;top:2949;height:5721;width:8149;" filled="f" o:preferrelative="t" stroked="f" coordsize="21600,21600" o:gfxdata="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1aWLsAAADc&#10;AAAADwAAAAAAAAABACAAAAAiAAAAZHJzL2Rvd25yZXYueG1sUEsBAhQAFAAAAAgAh07iQDMvBZ47&#10;AAAAOQAAABAAAAAAAAAAAQAgAAAACgEAAGRycy9zaGFwZXhtbC54bWxQSwUGAAAAAAYABgBbAQAA&#10;tAMAAAAA&#10;">
                  <v:fill on="f" focussize="0,0"/>
                  <v:stroke on="f"/>
                  <v:imagedata r:id="rId11" o:title=""/>
                  <o:lock v:ext="edit" aspectratio="t"/>
                </v:shape>
                <v:rect id="矩形 152" o:spid="_x0000_s1026" o:spt="1" style="position:absolute;left:1863;top:2939;height:5741;width:8169;" filled="f" stroked="t" coordsize="21600,21600" o:gfxdata="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Kqi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rect>
              </v:group>
            </w:pict>
          </mc:Fallback>
        </mc:AlternateContent>
      </w:r>
      <w:r>
        <w:rPr>
          <w:rFonts w:ascii="Times New Roman" w:eastAsia="Times New Roman"/>
        </w:rPr>
        <w:t>3</w:t>
      </w:r>
      <w:r>
        <w:t>、监测时间和频率</w:t>
      </w:r>
    </w:p>
    <w:p>
      <w:pPr>
        <w:pStyle w:val="3"/>
        <w:spacing w:before="165"/>
        <w:ind w:left="758"/>
      </w:pPr>
      <w:r>
        <w:t xml:space="preserve">连续监测 </w:t>
      </w:r>
      <w:r>
        <w:rPr>
          <w:rFonts w:ascii="Times New Roman" w:eastAsia="Times New Roman"/>
        </w:rPr>
        <w:t xml:space="preserve">2 </w:t>
      </w:r>
      <w:r>
        <w:t xml:space="preserve">天，每天采样 </w:t>
      </w:r>
      <w:r>
        <w:rPr>
          <w:rFonts w:ascii="Times New Roman" w:eastAsia="Times New Roman"/>
        </w:rPr>
        <w:t xml:space="preserve">4 </w:t>
      </w:r>
      <w:r>
        <w:t>次。</w:t>
      </w:r>
    </w:p>
    <w:p>
      <w:pPr>
        <w:pStyle w:val="3"/>
        <w:spacing w:before="168"/>
        <w:ind w:left="2523" w:right="2064"/>
        <w:jc w:val="center"/>
      </w:pPr>
      <w:r>
        <w:t xml:space="preserve">监测布点见图 </w:t>
      </w:r>
      <w:r>
        <w:rPr>
          <w:rFonts w:ascii="Times New Roman" w:eastAsia="Times New Roman"/>
        </w:rPr>
        <w:t>6-1</w:t>
      </w:r>
      <w:r>
        <w:t>。</w:t>
      </w: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rPr>
          <w:sz w:val="26"/>
        </w:rPr>
      </w:pPr>
    </w:p>
    <w:p>
      <w:pPr>
        <w:pStyle w:val="3"/>
        <w:spacing w:before="8"/>
        <w:rPr>
          <w:sz w:val="33"/>
        </w:rPr>
      </w:pPr>
    </w:p>
    <w:p>
      <w:pPr>
        <w:pStyle w:val="3"/>
        <w:ind w:left="2046" w:right="2064"/>
        <w:jc w:val="center"/>
      </w:pPr>
      <w:r>
        <w:t xml:space="preserve">图 </w:t>
      </w:r>
      <w:r>
        <w:rPr>
          <w:rFonts w:ascii="Times New Roman" w:eastAsia="Times New Roman"/>
        </w:rPr>
        <w:t xml:space="preserve">6-1  </w:t>
      </w:r>
      <w:r>
        <w:t>废气、废水、噪声监测点位</w:t>
      </w:r>
    </w:p>
    <w:p>
      <w:pPr>
        <w:spacing w:after="0"/>
        <w:jc w:val="center"/>
        <w:sectPr>
          <w:pgSz w:w="11910" w:h="16840"/>
          <w:pgMar w:top="1400" w:right="1120" w:bottom="1180" w:left="1140" w:header="0" w:footer="909" w:gutter="0"/>
        </w:sectPr>
      </w:pPr>
    </w:p>
    <w:p>
      <w:pPr>
        <w:pStyle w:val="2"/>
        <w:spacing w:before="39" w:line="372" w:lineRule="auto"/>
        <w:ind w:left="218" w:right="6112" w:firstLine="60"/>
      </w:pPr>
      <w:r>
        <mc:AlternateContent>
          <mc:Choice Requires="wpg">
            <w:drawing>
              <wp:anchor distT="0" distB="0" distL="114300" distR="114300" simplePos="0" relativeHeight="240059392" behindDoc="1" locked="0" layoutInCell="1" allowOverlap="1">
                <wp:simplePos x="0" y="0"/>
                <wp:positionH relativeFrom="page">
                  <wp:posOffset>791210</wp:posOffset>
                </wp:positionH>
                <wp:positionV relativeFrom="page">
                  <wp:posOffset>1197610</wp:posOffset>
                </wp:positionV>
                <wp:extent cx="5979795" cy="8581390"/>
                <wp:effectExtent l="1270" t="1270" r="19685" b="8890"/>
                <wp:wrapNone/>
                <wp:docPr id="173" name="组合 153"/>
                <wp:cNvGraphicFramePr/>
                <a:graphic xmlns:a="http://schemas.openxmlformats.org/drawingml/2006/main">
                  <a:graphicData uri="http://schemas.microsoft.com/office/word/2010/wordprocessingGroup">
                    <wpg:wgp>
                      <wpg:cNvGrpSpPr/>
                      <wpg:grpSpPr>
                        <a:xfrm>
                          <a:off x="0" y="0"/>
                          <a:ext cx="5979795" cy="8581390"/>
                          <a:chOff x="1246" y="1887"/>
                          <a:chExt cx="9417" cy="13514"/>
                        </a:xfrm>
                      </wpg:grpSpPr>
                      <wps:wsp>
                        <wps:cNvPr id="164" name="矩形 154"/>
                        <wps:cNvSpPr/>
                        <wps:spPr>
                          <a:xfrm>
                            <a:off x="1246" y="1886"/>
                            <a:ext cx="10" cy="10"/>
                          </a:xfrm>
                          <a:prstGeom prst="rect">
                            <a:avLst/>
                          </a:prstGeom>
                          <a:solidFill>
                            <a:srgbClr val="000000"/>
                          </a:solidFill>
                          <a:ln>
                            <a:noFill/>
                          </a:ln>
                        </wps:spPr>
                        <wps:bodyPr upright="1"/>
                      </wps:wsp>
                      <wps:wsp>
                        <wps:cNvPr id="165" name="直线 155"/>
                        <wps:cNvSpPr/>
                        <wps:spPr>
                          <a:xfrm>
                            <a:off x="1256" y="1892"/>
                            <a:ext cx="9397" cy="0"/>
                          </a:xfrm>
                          <a:prstGeom prst="line">
                            <a:avLst/>
                          </a:prstGeom>
                          <a:ln w="6096" cap="flat" cmpd="sng">
                            <a:solidFill>
                              <a:srgbClr val="000000"/>
                            </a:solidFill>
                            <a:prstDash val="solid"/>
                            <a:headEnd type="none" w="med" len="med"/>
                            <a:tailEnd type="none" w="med" len="med"/>
                          </a:ln>
                        </wps:spPr>
                        <wps:bodyPr upright="1"/>
                      </wps:wsp>
                      <wps:wsp>
                        <wps:cNvPr id="166" name="矩形 156"/>
                        <wps:cNvSpPr/>
                        <wps:spPr>
                          <a:xfrm>
                            <a:off x="10653" y="1886"/>
                            <a:ext cx="10" cy="10"/>
                          </a:xfrm>
                          <a:prstGeom prst="rect">
                            <a:avLst/>
                          </a:prstGeom>
                          <a:solidFill>
                            <a:srgbClr val="000000"/>
                          </a:solidFill>
                          <a:ln>
                            <a:noFill/>
                          </a:ln>
                        </wps:spPr>
                        <wps:bodyPr upright="1"/>
                      </wps:wsp>
                      <wps:wsp>
                        <wps:cNvPr id="167" name="直线 157"/>
                        <wps:cNvSpPr/>
                        <wps:spPr>
                          <a:xfrm>
                            <a:off x="1256" y="5843"/>
                            <a:ext cx="9397" cy="0"/>
                          </a:xfrm>
                          <a:prstGeom prst="line">
                            <a:avLst/>
                          </a:prstGeom>
                          <a:ln w="6096" cap="flat" cmpd="sng">
                            <a:solidFill>
                              <a:srgbClr val="000000"/>
                            </a:solidFill>
                            <a:prstDash val="solid"/>
                            <a:headEnd type="none" w="med" len="med"/>
                            <a:tailEnd type="none" w="med" len="med"/>
                          </a:ln>
                        </wps:spPr>
                        <wps:bodyPr upright="1"/>
                      </wps:wsp>
                      <wps:wsp>
                        <wps:cNvPr id="168" name="直线 158"/>
                        <wps:cNvSpPr/>
                        <wps:spPr>
                          <a:xfrm>
                            <a:off x="1251" y="1897"/>
                            <a:ext cx="0" cy="13494"/>
                          </a:xfrm>
                          <a:prstGeom prst="line">
                            <a:avLst/>
                          </a:prstGeom>
                          <a:ln w="6096" cap="flat" cmpd="sng">
                            <a:solidFill>
                              <a:srgbClr val="000000"/>
                            </a:solidFill>
                            <a:prstDash val="solid"/>
                            <a:headEnd type="none" w="med" len="med"/>
                            <a:tailEnd type="none" w="med" len="med"/>
                          </a:ln>
                        </wps:spPr>
                        <wps:bodyPr upright="1"/>
                      </wps:wsp>
                      <wps:wsp>
                        <wps:cNvPr id="169" name="矩形 159"/>
                        <wps:cNvSpPr/>
                        <wps:spPr>
                          <a:xfrm>
                            <a:off x="1246" y="15391"/>
                            <a:ext cx="10" cy="10"/>
                          </a:xfrm>
                          <a:prstGeom prst="rect">
                            <a:avLst/>
                          </a:prstGeom>
                          <a:solidFill>
                            <a:srgbClr val="000000"/>
                          </a:solidFill>
                          <a:ln>
                            <a:noFill/>
                          </a:ln>
                        </wps:spPr>
                        <wps:bodyPr upright="1"/>
                      </wps:wsp>
                      <wps:wsp>
                        <wps:cNvPr id="170" name="直线 160"/>
                        <wps:cNvSpPr/>
                        <wps:spPr>
                          <a:xfrm>
                            <a:off x="1256" y="15396"/>
                            <a:ext cx="9397" cy="0"/>
                          </a:xfrm>
                          <a:prstGeom prst="line">
                            <a:avLst/>
                          </a:prstGeom>
                          <a:ln w="6096" cap="flat" cmpd="sng">
                            <a:solidFill>
                              <a:srgbClr val="000000"/>
                            </a:solidFill>
                            <a:prstDash val="solid"/>
                            <a:headEnd type="none" w="med" len="med"/>
                            <a:tailEnd type="none" w="med" len="med"/>
                          </a:ln>
                        </wps:spPr>
                        <wps:bodyPr upright="1"/>
                      </wps:wsp>
                      <wps:wsp>
                        <wps:cNvPr id="171" name="直线 161"/>
                        <wps:cNvSpPr/>
                        <wps:spPr>
                          <a:xfrm>
                            <a:off x="10658" y="1897"/>
                            <a:ext cx="0" cy="13494"/>
                          </a:xfrm>
                          <a:prstGeom prst="line">
                            <a:avLst/>
                          </a:prstGeom>
                          <a:ln w="6096" cap="flat" cmpd="sng">
                            <a:solidFill>
                              <a:srgbClr val="000000"/>
                            </a:solidFill>
                            <a:prstDash val="solid"/>
                            <a:headEnd type="none" w="med" len="med"/>
                            <a:tailEnd type="none" w="med" len="med"/>
                          </a:ln>
                        </wps:spPr>
                        <wps:bodyPr upright="1"/>
                      </wps:wsp>
                      <wps:wsp>
                        <wps:cNvPr id="172" name="矩形 162"/>
                        <wps:cNvSpPr/>
                        <wps:spPr>
                          <a:xfrm>
                            <a:off x="10653" y="15391"/>
                            <a:ext cx="10" cy="10"/>
                          </a:xfrm>
                          <a:prstGeom prst="rect">
                            <a:avLst/>
                          </a:prstGeom>
                          <a:solidFill>
                            <a:srgbClr val="000000"/>
                          </a:solidFill>
                          <a:ln>
                            <a:noFill/>
                          </a:ln>
                        </wps:spPr>
                        <wps:bodyPr upright="1"/>
                      </wps:wsp>
                    </wpg:wgp>
                  </a:graphicData>
                </a:graphic>
              </wp:anchor>
            </w:drawing>
          </mc:Choice>
          <mc:Fallback>
            <w:pict>
              <v:group id="组合 153" o:spid="_x0000_s1026" o:spt="203" style="position:absolute;left:0pt;margin-left:62.3pt;margin-top:94.3pt;height:675.7pt;width:470.85pt;mso-position-horizontal-relative:page;mso-position-vertical-relative:page;z-index:-263257088;mso-width-relative:page;mso-height-relative:page;" coordorigin="1246,1887" coordsize="9417,13514" o:gfxdata="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D2Tuqi2gAAAA0B&#10;AAAPAAAAAAAAAAEAIAAAACIAAABkcnMvZG93bnJldi54bWxQSwECFAAUAAAACACHTuJAj+PGcG8D&#10;AAA4EwAADgAAAAAAAAABACAAAAApAQAAZHJzL2Uyb0RvYy54bWxQSwUGAAAAAAYABgBZAQAACgcA&#10;AAAA&#10;">
                <o:lock v:ext="edit" aspectratio="f"/>
                <v:rect id="矩形 154" o:spid="_x0000_s1026" o:spt="1" style="position:absolute;left:1246;top:1886;height:10;width:10;" fillcolor="#000000" filled="t" stroked="f" coordsize="21600,21600" o:gfxdata="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3A74A&#10;AADcAAAADwAAAAAAAAABACAAAAAiAAAAZHJzL2Rvd25yZXYueG1sUEsBAhQAFAAAAAgAh07iQDMv&#10;BZ47AAAAOQAAABAAAAAAAAAAAQAgAAAADQEAAGRycy9zaGFwZXhtbC54bWxQSwUGAAAAAAYABgBb&#10;AQAAtwMAAAAA&#10;">
                  <v:fill on="t" focussize="0,0"/>
                  <v:stroke on="f"/>
                  <v:imagedata o:title=""/>
                  <o:lock v:ext="edit" aspectratio="f"/>
                </v:rect>
                <v:line id="直线 155" o:spid="_x0000_s1026" o:spt="20" style="position:absolute;left:1256;top:1892;height:0;width:9397;" filled="f" stroked="t" coordsize="21600,21600" o:gfxdata="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Q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56" o:spid="_x0000_s1026" o:spt="1" style="position:absolute;left:10653;top:1886;height:10;width:10;" fillcolor="#000000" filled="t" stroked="f" coordsize="21600,21600" o:gfxdata="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JjO+8AAAA&#10;3AAAAA8AAAAAAAAAAQAgAAAAIgAAAGRycy9kb3ducmV2LnhtbFBLAQIUABQAAAAIAIdO4kAzLwWe&#10;OwAAADkAAAAQAAAAAAAAAAEAIAAAAAsBAABkcnMvc2hhcGV4bWwueG1sUEsFBgAAAAAGAAYAWwEA&#10;ALUDAAAAAA==&#10;">
                  <v:fill on="t" focussize="0,0"/>
                  <v:stroke on="f"/>
                  <v:imagedata o:title=""/>
                  <o:lock v:ext="edit" aspectratio="f"/>
                </v:rect>
                <v:line id="直线 157" o:spid="_x0000_s1026" o:spt="20" style="position:absolute;left:1256;top:5843;height:0;width:9397;" filled="f" stroked="t" coordsize="21600,21600" o:gfxdata="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vha2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58" o:spid="_x0000_s1026" o:spt="20" style="position:absolute;left:1251;top:1897;height:13494;width:0;" filled="f" stroked="t" coordsize="21600,21600" o:gfxdata="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wEd+/&#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159" o:spid="_x0000_s1026" o:spt="1" style="position:absolute;left:1246;top:15391;height:10;width:10;" fillcolor="#000000" filled="t" stroked="f" coordsize="21600,21600" o:gfxdata="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FhidvQAA&#10;ANwAAAAPAAAAAAAAAAEAIAAAACIAAABkcnMvZG93bnJldi54bWxQSwECFAAUAAAACACHTuJAMy8F&#10;njsAAAA5AAAAEAAAAAAAAAABACAAAAAMAQAAZHJzL3NoYXBleG1sLnhtbFBLBQYAAAAABgAGAFsB&#10;AAC2AwAAAAA=&#10;">
                  <v:fill on="t" focussize="0,0"/>
                  <v:stroke on="f"/>
                  <v:imagedata o:title=""/>
                  <o:lock v:ext="edit" aspectratio="f"/>
                </v:rect>
                <v:line id="直线 160" o:spid="_x0000_s1026" o:spt="20" style="position:absolute;left:1256;top:15396;height:0;width:9397;" filled="f" stroked="t" coordsize="21600,21600" o:gfxdata="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LB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61" o:spid="_x0000_s1026" o:spt="20" style="position:absolute;left:10658;top:1897;height:13494;width:0;" filled="f" stroked="t" coordsize="21600,21600" o:gfxdata="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Mun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62" o:spid="_x0000_s1026" o:spt="1" style="position:absolute;left:10653;top:15391;height:10;width:10;" fillcolor="#000000" filled="t" stroked="f" coordsize="21600,21600" o:gfxdata="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scMb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bookmarkStart w:id="6" w:name="_bookmark6"/>
      <w:bookmarkEnd w:id="6"/>
      <w:r>
        <w:t>表七 工况记录、验收监测结果验收监测期间生产工况记录：</w:t>
      </w:r>
    </w:p>
    <w:p>
      <w:pPr>
        <w:pStyle w:val="3"/>
        <w:spacing w:line="364" w:lineRule="auto"/>
        <w:ind w:left="218" w:right="306" w:firstLine="480"/>
      </w:pPr>
      <w:r>
        <w:t>验收监测期间，实际运行工况见下表，项目总体工程及各项环保设施均已建好，且能保证正常运行。</w:t>
      </w:r>
    </w:p>
    <w:p>
      <w:pPr>
        <w:pStyle w:val="2"/>
        <w:spacing w:before="0" w:after="5" w:line="222" w:lineRule="exact"/>
        <w:ind w:left="2166" w:right="2064"/>
        <w:jc w:val="center"/>
      </w:pPr>
      <w:r>
        <w:t>表7.1-1 监测期间生产工况记录表</w:t>
      </w:r>
      <w:r>
        <w:rPr>
          <w:w w:val="99"/>
        </w:rPr>
        <w:t xml:space="preserve"> </w:t>
      </w:r>
    </w:p>
    <w:tbl>
      <w:tblPr>
        <w:tblStyle w:val="5"/>
        <w:tblW w:w="0" w:type="auto"/>
        <w:tblInd w:w="8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2027"/>
        <w:gridCol w:w="1559"/>
        <w:gridCol w:w="1590"/>
        <w:gridCol w:w="1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1462" w:type="dxa"/>
          </w:tcPr>
          <w:p>
            <w:pPr>
              <w:pStyle w:val="9"/>
              <w:spacing w:before="171"/>
              <w:ind w:left="263" w:right="252"/>
              <w:jc w:val="center"/>
              <w:rPr>
                <w:sz w:val="22"/>
              </w:rPr>
            </w:pPr>
            <w:r>
              <w:rPr>
                <w:sz w:val="22"/>
              </w:rPr>
              <w:t>监测日期</w:t>
            </w:r>
          </w:p>
        </w:tc>
        <w:tc>
          <w:tcPr>
            <w:tcW w:w="2027" w:type="dxa"/>
          </w:tcPr>
          <w:p>
            <w:pPr>
              <w:pStyle w:val="9"/>
              <w:spacing w:before="171"/>
              <w:ind w:left="221" w:right="213"/>
              <w:jc w:val="center"/>
              <w:rPr>
                <w:sz w:val="22"/>
              </w:rPr>
            </w:pPr>
            <w:r>
              <w:rPr>
                <w:sz w:val="22"/>
              </w:rPr>
              <w:t>产品名称</w:t>
            </w:r>
          </w:p>
        </w:tc>
        <w:tc>
          <w:tcPr>
            <w:tcW w:w="1559" w:type="dxa"/>
          </w:tcPr>
          <w:p>
            <w:pPr>
              <w:pStyle w:val="9"/>
              <w:spacing w:before="15"/>
              <w:ind w:left="336"/>
              <w:rPr>
                <w:sz w:val="22"/>
              </w:rPr>
            </w:pPr>
            <w:r>
              <w:rPr>
                <w:sz w:val="22"/>
              </w:rPr>
              <w:t>设计产能</w:t>
            </w:r>
          </w:p>
          <w:p>
            <w:pPr>
              <w:pStyle w:val="9"/>
              <w:spacing w:before="30" w:line="277" w:lineRule="exact"/>
              <w:ind w:left="308"/>
              <w:rPr>
                <w:sz w:val="22"/>
              </w:rPr>
            </w:pPr>
            <w:r>
              <w:rPr>
                <w:spacing w:val="-1"/>
                <w:sz w:val="22"/>
              </w:rPr>
              <w:t>（台</w:t>
            </w:r>
            <w:r>
              <w:rPr>
                <w:rFonts w:ascii="Times New Roman" w:eastAsia="Times New Roman"/>
                <w:sz w:val="22"/>
              </w:rPr>
              <w:t>/</w:t>
            </w:r>
            <w:r>
              <w:rPr>
                <w:sz w:val="22"/>
              </w:rPr>
              <w:t>天）</w:t>
            </w:r>
          </w:p>
        </w:tc>
        <w:tc>
          <w:tcPr>
            <w:tcW w:w="1590" w:type="dxa"/>
          </w:tcPr>
          <w:p>
            <w:pPr>
              <w:pStyle w:val="9"/>
              <w:spacing w:before="15"/>
              <w:ind w:left="350"/>
              <w:rPr>
                <w:sz w:val="22"/>
              </w:rPr>
            </w:pPr>
            <w:r>
              <w:rPr>
                <w:sz w:val="22"/>
              </w:rPr>
              <w:t>实际产量</w:t>
            </w:r>
          </w:p>
          <w:p>
            <w:pPr>
              <w:pStyle w:val="9"/>
              <w:spacing w:before="30" w:line="277" w:lineRule="exact"/>
              <w:ind w:left="321"/>
              <w:rPr>
                <w:sz w:val="22"/>
              </w:rPr>
            </w:pPr>
            <w:r>
              <w:rPr>
                <w:spacing w:val="-1"/>
                <w:sz w:val="22"/>
              </w:rPr>
              <w:t>（台</w:t>
            </w:r>
            <w:r>
              <w:rPr>
                <w:rFonts w:ascii="Times New Roman" w:eastAsia="Times New Roman"/>
                <w:sz w:val="22"/>
              </w:rPr>
              <w:t>/</w:t>
            </w:r>
            <w:r>
              <w:rPr>
                <w:sz w:val="22"/>
              </w:rPr>
              <w:t>天）</w:t>
            </w:r>
          </w:p>
        </w:tc>
        <w:tc>
          <w:tcPr>
            <w:tcW w:w="1390" w:type="dxa"/>
          </w:tcPr>
          <w:p>
            <w:pPr>
              <w:pStyle w:val="9"/>
              <w:spacing w:before="15"/>
              <w:ind w:left="232" w:right="227"/>
              <w:jc w:val="center"/>
              <w:rPr>
                <w:sz w:val="22"/>
              </w:rPr>
            </w:pPr>
            <w:r>
              <w:rPr>
                <w:sz w:val="22"/>
              </w:rPr>
              <w:t>生产工况</w:t>
            </w:r>
          </w:p>
          <w:p>
            <w:pPr>
              <w:pStyle w:val="9"/>
              <w:spacing w:before="30" w:line="277" w:lineRule="exact"/>
              <w:ind w:left="230" w:right="227"/>
              <w:jc w:val="center"/>
              <w:rPr>
                <w:sz w:val="22"/>
              </w:rPr>
            </w:pPr>
            <w:r>
              <w:rPr>
                <w:sz w:val="22"/>
              </w:rPr>
              <w:t>（</w:t>
            </w:r>
            <w:r>
              <w:rPr>
                <w:rFonts w:ascii="Times New Roman" w:eastAsia="Times New Roman"/>
                <w:sz w:val="22"/>
              </w:rPr>
              <w:t>%</w:t>
            </w:r>
            <w:r>
              <w:rPr>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62" w:type="dxa"/>
          </w:tcPr>
          <w:p>
            <w:pPr>
              <w:pStyle w:val="9"/>
              <w:spacing w:before="27"/>
              <w:ind w:left="263" w:right="255"/>
              <w:jc w:val="center"/>
              <w:rPr>
                <w:rFonts w:ascii="Times New Roman"/>
                <w:sz w:val="22"/>
              </w:rPr>
            </w:pPr>
            <w:r>
              <w:rPr>
                <w:rFonts w:ascii="Times New Roman"/>
                <w:sz w:val="22"/>
              </w:rPr>
              <w:t>2021/3/22</w:t>
            </w:r>
          </w:p>
        </w:tc>
        <w:tc>
          <w:tcPr>
            <w:tcW w:w="2027" w:type="dxa"/>
          </w:tcPr>
          <w:p>
            <w:pPr>
              <w:pStyle w:val="9"/>
              <w:spacing w:before="15" w:line="277" w:lineRule="exact"/>
              <w:ind w:left="223" w:right="213"/>
              <w:jc w:val="center"/>
              <w:rPr>
                <w:sz w:val="22"/>
              </w:rPr>
            </w:pPr>
            <w:r>
              <w:rPr>
                <w:sz w:val="22"/>
              </w:rPr>
              <w:t>燃气采暖热水炉</w:t>
            </w:r>
          </w:p>
        </w:tc>
        <w:tc>
          <w:tcPr>
            <w:tcW w:w="1559" w:type="dxa"/>
          </w:tcPr>
          <w:p>
            <w:pPr>
              <w:pStyle w:val="9"/>
              <w:spacing w:before="27"/>
              <w:ind w:right="602"/>
              <w:jc w:val="right"/>
              <w:rPr>
                <w:rFonts w:ascii="Times New Roman"/>
                <w:sz w:val="22"/>
              </w:rPr>
            </w:pPr>
            <w:r>
              <w:rPr>
                <w:rFonts w:ascii="Times New Roman"/>
                <w:sz w:val="22"/>
              </w:rPr>
              <w:t>715</w:t>
            </w:r>
          </w:p>
        </w:tc>
        <w:tc>
          <w:tcPr>
            <w:tcW w:w="1590" w:type="dxa"/>
          </w:tcPr>
          <w:p>
            <w:pPr>
              <w:pStyle w:val="9"/>
              <w:spacing w:before="27"/>
              <w:ind w:left="606" w:right="603"/>
              <w:jc w:val="center"/>
              <w:rPr>
                <w:rFonts w:ascii="Times New Roman"/>
                <w:sz w:val="22"/>
              </w:rPr>
            </w:pPr>
            <w:r>
              <w:rPr>
                <w:rFonts w:ascii="Times New Roman"/>
                <w:sz w:val="22"/>
              </w:rPr>
              <w:t>550</w:t>
            </w:r>
          </w:p>
        </w:tc>
        <w:tc>
          <w:tcPr>
            <w:tcW w:w="1390" w:type="dxa"/>
          </w:tcPr>
          <w:p>
            <w:pPr>
              <w:pStyle w:val="9"/>
              <w:spacing w:before="27"/>
              <w:ind w:left="498"/>
              <w:rPr>
                <w:rFonts w:ascii="Times New Roman"/>
                <w:sz w:val="22"/>
              </w:rPr>
            </w:pPr>
            <w:r>
              <w:rPr>
                <w:rFonts w:ascii="Times New Roman"/>
                <w:sz w:val="22"/>
              </w:rPr>
              <w:t>76.9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462" w:type="dxa"/>
          </w:tcPr>
          <w:p>
            <w:pPr>
              <w:pStyle w:val="9"/>
              <w:spacing w:before="27"/>
              <w:ind w:left="263" w:right="255"/>
              <w:jc w:val="center"/>
              <w:rPr>
                <w:rFonts w:ascii="Times New Roman"/>
                <w:sz w:val="22"/>
              </w:rPr>
            </w:pPr>
            <w:r>
              <w:rPr>
                <w:rFonts w:ascii="Times New Roman"/>
                <w:sz w:val="22"/>
              </w:rPr>
              <w:t>2021/3/23</w:t>
            </w:r>
          </w:p>
        </w:tc>
        <w:tc>
          <w:tcPr>
            <w:tcW w:w="2027" w:type="dxa"/>
          </w:tcPr>
          <w:p>
            <w:pPr>
              <w:pStyle w:val="9"/>
              <w:spacing w:before="15" w:line="279" w:lineRule="exact"/>
              <w:ind w:left="223" w:right="213"/>
              <w:jc w:val="center"/>
              <w:rPr>
                <w:sz w:val="22"/>
              </w:rPr>
            </w:pPr>
            <w:r>
              <w:rPr>
                <w:sz w:val="22"/>
              </w:rPr>
              <w:t>燃气采暖热水炉</w:t>
            </w:r>
          </w:p>
        </w:tc>
        <w:tc>
          <w:tcPr>
            <w:tcW w:w="1559" w:type="dxa"/>
          </w:tcPr>
          <w:p>
            <w:pPr>
              <w:pStyle w:val="9"/>
              <w:spacing w:before="27"/>
              <w:ind w:right="602"/>
              <w:jc w:val="right"/>
              <w:rPr>
                <w:rFonts w:ascii="Times New Roman"/>
                <w:sz w:val="22"/>
              </w:rPr>
            </w:pPr>
            <w:r>
              <w:rPr>
                <w:rFonts w:ascii="Times New Roman"/>
                <w:sz w:val="22"/>
              </w:rPr>
              <w:t>715</w:t>
            </w:r>
          </w:p>
        </w:tc>
        <w:tc>
          <w:tcPr>
            <w:tcW w:w="1590" w:type="dxa"/>
          </w:tcPr>
          <w:p>
            <w:pPr>
              <w:pStyle w:val="9"/>
              <w:spacing w:before="27"/>
              <w:ind w:left="606" w:right="603"/>
              <w:jc w:val="center"/>
              <w:rPr>
                <w:rFonts w:ascii="Times New Roman"/>
                <w:sz w:val="22"/>
              </w:rPr>
            </w:pPr>
            <w:r>
              <w:rPr>
                <w:rFonts w:ascii="Times New Roman"/>
                <w:sz w:val="22"/>
              </w:rPr>
              <w:t>542</w:t>
            </w:r>
          </w:p>
        </w:tc>
        <w:tc>
          <w:tcPr>
            <w:tcW w:w="1390" w:type="dxa"/>
          </w:tcPr>
          <w:p>
            <w:pPr>
              <w:pStyle w:val="9"/>
              <w:spacing w:before="27"/>
              <w:ind w:left="498"/>
              <w:rPr>
                <w:rFonts w:ascii="Times New Roman"/>
                <w:sz w:val="22"/>
              </w:rPr>
            </w:pPr>
            <w:r>
              <w:rPr>
                <w:rFonts w:ascii="Times New Roman"/>
                <w:sz w:val="22"/>
              </w:rPr>
              <w:t>75.8</w:t>
            </w:r>
          </w:p>
        </w:tc>
      </w:tr>
    </w:tbl>
    <w:p>
      <w:pPr>
        <w:pStyle w:val="3"/>
        <w:rPr>
          <w:b/>
        </w:rPr>
      </w:pPr>
    </w:p>
    <w:p>
      <w:pPr>
        <w:pStyle w:val="3"/>
        <w:rPr>
          <w:b/>
        </w:rPr>
      </w:pPr>
    </w:p>
    <w:p>
      <w:pPr>
        <w:pStyle w:val="3"/>
        <w:rPr>
          <w:b/>
          <w:sz w:val="32"/>
        </w:rPr>
      </w:pPr>
    </w:p>
    <w:p>
      <w:pPr>
        <w:spacing w:before="0"/>
        <w:ind w:left="218" w:right="0" w:firstLine="0"/>
        <w:jc w:val="left"/>
        <w:rPr>
          <w:b/>
          <w:sz w:val="24"/>
        </w:rPr>
      </w:pPr>
      <w:r>
        <w:rPr>
          <w:b/>
          <w:sz w:val="24"/>
        </w:rPr>
        <w:t>验收监测结果：</w:t>
      </w:r>
    </w:p>
    <w:p>
      <w:pPr>
        <w:pStyle w:val="3"/>
        <w:spacing w:before="161"/>
        <w:ind w:left="698"/>
      </w:pPr>
      <w:r>
        <w:t>一、废水监测结果</w:t>
      </w:r>
    </w:p>
    <w:p>
      <w:pPr>
        <w:pStyle w:val="3"/>
        <w:spacing w:before="160"/>
        <w:ind w:left="698"/>
      </w:pPr>
      <w:r>
        <w:t>项目废水监测结果见下表。</w:t>
      </w:r>
    </w:p>
    <w:p>
      <w:pPr>
        <w:pStyle w:val="2"/>
        <w:spacing w:before="161"/>
        <w:ind w:left="996"/>
      </w:pPr>
      <w:r>
        <w:t xml:space="preserve">表 </w:t>
      </w:r>
      <w:r>
        <w:rPr>
          <w:rFonts w:ascii="Times New Roman" w:eastAsia="Times New Roman"/>
        </w:rPr>
        <w:t xml:space="preserve">7.2-1  </w:t>
      </w:r>
      <w:r>
        <w:t>生活污水排放口检测结果（单位：</w:t>
      </w:r>
      <w:r>
        <w:rPr>
          <w:rFonts w:ascii="Times New Roman" w:eastAsia="Times New Roman"/>
        </w:rPr>
        <w:t>mg/L</w:t>
      </w:r>
      <w:r>
        <w:t>，</w:t>
      </w:r>
      <w:r>
        <w:rPr>
          <w:rFonts w:ascii="Times New Roman" w:eastAsia="Times New Roman"/>
        </w:rPr>
        <w:t xml:space="preserve">pH </w:t>
      </w:r>
      <w:r>
        <w:t>值及注明者除外）</w:t>
      </w:r>
    </w:p>
    <w:p>
      <w:pPr>
        <w:pStyle w:val="3"/>
        <w:spacing w:before="4"/>
        <w:rPr>
          <w:b/>
          <w:sz w:val="6"/>
        </w:rPr>
      </w:pPr>
    </w:p>
    <w:tbl>
      <w:tblPr>
        <w:tblStyle w:val="5"/>
        <w:tblW w:w="0" w:type="auto"/>
        <w:tblInd w:w="2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0"/>
        <w:gridCol w:w="648"/>
        <w:gridCol w:w="709"/>
        <w:gridCol w:w="708"/>
        <w:gridCol w:w="708"/>
        <w:gridCol w:w="711"/>
        <w:gridCol w:w="708"/>
        <w:gridCol w:w="708"/>
        <w:gridCol w:w="711"/>
        <w:gridCol w:w="708"/>
        <w:gridCol w:w="708"/>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1440" w:type="dxa"/>
          </w:tcPr>
          <w:p>
            <w:pPr>
              <w:pStyle w:val="9"/>
              <w:spacing w:before="46"/>
              <w:ind w:left="176" w:right="164"/>
              <w:jc w:val="center"/>
              <w:rPr>
                <w:sz w:val="21"/>
              </w:rPr>
            </w:pPr>
            <w:r>
              <w:rPr>
                <w:sz w:val="21"/>
              </w:rPr>
              <w:t>检测时间</w:t>
            </w:r>
          </w:p>
        </w:tc>
        <w:tc>
          <w:tcPr>
            <w:tcW w:w="3484" w:type="dxa"/>
            <w:gridSpan w:val="5"/>
          </w:tcPr>
          <w:p>
            <w:pPr>
              <w:pStyle w:val="9"/>
              <w:spacing w:before="58"/>
              <w:ind w:left="1230" w:right="1224"/>
              <w:jc w:val="center"/>
              <w:rPr>
                <w:rFonts w:ascii="Times New Roman"/>
                <w:sz w:val="21"/>
              </w:rPr>
            </w:pPr>
            <w:r>
              <w:rPr>
                <w:rFonts w:ascii="Times New Roman"/>
                <w:sz w:val="21"/>
              </w:rPr>
              <w:t>2021-03-22</w:t>
            </w:r>
          </w:p>
        </w:tc>
        <w:tc>
          <w:tcPr>
            <w:tcW w:w="3543" w:type="dxa"/>
            <w:gridSpan w:val="5"/>
          </w:tcPr>
          <w:p>
            <w:pPr>
              <w:pStyle w:val="9"/>
              <w:spacing w:before="58"/>
              <w:ind w:left="1260" w:right="1252"/>
              <w:jc w:val="center"/>
              <w:rPr>
                <w:rFonts w:ascii="Times New Roman"/>
                <w:sz w:val="21"/>
              </w:rPr>
            </w:pPr>
            <w:r>
              <w:rPr>
                <w:rFonts w:ascii="Times New Roman"/>
                <w:sz w:val="21"/>
              </w:rPr>
              <w:t>2021-03-23</w:t>
            </w:r>
          </w:p>
        </w:tc>
        <w:tc>
          <w:tcPr>
            <w:tcW w:w="708" w:type="dxa"/>
            <w:vMerge w:val="restart"/>
          </w:tcPr>
          <w:p>
            <w:pPr>
              <w:pStyle w:val="9"/>
              <w:rPr>
                <w:b/>
                <w:sz w:val="18"/>
              </w:rPr>
            </w:pPr>
          </w:p>
          <w:p>
            <w:pPr>
              <w:pStyle w:val="9"/>
              <w:spacing w:line="319" w:lineRule="auto"/>
              <w:ind w:left="143" w:right="130"/>
              <w:rPr>
                <w:sz w:val="21"/>
              </w:rPr>
            </w:pPr>
            <w:r>
              <w:rPr>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440" w:type="dxa"/>
          </w:tcPr>
          <w:p>
            <w:pPr>
              <w:pStyle w:val="9"/>
              <w:spacing w:before="9"/>
              <w:rPr>
                <w:b/>
                <w:sz w:val="17"/>
              </w:rPr>
            </w:pPr>
          </w:p>
          <w:p>
            <w:pPr>
              <w:pStyle w:val="9"/>
              <w:ind w:left="176" w:right="164"/>
              <w:jc w:val="center"/>
              <w:rPr>
                <w:sz w:val="21"/>
              </w:rPr>
            </w:pPr>
            <w:r>
              <w:rPr>
                <w:sz w:val="21"/>
              </w:rPr>
              <w:t>检测项目</w:t>
            </w:r>
          </w:p>
        </w:tc>
        <w:tc>
          <w:tcPr>
            <w:tcW w:w="648" w:type="dxa"/>
          </w:tcPr>
          <w:p>
            <w:pPr>
              <w:pStyle w:val="9"/>
              <w:spacing w:before="49"/>
              <w:ind w:left="112"/>
              <w:rPr>
                <w:sz w:val="21"/>
              </w:rPr>
            </w:pPr>
            <w:r>
              <w:rPr>
                <w:sz w:val="21"/>
              </w:rPr>
              <w:t>第一</w:t>
            </w:r>
          </w:p>
          <w:p>
            <w:pPr>
              <w:pStyle w:val="9"/>
              <w:spacing w:before="89"/>
              <w:ind w:left="215"/>
              <w:rPr>
                <w:sz w:val="21"/>
              </w:rPr>
            </w:pPr>
            <w:r>
              <w:rPr>
                <w:w w:val="100"/>
                <w:sz w:val="21"/>
              </w:rPr>
              <w:t>次</w:t>
            </w:r>
          </w:p>
        </w:tc>
        <w:tc>
          <w:tcPr>
            <w:tcW w:w="709" w:type="dxa"/>
          </w:tcPr>
          <w:p>
            <w:pPr>
              <w:pStyle w:val="9"/>
              <w:spacing w:before="49"/>
              <w:ind w:left="123" w:right="116"/>
              <w:jc w:val="center"/>
              <w:rPr>
                <w:sz w:val="21"/>
              </w:rPr>
            </w:pPr>
            <w:r>
              <w:rPr>
                <w:sz w:val="21"/>
              </w:rPr>
              <w:t>第二</w:t>
            </w:r>
          </w:p>
          <w:p>
            <w:pPr>
              <w:pStyle w:val="9"/>
              <w:spacing w:before="89"/>
              <w:ind w:left="2"/>
              <w:jc w:val="center"/>
              <w:rPr>
                <w:sz w:val="21"/>
              </w:rPr>
            </w:pPr>
            <w:r>
              <w:rPr>
                <w:w w:val="100"/>
                <w:sz w:val="21"/>
              </w:rPr>
              <w:t>次</w:t>
            </w:r>
          </w:p>
        </w:tc>
        <w:tc>
          <w:tcPr>
            <w:tcW w:w="708" w:type="dxa"/>
          </w:tcPr>
          <w:p>
            <w:pPr>
              <w:pStyle w:val="9"/>
              <w:spacing w:before="49"/>
              <w:ind w:left="121" w:right="110"/>
              <w:jc w:val="center"/>
              <w:rPr>
                <w:sz w:val="21"/>
              </w:rPr>
            </w:pPr>
            <w:r>
              <w:rPr>
                <w:sz w:val="21"/>
              </w:rPr>
              <w:t>第三</w:t>
            </w:r>
          </w:p>
          <w:p>
            <w:pPr>
              <w:pStyle w:val="9"/>
              <w:spacing w:before="89"/>
              <w:ind w:left="6"/>
              <w:jc w:val="center"/>
              <w:rPr>
                <w:sz w:val="21"/>
              </w:rPr>
            </w:pPr>
            <w:r>
              <w:rPr>
                <w:w w:val="100"/>
                <w:sz w:val="21"/>
              </w:rPr>
              <w:t>次</w:t>
            </w:r>
          </w:p>
        </w:tc>
        <w:tc>
          <w:tcPr>
            <w:tcW w:w="708" w:type="dxa"/>
          </w:tcPr>
          <w:p>
            <w:pPr>
              <w:pStyle w:val="9"/>
              <w:spacing w:before="49"/>
              <w:ind w:left="121" w:right="110"/>
              <w:jc w:val="center"/>
              <w:rPr>
                <w:sz w:val="21"/>
              </w:rPr>
            </w:pPr>
            <w:r>
              <w:rPr>
                <w:sz w:val="21"/>
              </w:rPr>
              <w:t>第四</w:t>
            </w:r>
          </w:p>
          <w:p>
            <w:pPr>
              <w:pStyle w:val="9"/>
              <w:spacing w:before="89"/>
              <w:ind w:left="6"/>
              <w:jc w:val="center"/>
              <w:rPr>
                <w:sz w:val="21"/>
              </w:rPr>
            </w:pPr>
            <w:r>
              <w:rPr>
                <w:w w:val="100"/>
                <w:sz w:val="21"/>
              </w:rPr>
              <w:t>次</w:t>
            </w:r>
          </w:p>
        </w:tc>
        <w:tc>
          <w:tcPr>
            <w:tcW w:w="711" w:type="dxa"/>
          </w:tcPr>
          <w:p>
            <w:pPr>
              <w:pStyle w:val="9"/>
              <w:spacing w:before="49"/>
              <w:ind w:left="124" w:right="116"/>
              <w:jc w:val="center"/>
              <w:rPr>
                <w:sz w:val="21"/>
              </w:rPr>
            </w:pPr>
            <w:r>
              <w:rPr>
                <w:sz w:val="21"/>
              </w:rPr>
              <w:t>平均</w:t>
            </w:r>
          </w:p>
          <w:p>
            <w:pPr>
              <w:pStyle w:val="9"/>
              <w:spacing w:before="89"/>
              <w:ind w:left="3"/>
              <w:jc w:val="center"/>
              <w:rPr>
                <w:sz w:val="21"/>
              </w:rPr>
            </w:pPr>
            <w:r>
              <w:rPr>
                <w:w w:val="100"/>
                <w:sz w:val="21"/>
              </w:rPr>
              <w:t>值</w:t>
            </w:r>
          </w:p>
        </w:tc>
        <w:tc>
          <w:tcPr>
            <w:tcW w:w="708" w:type="dxa"/>
          </w:tcPr>
          <w:p>
            <w:pPr>
              <w:pStyle w:val="9"/>
              <w:spacing w:before="49"/>
              <w:ind w:left="121" w:right="111"/>
              <w:jc w:val="center"/>
              <w:rPr>
                <w:sz w:val="21"/>
              </w:rPr>
            </w:pPr>
            <w:r>
              <w:rPr>
                <w:sz w:val="21"/>
              </w:rPr>
              <w:t>第一</w:t>
            </w:r>
          </w:p>
          <w:p>
            <w:pPr>
              <w:pStyle w:val="9"/>
              <w:spacing w:before="89"/>
              <w:ind w:left="5"/>
              <w:jc w:val="center"/>
              <w:rPr>
                <w:sz w:val="21"/>
              </w:rPr>
            </w:pPr>
            <w:r>
              <w:rPr>
                <w:w w:val="100"/>
                <w:sz w:val="21"/>
              </w:rPr>
              <w:t>次</w:t>
            </w:r>
          </w:p>
        </w:tc>
        <w:tc>
          <w:tcPr>
            <w:tcW w:w="708" w:type="dxa"/>
          </w:tcPr>
          <w:p>
            <w:pPr>
              <w:pStyle w:val="9"/>
              <w:spacing w:before="49"/>
              <w:ind w:left="121" w:right="111"/>
              <w:jc w:val="center"/>
              <w:rPr>
                <w:sz w:val="21"/>
              </w:rPr>
            </w:pPr>
            <w:r>
              <w:rPr>
                <w:sz w:val="21"/>
              </w:rPr>
              <w:t>第二</w:t>
            </w:r>
          </w:p>
          <w:p>
            <w:pPr>
              <w:pStyle w:val="9"/>
              <w:spacing w:before="89"/>
              <w:ind w:left="5"/>
              <w:jc w:val="center"/>
              <w:rPr>
                <w:sz w:val="21"/>
              </w:rPr>
            </w:pPr>
            <w:r>
              <w:rPr>
                <w:w w:val="100"/>
                <w:sz w:val="21"/>
              </w:rPr>
              <w:t>次</w:t>
            </w:r>
          </w:p>
        </w:tc>
        <w:tc>
          <w:tcPr>
            <w:tcW w:w="711" w:type="dxa"/>
          </w:tcPr>
          <w:p>
            <w:pPr>
              <w:pStyle w:val="9"/>
              <w:spacing w:before="49"/>
              <w:ind w:left="123" w:right="116"/>
              <w:jc w:val="center"/>
              <w:rPr>
                <w:sz w:val="21"/>
              </w:rPr>
            </w:pPr>
            <w:r>
              <w:rPr>
                <w:sz w:val="21"/>
              </w:rPr>
              <w:t>第三</w:t>
            </w:r>
          </w:p>
          <w:p>
            <w:pPr>
              <w:pStyle w:val="9"/>
              <w:spacing w:before="89"/>
              <w:ind w:left="2"/>
              <w:jc w:val="center"/>
              <w:rPr>
                <w:sz w:val="21"/>
              </w:rPr>
            </w:pPr>
            <w:r>
              <w:rPr>
                <w:w w:val="100"/>
                <w:sz w:val="21"/>
              </w:rPr>
              <w:t>次</w:t>
            </w:r>
          </w:p>
        </w:tc>
        <w:tc>
          <w:tcPr>
            <w:tcW w:w="708" w:type="dxa"/>
          </w:tcPr>
          <w:p>
            <w:pPr>
              <w:pStyle w:val="9"/>
              <w:spacing w:before="49"/>
              <w:ind w:left="118" w:right="113"/>
              <w:jc w:val="center"/>
              <w:rPr>
                <w:sz w:val="21"/>
              </w:rPr>
            </w:pPr>
            <w:r>
              <w:rPr>
                <w:sz w:val="21"/>
              </w:rPr>
              <w:t>第四</w:t>
            </w:r>
          </w:p>
          <w:p>
            <w:pPr>
              <w:pStyle w:val="9"/>
              <w:spacing w:before="89"/>
              <w:ind w:left="1"/>
              <w:jc w:val="center"/>
              <w:rPr>
                <w:sz w:val="21"/>
              </w:rPr>
            </w:pPr>
            <w:r>
              <w:rPr>
                <w:w w:val="100"/>
                <w:sz w:val="21"/>
              </w:rPr>
              <w:t>次</w:t>
            </w:r>
          </w:p>
        </w:tc>
        <w:tc>
          <w:tcPr>
            <w:tcW w:w="708" w:type="dxa"/>
          </w:tcPr>
          <w:p>
            <w:pPr>
              <w:pStyle w:val="9"/>
              <w:spacing w:before="49"/>
              <w:ind w:left="121" w:right="111"/>
              <w:jc w:val="center"/>
              <w:rPr>
                <w:sz w:val="21"/>
              </w:rPr>
            </w:pPr>
            <w:r>
              <w:rPr>
                <w:sz w:val="21"/>
              </w:rPr>
              <w:t>平均</w:t>
            </w:r>
          </w:p>
          <w:p>
            <w:pPr>
              <w:pStyle w:val="9"/>
              <w:spacing w:before="89"/>
              <w:ind w:left="5"/>
              <w:jc w:val="center"/>
              <w:rPr>
                <w:sz w:val="21"/>
              </w:rPr>
            </w:pPr>
            <w:r>
              <w:rPr>
                <w:w w:val="100"/>
                <w:sz w:val="21"/>
              </w:rPr>
              <w:t>值</w:t>
            </w:r>
          </w:p>
        </w:tc>
        <w:tc>
          <w:tcPr>
            <w:tcW w:w="70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440" w:type="dxa"/>
          </w:tcPr>
          <w:p>
            <w:pPr>
              <w:pStyle w:val="9"/>
              <w:spacing w:before="46"/>
              <w:ind w:left="175" w:right="164"/>
              <w:jc w:val="center"/>
              <w:rPr>
                <w:sz w:val="21"/>
              </w:rPr>
            </w:pPr>
            <w:r>
              <w:rPr>
                <w:rFonts w:ascii="Times New Roman" w:eastAsia="Times New Roman"/>
                <w:sz w:val="21"/>
              </w:rPr>
              <w:t xml:space="preserve">pH </w:t>
            </w:r>
            <w:r>
              <w:rPr>
                <w:sz w:val="21"/>
              </w:rPr>
              <w:t>值</w:t>
            </w:r>
          </w:p>
          <w:p>
            <w:pPr>
              <w:pStyle w:val="9"/>
              <w:spacing w:before="89"/>
              <w:ind w:left="176" w:right="164"/>
              <w:jc w:val="center"/>
              <w:rPr>
                <w:sz w:val="21"/>
              </w:rPr>
            </w:pPr>
            <w:r>
              <w:rPr>
                <w:sz w:val="21"/>
              </w:rPr>
              <w:t>（无量纲）</w:t>
            </w:r>
          </w:p>
        </w:tc>
        <w:tc>
          <w:tcPr>
            <w:tcW w:w="648" w:type="dxa"/>
          </w:tcPr>
          <w:p>
            <w:pPr>
              <w:pStyle w:val="9"/>
              <w:spacing w:before="7"/>
              <w:rPr>
                <w:b/>
                <w:sz w:val="18"/>
              </w:rPr>
            </w:pPr>
          </w:p>
          <w:p>
            <w:pPr>
              <w:pStyle w:val="9"/>
              <w:ind w:left="119" w:right="110"/>
              <w:jc w:val="center"/>
              <w:rPr>
                <w:rFonts w:ascii="Times New Roman"/>
                <w:sz w:val="21"/>
              </w:rPr>
            </w:pPr>
            <w:r>
              <w:rPr>
                <w:rFonts w:ascii="Times New Roman"/>
                <w:sz w:val="21"/>
              </w:rPr>
              <w:t>7.24</w:t>
            </w:r>
          </w:p>
        </w:tc>
        <w:tc>
          <w:tcPr>
            <w:tcW w:w="709" w:type="dxa"/>
          </w:tcPr>
          <w:p>
            <w:pPr>
              <w:pStyle w:val="9"/>
              <w:spacing w:before="7"/>
              <w:rPr>
                <w:b/>
                <w:sz w:val="18"/>
              </w:rPr>
            </w:pPr>
          </w:p>
          <w:p>
            <w:pPr>
              <w:pStyle w:val="9"/>
              <w:ind w:left="123" w:right="116"/>
              <w:jc w:val="center"/>
              <w:rPr>
                <w:rFonts w:ascii="Times New Roman"/>
                <w:sz w:val="21"/>
              </w:rPr>
            </w:pPr>
            <w:r>
              <w:rPr>
                <w:rFonts w:ascii="Times New Roman"/>
                <w:sz w:val="21"/>
              </w:rPr>
              <w:t>7.35</w:t>
            </w:r>
          </w:p>
        </w:tc>
        <w:tc>
          <w:tcPr>
            <w:tcW w:w="708" w:type="dxa"/>
          </w:tcPr>
          <w:p>
            <w:pPr>
              <w:pStyle w:val="9"/>
              <w:spacing w:before="7"/>
              <w:rPr>
                <w:b/>
                <w:sz w:val="18"/>
              </w:rPr>
            </w:pPr>
          </w:p>
          <w:p>
            <w:pPr>
              <w:pStyle w:val="9"/>
              <w:ind w:right="156"/>
              <w:jc w:val="right"/>
              <w:rPr>
                <w:rFonts w:ascii="Times New Roman"/>
                <w:sz w:val="21"/>
              </w:rPr>
            </w:pPr>
            <w:r>
              <w:rPr>
                <w:rFonts w:ascii="Times New Roman"/>
                <w:sz w:val="21"/>
              </w:rPr>
              <w:t>7.28</w:t>
            </w:r>
          </w:p>
        </w:tc>
        <w:tc>
          <w:tcPr>
            <w:tcW w:w="708" w:type="dxa"/>
          </w:tcPr>
          <w:p>
            <w:pPr>
              <w:pStyle w:val="9"/>
              <w:spacing w:before="7"/>
              <w:rPr>
                <w:b/>
                <w:sz w:val="18"/>
              </w:rPr>
            </w:pPr>
          </w:p>
          <w:p>
            <w:pPr>
              <w:pStyle w:val="9"/>
              <w:ind w:left="169"/>
              <w:rPr>
                <w:rFonts w:ascii="Times New Roman"/>
                <w:sz w:val="21"/>
              </w:rPr>
            </w:pPr>
            <w:r>
              <w:rPr>
                <w:rFonts w:ascii="Times New Roman"/>
                <w:sz w:val="21"/>
              </w:rPr>
              <w:t>7.19</w:t>
            </w:r>
          </w:p>
        </w:tc>
        <w:tc>
          <w:tcPr>
            <w:tcW w:w="711" w:type="dxa"/>
          </w:tcPr>
          <w:p>
            <w:pPr>
              <w:pStyle w:val="9"/>
              <w:spacing w:before="7"/>
              <w:rPr>
                <w:b/>
                <w:sz w:val="18"/>
              </w:rPr>
            </w:pPr>
          </w:p>
          <w:p>
            <w:pPr>
              <w:pStyle w:val="9"/>
              <w:ind w:left="143"/>
              <w:rPr>
                <w:rFonts w:ascii="Times New Roman" w:hAnsi="Times New Roman"/>
                <w:sz w:val="21"/>
              </w:rPr>
            </w:pPr>
            <w:r>
              <w:rPr>
                <w:rFonts w:ascii="Times New Roman" w:hAnsi="Times New Roman"/>
                <w:sz w:val="21"/>
              </w:rPr>
              <w:t>——</w:t>
            </w:r>
          </w:p>
        </w:tc>
        <w:tc>
          <w:tcPr>
            <w:tcW w:w="708" w:type="dxa"/>
          </w:tcPr>
          <w:p>
            <w:pPr>
              <w:pStyle w:val="9"/>
              <w:spacing w:before="7"/>
              <w:rPr>
                <w:b/>
                <w:sz w:val="18"/>
              </w:rPr>
            </w:pPr>
          </w:p>
          <w:p>
            <w:pPr>
              <w:pStyle w:val="9"/>
              <w:ind w:left="121" w:right="111"/>
              <w:jc w:val="center"/>
              <w:rPr>
                <w:rFonts w:ascii="Times New Roman"/>
                <w:sz w:val="21"/>
              </w:rPr>
            </w:pPr>
            <w:r>
              <w:rPr>
                <w:rFonts w:ascii="Times New Roman"/>
                <w:sz w:val="21"/>
              </w:rPr>
              <w:t>7.56</w:t>
            </w:r>
          </w:p>
        </w:tc>
        <w:tc>
          <w:tcPr>
            <w:tcW w:w="708" w:type="dxa"/>
          </w:tcPr>
          <w:p>
            <w:pPr>
              <w:pStyle w:val="9"/>
              <w:spacing w:before="7"/>
              <w:rPr>
                <w:b/>
                <w:sz w:val="18"/>
              </w:rPr>
            </w:pPr>
          </w:p>
          <w:p>
            <w:pPr>
              <w:pStyle w:val="9"/>
              <w:ind w:left="121" w:right="111"/>
              <w:jc w:val="center"/>
              <w:rPr>
                <w:rFonts w:ascii="Times New Roman"/>
                <w:sz w:val="21"/>
              </w:rPr>
            </w:pPr>
            <w:r>
              <w:rPr>
                <w:rFonts w:ascii="Times New Roman"/>
                <w:sz w:val="21"/>
              </w:rPr>
              <w:t>7.51</w:t>
            </w:r>
          </w:p>
        </w:tc>
        <w:tc>
          <w:tcPr>
            <w:tcW w:w="711" w:type="dxa"/>
          </w:tcPr>
          <w:p>
            <w:pPr>
              <w:pStyle w:val="9"/>
              <w:spacing w:before="7"/>
              <w:rPr>
                <w:b/>
                <w:sz w:val="18"/>
              </w:rPr>
            </w:pPr>
          </w:p>
          <w:p>
            <w:pPr>
              <w:pStyle w:val="9"/>
              <w:ind w:left="123" w:right="116"/>
              <w:jc w:val="center"/>
              <w:rPr>
                <w:rFonts w:ascii="Times New Roman"/>
                <w:sz w:val="21"/>
              </w:rPr>
            </w:pPr>
            <w:r>
              <w:rPr>
                <w:rFonts w:ascii="Times New Roman"/>
                <w:sz w:val="21"/>
              </w:rPr>
              <w:t>7.48</w:t>
            </w:r>
          </w:p>
        </w:tc>
        <w:tc>
          <w:tcPr>
            <w:tcW w:w="708" w:type="dxa"/>
          </w:tcPr>
          <w:p>
            <w:pPr>
              <w:pStyle w:val="9"/>
              <w:spacing w:before="7"/>
              <w:rPr>
                <w:b/>
                <w:sz w:val="18"/>
              </w:rPr>
            </w:pPr>
          </w:p>
          <w:p>
            <w:pPr>
              <w:pStyle w:val="9"/>
              <w:ind w:left="118" w:right="113"/>
              <w:jc w:val="center"/>
              <w:rPr>
                <w:rFonts w:ascii="Times New Roman"/>
                <w:sz w:val="21"/>
              </w:rPr>
            </w:pPr>
            <w:r>
              <w:rPr>
                <w:rFonts w:ascii="Times New Roman"/>
                <w:sz w:val="21"/>
              </w:rPr>
              <w:t>7.50</w:t>
            </w:r>
          </w:p>
        </w:tc>
        <w:tc>
          <w:tcPr>
            <w:tcW w:w="708" w:type="dxa"/>
          </w:tcPr>
          <w:p>
            <w:pPr>
              <w:pStyle w:val="9"/>
              <w:spacing w:before="7"/>
              <w:rPr>
                <w:b/>
                <w:sz w:val="18"/>
              </w:rPr>
            </w:pPr>
          </w:p>
          <w:p>
            <w:pPr>
              <w:pStyle w:val="9"/>
              <w:ind w:left="121" w:right="111"/>
              <w:jc w:val="center"/>
              <w:rPr>
                <w:rFonts w:ascii="Times New Roman" w:hAnsi="Times New Roman"/>
                <w:sz w:val="21"/>
              </w:rPr>
            </w:pPr>
            <w:r>
              <w:rPr>
                <w:rFonts w:ascii="Times New Roman" w:hAnsi="Times New Roman"/>
                <w:sz w:val="21"/>
              </w:rPr>
              <w:t>——</w:t>
            </w:r>
          </w:p>
        </w:tc>
        <w:tc>
          <w:tcPr>
            <w:tcW w:w="708" w:type="dxa"/>
          </w:tcPr>
          <w:p>
            <w:pPr>
              <w:pStyle w:val="9"/>
              <w:spacing w:before="7"/>
              <w:rPr>
                <w:b/>
                <w:sz w:val="18"/>
              </w:rPr>
            </w:pPr>
          </w:p>
          <w:p>
            <w:pPr>
              <w:pStyle w:val="9"/>
              <w:ind w:left="118" w:right="113"/>
              <w:jc w:val="center"/>
              <w:rPr>
                <w:rFonts w:ascii="Times New Roman"/>
                <w:sz w:val="21"/>
              </w:rPr>
            </w:pPr>
            <w:r>
              <w:rPr>
                <w:rFonts w:ascii="Times New Roman"/>
                <w:sz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40" w:type="dxa"/>
          </w:tcPr>
          <w:p>
            <w:pPr>
              <w:pStyle w:val="9"/>
              <w:spacing w:before="46"/>
              <w:ind w:left="173" w:right="164"/>
              <w:jc w:val="center"/>
              <w:rPr>
                <w:sz w:val="21"/>
              </w:rPr>
            </w:pPr>
            <w:r>
              <w:rPr>
                <w:sz w:val="21"/>
              </w:rPr>
              <w:t>悬浮物</w:t>
            </w:r>
          </w:p>
        </w:tc>
        <w:tc>
          <w:tcPr>
            <w:tcW w:w="648" w:type="dxa"/>
          </w:tcPr>
          <w:p>
            <w:pPr>
              <w:pStyle w:val="9"/>
              <w:spacing w:before="58"/>
              <w:ind w:left="114" w:right="110"/>
              <w:jc w:val="center"/>
              <w:rPr>
                <w:rFonts w:ascii="Times New Roman"/>
                <w:sz w:val="21"/>
              </w:rPr>
            </w:pPr>
            <w:r>
              <w:rPr>
                <w:rFonts w:ascii="Times New Roman"/>
                <w:sz w:val="21"/>
              </w:rPr>
              <w:t>36</w:t>
            </w:r>
          </w:p>
        </w:tc>
        <w:tc>
          <w:tcPr>
            <w:tcW w:w="709" w:type="dxa"/>
          </w:tcPr>
          <w:p>
            <w:pPr>
              <w:pStyle w:val="9"/>
              <w:spacing w:before="58"/>
              <w:ind w:left="118" w:right="116"/>
              <w:jc w:val="center"/>
              <w:rPr>
                <w:rFonts w:ascii="Times New Roman"/>
                <w:sz w:val="21"/>
              </w:rPr>
            </w:pPr>
            <w:r>
              <w:rPr>
                <w:rFonts w:ascii="Times New Roman"/>
                <w:sz w:val="21"/>
              </w:rPr>
              <w:t>34</w:t>
            </w:r>
          </w:p>
        </w:tc>
        <w:tc>
          <w:tcPr>
            <w:tcW w:w="708" w:type="dxa"/>
          </w:tcPr>
          <w:p>
            <w:pPr>
              <w:pStyle w:val="9"/>
              <w:spacing w:before="58"/>
              <w:ind w:right="238"/>
              <w:jc w:val="right"/>
              <w:rPr>
                <w:rFonts w:ascii="Times New Roman"/>
                <w:sz w:val="21"/>
              </w:rPr>
            </w:pPr>
            <w:r>
              <w:rPr>
                <w:rFonts w:ascii="Times New Roman"/>
                <w:sz w:val="21"/>
              </w:rPr>
              <w:t>33</w:t>
            </w:r>
          </w:p>
        </w:tc>
        <w:tc>
          <w:tcPr>
            <w:tcW w:w="708" w:type="dxa"/>
          </w:tcPr>
          <w:p>
            <w:pPr>
              <w:pStyle w:val="9"/>
              <w:spacing w:before="58"/>
              <w:ind w:left="246"/>
              <w:rPr>
                <w:rFonts w:ascii="Times New Roman"/>
                <w:sz w:val="21"/>
              </w:rPr>
            </w:pPr>
            <w:r>
              <w:rPr>
                <w:rFonts w:ascii="Times New Roman"/>
                <w:sz w:val="21"/>
              </w:rPr>
              <w:t>34</w:t>
            </w:r>
          </w:p>
        </w:tc>
        <w:tc>
          <w:tcPr>
            <w:tcW w:w="711" w:type="dxa"/>
          </w:tcPr>
          <w:p>
            <w:pPr>
              <w:pStyle w:val="9"/>
              <w:spacing w:before="58"/>
              <w:ind w:left="246"/>
              <w:rPr>
                <w:rFonts w:ascii="Times New Roman"/>
                <w:sz w:val="21"/>
              </w:rPr>
            </w:pPr>
            <w:r>
              <w:rPr>
                <w:rFonts w:ascii="Times New Roman"/>
                <w:sz w:val="21"/>
              </w:rPr>
              <w:t>34</w:t>
            </w:r>
          </w:p>
        </w:tc>
        <w:tc>
          <w:tcPr>
            <w:tcW w:w="708" w:type="dxa"/>
          </w:tcPr>
          <w:p>
            <w:pPr>
              <w:pStyle w:val="9"/>
              <w:spacing w:before="58"/>
              <w:ind w:left="118" w:right="113"/>
              <w:jc w:val="center"/>
              <w:rPr>
                <w:rFonts w:ascii="Times New Roman"/>
                <w:sz w:val="21"/>
              </w:rPr>
            </w:pPr>
            <w:r>
              <w:rPr>
                <w:rFonts w:ascii="Times New Roman"/>
                <w:sz w:val="21"/>
              </w:rPr>
              <w:t>34</w:t>
            </w:r>
          </w:p>
        </w:tc>
        <w:tc>
          <w:tcPr>
            <w:tcW w:w="708" w:type="dxa"/>
          </w:tcPr>
          <w:p>
            <w:pPr>
              <w:pStyle w:val="9"/>
              <w:spacing w:before="58"/>
              <w:ind w:left="118" w:right="113"/>
              <w:jc w:val="center"/>
              <w:rPr>
                <w:rFonts w:ascii="Times New Roman"/>
                <w:sz w:val="21"/>
              </w:rPr>
            </w:pPr>
            <w:r>
              <w:rPr>
                <w:rFonts w:ascii="Times New Roman"/>
                <w:sz w:val="21"/>
              </w:rPr>
              <w:t>32</w:t>
            </w:r>
          </w:p>
        </w:tc>
        <w:tc>
          <w:tcPr>
            <w:tcW w:w="711" w:type="dxa"/>
          </w:tcPr>
          <w:p>
            <w:pPr>
              <w:pStyle w:val="9"/>
              <w:spacing w:before="58"/>
              <w:ind w:left="118" w:right="116"/>
              <w:jc w:val="center"/>
              <w:rPr>
                <w:rFonts w:ascii="Times New Roman"/>
                <w:sz w:val="21"/>
              </w:rPr>
            </w:pPr>
            <w:r>
              <w:rPr>
                <w:rFonts w:ascii="Times New Roman"/>
                <w:sz w:val="21"/>
              </w:rPr>
              <w:t>34</w:t>
            </w:r>
          </w:p>
        </w:tc>
        <w:tc>
          <w:tcPr>
            <w:tcW w:w="708" w:type="dxa"/>
          </w:tcPr>
          <w:p>
            <w:pPr>
              <w:pStyle w:val="9"/>
              <w:spacing w:before="58"/>
              <w:ind w:left="114" w:right="113"/>
              <w:jc w:val="center"/>
              <w:rPr>
                <w:rFonts w:ascii="Times New Roman"/>
                <w:sz w:val="21"/>
              </w:rPr>
            </w:pPr>
            <w:r>
              <w:rPr>
                <w:rFonts w:ascii="Times New Roman"/>
                <w:sz w:val="21"/>
              </w:rPr>
              <w:t>32</w:t>
            </w:r>
          </w:p>
        </w:tc>
        <w:tc>
          <w:tcPr>
            <w:tcW w:w="708" w:type="dxa"/>
          </w:tcPr>
          <w:p>
            <w:pPr>
              <w:pStyle w:val="9"/>
              <w:spacing w:before="58"/>
              <w:ind w:left="118" w:right="113"/>
              <w:jc w:val="center"/>
              <w:rPr>
                <w:rFonts w:ascii="Times New Roman"/>
                <w:sz w:val="21"/>
              </w:rPr>
            </w:pPr>
            <w:r>
              <w:rPr>
                <w:rFonts w:ascii="Times New Roman"/>
                <w:sz w:val="21"/>
              </w:rPr>
              <w:t>33</w:t>
            </w:r>
          </w:p>
        </w:tc>
        <w:tc>
          <w:tcPr>
            <w:tcW w:w="708" w:type="dxa"/>
          </w:tcPr>
          <w:p>
            <w:pPr>
              <w:pStyle w:val="9"/>
              <w:spacing w:before="58"/>
              <w:ind w:left="121" w:right="111"/>
              <w:jc w:val="center"/>
              <w:rPr>
                <w:rFonts w:ascii="Times New Roman"/>
                <w:sz w:val="21"/>
              </w:rPr>
            </w:pPr>
            <w:r>
              <w:rPr>
                <w:rFonts w:ascii="Times New Roman"/>
                <w:sz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40" w:type="dxa"/>
          </w:tcPr>
          <w:p>
            <w:pPr>
              <w:pStyle w:val="9"/>
              <w:spacing w:before="49"/>
              <w:ind w:left="176" w:right="164"/>
              <w:jc w:val="center"/>
              <w:rPr>
                <w:sz w:val="21"/>
              </w:rPr>
            </w:pPr>
            <w:r>
              <w:rPr>
                <w:sz w:val="21"/>
              </w:rPr>
              <w:t>化学需氧量</w:t>
            </w:r>
          </w:p>
        </w:tc>
        <w:tc>
          <w:tcPr>
            <w:tcW w:w="648" w:type="dxa"/>
          </w:tcPr>
          <w:p>
            <w:pPr>
              <w:pStyle w:val="9"/>
              <w:spacing w:before="60"/>
              <w:ind w:left="119" w:right="110"/>
              <w:jc w:val="center"/>
              <w:rPr>
                <w:rFonts w:ascii="Times New Roman"/>
                <w:sz w:val="21"/>
              </w:rPr>
            </w:pPr>
            <w:r>
              <w:rPr>
                <w:rFonts w:ascii="Times New Roman"/>
                <w:sz w:val="21"/>
              </w:rPr>
              <w:t>156</w:t>
            </w:r>
          </w:p>
        </w:tc>
        <w:tc>
          <w:tcPr>
            <w:tcW w:w="709" w:type="dxa"/>
          </w:tcPr>
          <w:p>
            <w:pPr>
              <w:pStyle w:val="9"/>
              <w:spacing w:before="60"/>
              <w:ind w:left="123" w:right="116"/>
              <w:jc w:val="center"/>
              <w:rPr>
                <w:rFonts w:ascii="Times New Roman"/>
                <w:sz w:val="21"/>
              </w:rPr>
            </w:pPr>
            <w:r>
              <w:rPr>
                <w:rFonts w:ascii="Times New Roman"/>
                <w:sz w:val="21"/>
              </w:rPr>
              <w:t>153</w:t>
            </w:r>
          </w:p>
        </w:tc>
        <w:tc>
          <w:tcPr>
            <w:tcW w:w="708" w:type="dxa"/>
          </w:tcPr>
          <w:p>
            <w:pPr>
              <w:pStyle w:val="9"/>
              <w:spacing w:before="60"/>
              <w:ind w:right="183"/>
              <w:jc w:val="right"/>
              <w:rPr>
                <w:rFonts w:ascii="Times New Roman"/>
                <w:sz w:val="21"/>
              </w:rPr>
            </w:pPr>
            <w:r>
              <w:rPr>
                <w:rFonts w:ascii="Times New Roman"/>
                <w:sz w:val="21"/>
              </w:rPr>
              <w:t>152</w:t>
            </w:r>
          </w:p>
        </w:tc>
        <w:tc>
          <w:tcPr>
            <w:tcW w:w="708" w:type="dxa"/>
          </w:tcPr>
          <w:p>
            <w:pPr>
              <w:pStyle w:val="9"/>
              <w:spacing w:before="60"/>
              <w:ind w:left="196"/>
              <w:rPr>
                <w:rFonts w:ascii="Times New Roman"/>
                <w:sz w:val="21"/>
              </w:rPr>
            </w:pPr>
            <w:r>
              <w:rPr>
                <w:rFonts w:ascii="Times New Roman"/>
                <w:sz w:val="21"/>
              </w:rPr>
              <w:t>157</w:t>
            </w:r>
          </w:p>
        </w:tc>
        <w:tc>
          <w:tcPr>
            <w:tcW w:w="711" w:type="dxa"/>
          </w:tcPr>
          <w:p>
            <w:pPr>
              <w:pStyle w:val="9"/>
              <w:spacing w:before="60"/>
              <w:ind w:left="196"/>
              <w:rPr>
                <w:rFonts w:ascii="Times New Roman"/>
                <w:sz w:val="21"/>
              </w:rPr>
            </w:pPr>
            <w:r>
              <w:rPr>
                <w:rFonts w:ascii="Times New Roman"/>
                <w:sz w:val="21"/>
              </w:rPr>
              <w:t>154</w:t>
            </w:r>
          </w:p>
        </w:tc>
        <w:tc>
          <w:tcPr>
            <w:tcW w:w="708" w:type="dxa"/>
          </w:tcPr>
          <w:p>
            <w:pPr>
              <w:pStyle w:val="9"/>
              <w:spacing w:before="60"/>
              <w:ind w:left="121" w:right="111"/>
              <w:jc w:val="center"/>
              <w:rPr>
                <w:rFonts w:ascii="Times New Roman"/>
                <w:sz w:val="21"/>
              </w:rPr>
            </w:pPr>
            <w:r>
              <w:rPr>
                <w:rFonts w:ascii="Times New Roman"/>
                <w:sz w:val="21"/>
              </w:rPr>
              <w:t>154</w:t>
            </w:r>
          </w:p>
        </w:tc>
        <w:tc>
          <w:tcPr>
            <w:tcW w:w="708" w:type="dxa"/>
          </w:tcPr>
          <w:p>
            <w:pPr>
              <w:pStyle w:val="9"/>
              <w:spacing w:before="60"/>
              <w:ind w:left="121" w:right="111"/>
              <w:jc w:val="center"/>
              <w:rPr>
                <w:rFonts w:ascii="Times New Roman"/>
                <w:sz w:val="21"/>
              </w:rPr>
            </w:pPr>
            <w:r>
              <w:rPr>
                <w:rFonts w:ascii="Times New Roman"/>
                <w:sz w:val="21"/>
              </w:rPr>
              <w:t>159</w:t>
            </w:r>
          </w:p>
        </w:tc>
        <w:tc>
          <w:tcPr>
            <w:tcW w:w="711" w:type="dxa"/>
          </w:tcPr>
          <w:p>
            <w:pPr>
              <w:pStyle w:val="9"/>
              <w:spacing w:before="60"/>
              <w:ind w:left="123" w:right="116"/>
              <w:jc w:val="center"/>
              <w:rPr>
                <w:rFonts w:ascii="Times New Roman"/>
                <w:sz w:val="21"/>
              </w:rPr>
            </w:pPr>
            <w:r>
              <w:rPr>
                <w:rFonts w:ascii="Times New Roman"/>
                <w:sz w:val="21"/>
              </w:rPr>
              <w:t>157</w:t>
            </w:r>
          </w:p>
        </w:tc>
        <w:tc>
          <w:tcPr>
            <w:tcW w:w="708" w:type="dxa"/>
          </w:tcPr>
          <w:p>
            <w:pPr>
              <w:pStyle w:val="9"/>
              <w:spacing w:before="60"/>
              <w:ind w:left="118" w:right="113"/>
              <w:jc w:val="center"/>
              <w:rPr>
                <w:rFonts w:ascii="Times New Roman"/>
                <w:sz w:val="21"/>
              </w:rPr>
            </w:pPr>
            <w:r>
              <w:rPr>
                <w:rFonts w:ascii="Times New Roman"/>
                <w:sz w:val="21"/>
              </w:rPr>
              <w:t>156</w:t>
            </w:r>
          </w:p>
        </w:tc>
        <w:tc>
          <w:tcPr>
            <w:tcW w:w="708" w:type="dxa"/>
          </w:tcPr>
          <w:p>
            <w:pPr>
              <w:pStyle w:val="9"/>
              <w:spacing w:before="60"/>
              <w:ind w:left="121" w:right="111"/>
              <w:jc w:val="center"/>
              <w:rPr>
                <w:rFonts w:ascii="Times New Roman"/>
                <w:sz w:val="21"/>
              </w:rPr>
            </w:pPr>
            <w:r>
              <w:rPr>
                <w:rFonts w:ascii="Times New Roman"/>
                <w:sz w:val="21"/>
              </w:rPr>
              <w:t>156</w:t>
            </w:r>
          </w:p>
        </w:tc>
        <w:tc>
          <w:tcPr>
            <w:tcW w:w="708" w:type="dxa"/>
          </w:tcPr>
          <w:p>
            <w:pPr>
              <w:pStyle w:val="9"/>
              <w:spacing w:before="60"/>
              <w:ind w:left="121" w:right="111"/>
              <w:jc w:val="center"/>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440" w:type="dxa"/>
          </w:tcPr>
          <w:p>
            <w:pPr>
              <w:pStyle w:val="9"/>
              <w:spacing w:before="46"/>
              <w:ind w:left="176" w:right="164"/>
              <w:jc w:val="center"/>
              <w:rPr>
                <w:sz w:val="21"/>
              </w:rPr>
            </w:pPr>
            <w:r>
              <w:rPr>
                <w:sz w:val="21"/>
              </w:rPr>
              <w:t>五日生化需</w:t>
            </w:r>
          </w:p>
          <w:p>
            <w:pPr>
              <w:pStyle w:val="9"/>
              <w:spacing w:before="91"/>
              <w:ind w:left="173" w:right="164"/>
              <w:jc w:val="center"/>
              <w:rPr>
                <w:sz w:val="21"/>
              </w:rPr>
            </w:pPr>
            <w:r>
              <w:rPr>
                <w:sz w:val="21"/>
              </w:rPr>
              <w:t>氧量</w:t>
            </w:r>
          </w:p>
        </w:tc>
        <w:tc>
          <w:tcPr>
            <w:tcW w:w="648" w:type="dxa"/>
          </w:tcPr>
          <w:p>
            <w:pPr>
              <w:pStyle w:val="9"/>
              <w:spacing w:before="7"/>
              <w:rPr>
                <w:b/>
                <w:sz w:val="18"/>
              </w:rPr>
            </w:pPr>
          </w:p>
          <w:p>
            <w:pPr>
              <w:pStyle w:val="9"/>
              <w:ind w:left="119" w:right="110"/>
              <w:jc w:val="center"/>
              <w:rPr>
                <w:rFonts w:ascii="Times New Roman"/>
                <w:sz w:val="21"/>
              </w:rPr>
            </w:pPr>
            <w:r>
              <w:rPr>
                <w:rFonts w:ascii="Times New Roman"/>
                <w:sz w:val="21"/>
              </w:rPr>
              <w:t>58.8</w:t>
            </w:r>
          </w:p>
        </w:tc>
        <w:tc>
          <w:tcPr>
            <w:tcW w:w="709" w:type="dxa"/>
          </w:tcPr>
          <w:p>
            <w:pPr>
              <w:pStyle w:val="9"/>
              <w:spacing w:before="7"/>
              <w:rPr>
                <w:b/>
                <w:sz w:val="18"/>
              </w:rPr>
            </w:pPr>
          </w:p>
          <w:p>
            <w:pPr>
              <w:pStyle w:val="9"/>
              <w:ind w:left="123" w:right="116"/>
              <w:jc w:val="center"/>
              <w:rPr>
                <w:rFonts w:ascii="Times New Roman"/>
                <w:sz w:val="21"/>
              </w:rPr>
            </w:pPr>
            <w:r>
              <w:rPr>
                <w:rFonts w:ascii="Times New Roman"/>
                <w:sz w:val="21"/>
              </w:rPr>
              <w:t>58.0</w:t>
            </w:r>
          </w:p>
        </w:tc>
        <w:tc>
          <w:tcPr>
            <w:tcW w:w="708" w:type="dxa"/>
          </w:tcPr>
          <w:p>
            <w:pPr>
              <w:pStyle w:val="9"/>
              <w:spacing w:before="7"/>
              <w:rPr>
                <w:b/>
                <w:sz w:val="18"/>
              </w:rPr>
            </w:pPr>
          </w:p>
          <w:p>
            <w:pPr>
              <w:pStyle w:val="9"/>
              <w:ind w:right="156"/>
              <w:jc w:val="right"/>
              <w:rPr>
                <w:rFonts w:ascii="Times New Roman"/>
                <w:sz w:val="21"/>
              </w:rPr>
            </w:pPr>
            <w:r>
              <w:rPr>
                <w:rFonts w:ascii="Times New Roman"/>
                <w:sz w:val="21"/>
              </w:rPr>
              <w:t>58.6</w:t>
            </w:r>
          </w:p>
        </w:tc>
        <w:tc>
          <w:tcPr>
            <w:tcW w:w="708" w:type="dxa"/>
          </w:tcPr>
          <w:p>
            <w:pPr>
              <w:pStyle w:val="9"/>
              <w:spacing w:before="7"/>
              <w:rPr>
                <w:b/>
                <w:sz w:val="18"/>
              </w:rPr>
            </w:pPr>
          </w:p>
          <w:p>
            <w:pPr>
              <w:pStyle w:val="9"/>
              <w:ind w:left="169"/>
              <w:rPr>
                <w:rFonts w:ascii="Times New Roman"/>
                <w:sz w:val="21"/>
              </w:rPr>
            </w:pPr>
            <w:r>
              <w:rPr>
                <w:rFonts w:ascii="Times New Roman"/>
                <w:sz w:val="21"/>
              </w:rPr>
              <w:t>59.2</w:t>
            </w:r>
          </w:p>
        </w:tc>
        <w:tc>
          <w:tcPr>
            <w:tcW w:w="711" w:type="dxa"/>
          </w:tcPr>
          <w:p>
            <w:pPr>
              <w:pStyle w:val="9"/>
              <w:spacing w:before="7"/>
              <w:rPr>
                <w:b/>
                <w:sz w:val="18"/>
              </w:rPr>
            </w:pPr>
          </w:p>
          <w:p>
            <w:pPr>
              <w:pStyle w:val="9"/>
              <w:ind w:left="169"/>
              <w:rPr>
                <w:rFonts w:ascii="Times New Roman"/>
                <w:sz w:val="21"/>
              </w:rPr>
            </w:pPr>
            <w:r>
              <w:rPr>
                <w:rFonts w:ascii="Times New Roman"/>
                <w:sz w:val="21"/>
              </w:rPr>
              <w:t>58.6</w:t>
            </w:r>
          </w:p>
        </w:tc>
        <w:tc>
          <w:tcPr>
            <w:tcW w:w="708" w:type="dxa"/>
          </w:tcPr>
          <w:p>
            <w:pPr>
              <w:pStyle w:val="9"/>
              <w:spacing w:before="7"/>
              <w:rPr>
                <w:b/>
                <w:sz w:val="18"/>
              </w:rPr>
            </w:pPr>
          </w:p>
          <w:p>
            <w:pPr>
              <w:pStyle w:val="9"/>
              <w:ind w:left="121" w:right="111"/>
              <w:jc w:val="center"/>
              <w:rPr>
                <w:rFonts w:ascii="Times New Roman"/>
                <w:sz w:val="21"/>
              </w:rPr>
            </w:pPr>
            <w:r>
              <w:rPr>
                <w:rFonts w:ascii="Times New Roman"/>
                <w:sz w:val="21"/>
              </w:rPr>
              <w:t>52.2</w:t>
            </w:r>
          </w:p>
        </w:tc>
        <w:tc>
          <w:tcPr>
            <w:tcW w:w="708" w:type="dxa"/>
          </w:tcPr>
          <w:p>
            <w:pPr>
              <w:pStyle w:val="9"/>
              <w:spacing w:before="7"/>
              <w:rPr>
                <w:b/>
                <w:sz w:val="18"/>
              </w:rPr>
            </w:pPr>
          </w:p>
          <w:p>
            <w:pPr>
              <w:pStyle w:val="9"/>
              <w:ind w:left="121" w:right="111"/>
              <w:jc w:val="center"/>
              <w:rPr>
                <w:rFonts w:ascii="Times New Roman"/>
                <w:sz w:val="21"/>
              </w:rPr>
            </w:pPr>
            <w:r>
              <w:rPr>
                <w:rFonts w:ascii="Times New Roman"/>
                <w:sz w:val="21"/>
              </w:rPr>
              <w:t>53.3</w:t>
            </w:r>
          </w:p>
        </w:tc>
        <w:tc>
          <w:tcPr>
            <w:tcW w:w="711" w:type="dxa"/>
          </w:tcPr>
          <w:p>
            <w:pPr>
              <w:pStyle w:val="9"/>
              <w:spacing w:before="7"/>
              <w:rPr>
                <w:b/>
                <w:sz w:val="18"/>
              </w:rPr>
            </w:pPr>
          </w:p>
          <w:p>
            <w:pPr>
              <w:pStyle w:val="9"/>
              <w:ind w:left="123" w:right="116"/>
              <w:jc w:val="center"/>
              <w:rPr>
                <w:rFonts w:ascii="Times New Roman"/>
                <w:sz w:val="21"/>
              </w:rPr>
            </w:pPr>
            <w:r>
              <w:rPr>
                <w:rFonts w:ascii="Times New Roman"/>
                <w:sz w:val="21"/>
              </w:rPr>
              <w:t>53.2</w:t>
            </w:r>
          </w:p>
        </w:tc>
        <w:tc>
          <w:tcPr>
            <w:tcW w:w="708" w:type="dxa"/>
          </w:tcPr>
          <w:p>
            <w:pPr>
              <w:pStyle w:val="9"/>
              <w:spacing w:before="7"/>
              <w:rPr>
                <w:b/>
                <w:sz w:val="18"/>
              </w:rPr>
            </w:pPr>
          </w:p>
          <w:p>
            <w:pPr>
              <w:pStyle w:val="9"/>
              <w:ind w:left="118" w:right="113"/>
              <w:jc w:val="center"/>
              <w:rPr>
                <w:rFonts w:ascii="Times New Roman"/>
                <w:sz w:val="21"/>
              </w:rPr>
            </w:pPr>
            <w:r>
              <w:rPr>
                <w:rFonts w:ascii="Times New Roman"/>
                <w:sz w:val="21"/>
              </w:rPr>
              <w:t>53.9</w:t>
            </w:r>
          </w:p>
        </w:tc>
        <w:tc>
          <w:tcPr>
            <w:tcW w:w="708" w:type="dxa"/>
          </w:tcPr>
          <w:p>
            <w:pPr>
              <w:pStyle w:val="9"/>
              <w:spacing w:before="7"/>
              <w:rPr>
                <w:b/>
                <w:sz w:val="18"/>
              </w:rPr>
            </w:pPr>
          </w:p>
          <w:p>
            <w:pPr>
              <w:pStyle w:val="9"/>
              <w:ind w:left="121" w:right="111"/>
              <w:jc w:val="center"/>
              <w:rPr>
                <w:rFonts w:ascii="Times New Roman"/>
                <w:sz w:val="21"/>
              </w:rPr>
            </w:pPr>
            <w:r>
              <w:rPr>
                <w:rFonts w:ascii="Times New Roman"/>
                <w:sz w:val="21"/>
              </w:rPr>
              <w:t>53.2</w:t>
            </w:r>
          </w:p>
        </w:tc>
        <w:tc>
          <w:tcPr>
            <w:tcW w:w="708" w:type="dxa"/>
          </w:tcPr>
          <w:p>
            <w:pPr>
              <w:pStyle w:val="9"/>
              <w:spacing w:before="7"/>
              <w:rPr>
                <w:b/>
                <w:sz w:val="18"/>
              </w:rPr>
            </w:pPr>
          </w:p>
          <w:p>
            <w:pPr>
              <w:pStyle w:val="9"/>
              <w:ind w:left="121" w:right="111"/>
              <w:jc w:val="center"/>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40" w:type="dxa"/>
          </w:tcPr>
          <w:p>
            <w:pPr>
              <w:pStyle w:val="9"/>
              <w:spacing w:before="46"/>
              <w:ind w:left="173" w:right="164"/>
              <w:jc w:val="center"/>
              <w:rPr>
                <w:sz w:val="21"/>
              </w:rPr>
            </w:pPr>
            <w:r>
              <w:rPr>
                <w:sz w:val="21"/>
              </w:rPr>
              <w:t>氨氮</w:t>
            </w:r>
          </w:p>
        </w:tc>
        <w:tc>
          <w:tcPr>
            <w:tcW w:w="648" w:type="dxa"/>
          </w:tcPr>
          <w:p>
            <w:pPr>
              <w:pStyle w:val="9"/>
              <w:spacing w:before="58"/>
              <w:ind w:left="119" w:right="110"/>
              <w:jc w:val="center"/>
              <w:rPr>
                <w:rFonts w:ascii="Times New Roman"/>
                <w:sz w:val="21"/>
              </w:rPr>
            </w:pPr>
            <w:r>
              <w:rPr>
                <w:rFonts w:ascii="Times New Roman"/>
                <w:sz w:val="21"/>
              </w:rPr>
              <w:t>63.0</w:t>
            </w:r>
          </w:p>
        </w:tc>
        <w:tc>
          <w:tcPr>
            <w:tcW w:w="709" w:type="dxa"/>
          </w:tcPr>
          <w:p>
            <w:pPr>
              <w:pStyle w:val="9"/>
              <w:spacing w:before="58"/>
              <w:ind w:left="123" w:right="116"/>
              <w:jc w:val="center"/>
              <w:rPr>
                <w:rFonts w:ascii="Times New Roman"/>
                <w:sz w:val="21"/>
              </w:rPr>
            </w:pPr>
            <w:r>
              <w:rPr>
                <w:rFonts w:ascii="Times New Roman"/>
                <w:sz w:val="21"/>
              </w:rPr>
              <w:t>61.3</w:t>
            </w:r>
          </w:p>
        </w:tc>
        <w:tc>
          <w:tcPr>
            <w:tcW w:w="708" w:type="dxa"/>
          </w:tcPr>
          <w:p>
            <w:pPr>
              <w:pStyle w:val="9"/>
              <w:spacing w:before="58"/>
              <w:ind w:right="156"/>
              <w:jc w:val="right"/>
              <w:rPr>
                <w:rFonts w:ascii="Times New Roman"/>
                <w:sz w:val="21"/>
              </w:rPr>
            </w:pPr>
            <w:r>
              <w:rPr>
                <w:rFonts w:ascii="Times New Roman"/>
                <w:sz w:val="21"/>
              </w:rPr>
              <w:t>62.9</w:t>
            </w:r>
          </w:p>
        </w:tc>
        <w:tc>
          <w:tcPr>
            <w:tcW w:w="708" w:type="dxa"/>
          </w:tcPr>
          <w:p>
            <w:pPr>
              <w:pStyle w:val="9"/>
              <w:spacing w:before="58"/>
              <w:ind w:left="169"/>
              <w:rPr>
                <w:rFonts w:ascii="Times New Roman"/>
                <w:sz w:val="21"/>
              </w:rPr>
            </w:pPr>
            <w:r>
              <w:rPr>
                <w:rFonts w:ascii="Times New Roman"/>
                <w:sz w:val="21"/>
              </w:rPr>
              <w:t>62.4</w:t>
            </w:r>
          </w:p>
        </w:tc>
        <w:tc>
          <w:tcPr>
            <w:tcW w:w="711" w:type="dxa"/>
          </w:tcPr>
          <w:p>
            <w:pPr>
              <w:pStyle w:val="9"/>
              <w:spacing w:before="58"/>
              <w:ind w:left="169"/>
              <w:rPr>
                <w:rFonts w:ascii="Times New Roman"/>
                <w:sz w:val="21"/>
              </w:rPr>
            </w:pPr>
            <w:r>
              <w:rPr>
                <w:rFonts w:ascii="Times New Roman"/>
                <w:sz w:val="21"/>
              </w:rPr>
              <w:t>62.4</w:t>
            </w:r>
          </w:p>
        </w:tc>
        <w:tc>
          <w:tcPr>
            <w:tcW w:w="708" w:type="dxa"/>
          </w:tcPr>
          <w:p>
            <w:pPr>
              <w:pStyle w:val="9"/>
              <w:spacing w:before="58"/>
              <w:ind w:left="121" w:right="111"/>
              <w:jc w:val="center"/>
              <w:rPr>
                <w:rFonts w:ascii="Times New Roman"/>
                <w:sz w:val="21"/>
              </w:rPr>
            </w:pPr>
            <w:r>
              <w:rPr>
                <w:rFonts w:ascii="Times New Roman"/>
                <w:sz w:val="21"/>
              </w:rPr>
              <w:t>60.6</w:t>
            </w:r>
          </w:p>
        </w:tc>
        <w:tc>
          <w:tcPr>
            <w:tcW w:w="708" w:type="dxa"/>
          </w:tcPr>
          <w:p>
            <w:pPr>
              <w:pStyle w:val="9"/>
              <w:spacing w:before="58"/>
              <w:ind w:left="121" w:right="111"/>
              <w:jc w:val="center"/>
              <w:rPr>
                <w:rFonts w:ascii="Times New Roman"/>
                <w:sz w:val="21"/>
              </w:rPr>
            </w:pPr>
            <w:r>
              <w:rPr>
                <w:rFonts w:ascii="Times New Roman"/>
                <w:sz w:val="21"/>
              </w:rPr>
              <w:t>60.6</w:t>
            </w:r>
          </w:p>
        </w:tc>
        <w:tc>
          <w:tcPr>
            <w:tcW w:w="711" w:type="dxa"/>
          </w:tcPr>
          <w:p>
            <w:pPr>
              <w:pStyle w:val="9"/>
              <w:spacing w:before="58"/>
              <w:ind w:left="123" w:right="116"/>
              <w:jc w:val="center"/>
              <w:rPr>
                <w:rFonts w:ascii="Times New Roman"/>
                <w:sz w:val="21"/>
              </w:rPr>
            </w:pPr>
            <w:r>
              <w:rPr>
                <w:rFonts w:ascii="Times New Roman"/>
                <w:sz w:val="21"/>
              </w:rPr>
              <w:t>59.9</w:t>
            </w:r>
          </w:p>
        </w:tc>
        <w:tc>
          <w:tcPr>
            <w:tcW w:w="708" w:type="dxa"/>
          </w:tcPr>
          <w:p>
            <w:pPr>
              <w:pStyle w:val="9"/>
              <w:spacing w:before="58"/>
              <w:ind w:left="118" w:right="113"/>
              <w:jc w:val="center"/>
              <w:rPr>
                <w:rFonts w:ascii="Times New Roman"/>
                <w:sz w:val="21"/>
              </w:rPr>
            </w:pPr>
            <w:r>
              <w:rPr>
                <w:rFonts w:ascii="Times New Roman"/>
                <w:sz w:val="21"/>
              </w:rPr>
              <w:t>59.2</w:t>
            </w:r>
          </w:p>
        </w:tc>
        <w:tc>
          <w:tcPr>
            <w:tcW w:w="708" w:type="dxa"/>
          </w:tcPr>
          <w:p>
            <w:pPr>
              <w:pStyle w:val="9"/>
              <w:spacing w:before="58"/>
              <w:ind w:left="121" w:right="111"/>
              <w:jc w:val="center"/>
              <w:rPr>
                <w:rFonts w:ascii="Times New Roman"/>
                <w:sz w:val="21"/>
              </w:rPr>
            </w:pPr>
            <w:r>
              <w:rPr>
                <w:rFonts w:ascii="Times New Roman"/>
                <w:sz w:val="21"/>
              </w:rPr>
              <w:t>60.1</w:t>
            </w:r>
          </w:p>
        </w:tc>
        <w:tc>
          <w:tcPr>
            <w:tcW w:w="708" w:type="dxa"/>
          </w:tcPr>
          <w:p>
            <w:pPr>
              <w:pStyle w:val="9"/>
              <w:spacing w:before="58"/>
              <w:ind w:left="118" w:right="113"/>
              <w:jc w:val="center"/>
              <w:rPr>
                <w:rFonts w:ascii="Times New Roman"/>
                <w:sz w:val="21"/>
              </w:rPr>
            </w:pPr>
            <w:r>
              <w:rPr>
                <w:rFonts w:asci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40" w:type="dxa"/>
          </w:tcPr>
          <w:p>
            <w:pPr>
              <w:pStyle w:val="9"/>
              <w:spacing w:before="46"/>
              <w:ind w:left="173" w:right="164"/>
              <w:jc w:val="center"/>
              <w:rPr>
                <w:sz w:val="21"/>
              </w:rPr>
            </w:pPr>
            <w:r>
              <w:rPr>
                <w:sz w:val="21"/>
              </w:rPr>
              <w:t>总磷</w:t>
            </w:r>
          </w:p>
        </w:tc>
        <w:tc>
          <w:tcPr>
            <w:tcW w:w="648" w:type="dxa"/>
          </w:tcPr>
          <w:p>
            <w:pPr>
              <w:pStyle w:val="9"/>
              <w:spacing w:before="58"/>
              <w:ind w:left="119" w:right="110"/>
              <w:jc w:val="center"/>
              <w:rPr>
                <w:rFonts w:ascii="Times New Roman"/>
                <w:sz w:val="21"/>
              </w:rPr>
            </w:pPr>
            <w:r>
              <w:rPr>
                <w:rFonts w:ascii="Times New Roman"/>
                <w:sz w:val="21"/>
              </w:rPr>
              <w:t>7.10</w:t>
            </w:r>
          </w:p>
        </w:tc>
        <w:tc>
          <w:tcPr>
            <w:tcW w:w="709" w:type="dxa"/>
          </w:tcPr>
          <w:p>
            <w:pPr>
              <w:pStyle w:val="9"/>
              <w:spacing w:before="58"/>
              <w:ind w:left="123" w:right="116"/>
              <w:jc w:val="center"/>
              <w:rPr>
                <w:rFonts w:ascii="Times New Roman"/>
                <w:sz w:val="21"/>
              </w:rPr>
            </w:pPr>
            <w:r>
              <w:rPr>
                <w:rFonts w:ascii="Times New Roman"/>
                <w:sz w:val="21"/>
              </w:rPr>
              <w:t>7.04</w:t>
            </w:r>
          </w:p>
        </w:tc>
        <w:tc>
          <w:tcPr>
            <w:tcW w:w="708" w:type="dxa"/>
          </w:tcPr>
          <w:p>
            <w:pPr>
              <w:pStyle w:val="9"/>
              <w:spacing w:before="58"/>
              <w:ind w:right="156"/>
              <w:jc w:val="right"/>
              <w:rPr>
                <w:rFonts w:ascii="Times New Roman"/>
                <w:sz w:val="21"/>
              </w:rPr>
            </w:pPr>
            <w:r>
              <w:rPr>
                <w:rFonts w:ascii="Times New Roman"/>
                <w:sz w:val="21"/>
              </w:rPr>
              <w:t>7.24</w:t>
            </w:r>
          </w:p>
        </w:tc>
        <w:tc>
          <w:tcPr>
            <w:tcW w:w="708" w:type="dxa"/>
          </w:tcPr>
          <w:p>
            <w:pPr>
              <w:pStyle w:val="9"/>
              <w:spacing w:before="58"/>
              <w:ind w:left="169"/>
              <w:rPr>
                <w:rFonts w:ascii="Times New Roman"/>
                <w:sz w:val="21"/>
              </w:rPr>
            </w:pPr>
            <w:r>
              <w:rPr>
                <w:rFonts w:ascii="Times New Roman"/>
                <w:sz w:val="21"/>
              </w:rPr>
              <w:t>6.88</w:t>
            </w:r>
          </w:p>
        </w:tc>
        <w:tc>
          <w:tcPr>
            <w:tcW w:w="711" w:type="dxa"/>
          </w:tcPr>
          <w:p>
            <w:pPr>
              <w:pStyle w:val="9"/>
              <w:spacing w:before="58"/>
              <w:ind w:left="169"/>
              <w:rPr>
                <w:rFonts w:ascii="Times New Roman"/>
                <w:sz w:val="21"/>
              </w:rPr>
            </w:pPr>
            <w:r>
              <w:rPr>
                <w:rFonts w:ascii="Times New Roman"/>
                <w:sz w:val="21"/>
              </w:rPr>
              <w:t>7.06</w:t>
            </w:r>
          </w:p>
        </w:tc>
        <w:tc>
          <w:tcPr>
            <w:tcW w:w="708" w:type="dxa"/>
          </w:tcPr>
          <w:p>
            <w:pPr>
              <w:pStyle w:val="9"/>
              <w:spacing w:before="58"/>
              <w:ind w:left="121" w:right="111"/>
              <w:jc w:val="center"/>
              <w:rPr>
                <w:rFonts w:ascii="Times New Roman"/>
                <w:sz w:val="21"/>
              </w:rPr>
            </w:pPr>
            <w:r>
              <w:rPr>
                <w:rFonts w:ascii="Times New Roman"/>
                <w:sz w:val="21"/>
              </w:rPr>
              <w:t>7.18</w:t>
            </w:r>
          </w:p>
        </w:tc>
        <w:tc>
          <w:tcPr>
            <w:tcW w:w="708" w:type="dxa"/>
          </w:tcPr>
          <w:p>
            <w:pPr>
              <w:pStyle w:val="9"/>
              <w:spacing w:before="58"/>
              <w:ind w:left="121" w:right="111"/>
              <w:jc w:val="center"/>
              <w:rPr>
                <w:rFonts w:ascii="Times New Roman"/>
                <w:sz w:val="21"/>
              </w:rPr>
            </w:pPr>
            <w:r>
              <w:rPr>
                <w:rFonts w:ascii="Times New Roman"/>
                <w:sz w:val="21"/>
              </w:rPr>
              <w:t>7.52</w:t>
            </w:r>
          </w:p>
        </w:tc>
        <w:tc>
          <w:tcPr>
            <w:tcW w:w="711" w:type="dxa"/>
          </w:tcPr>
          <w:p>
            <w:pPr>
              <w:pStyle w:val="9"/>
              <w:spacing w:before="58"/>
              <w:ind w:left="123" w:right="116"/>
              <w:jc w:val="center"/>
              <w:rPr>
                <w:rFonts w:ascii="Times New Roman"/>
                <w:sz w:val="21"/>
              </w:rPr>
            </w:pPr>
            <w:r>
              <w:rPr>
                <w:rFonts w:ascii="Times New Roman"/>
                <w:sz w:val="21"/>
              </w:rPr>
              <w:t>7.08</w:t>
            </w:r>
          </w:p>
        </w:tc>
        <w:tc>
          <w:tcPr>
            <w:tcW w:w="708" w:type="dxa"/>
          </w:tcPr>
          <w:p>
            <w:pPr>
              <w:pStyle w:val="9"/>
              <w:spacing w:before="58"/>
              <w:ind w:left="118" w:right="113"/>
              <w:jc w:val="center"/>
              <w:rPr>
                <w:rFonts w:ascii="Times New Roman"/>
                <w:sz w:val="21"/>
              </w:rPr>
            </w:pPr>
            <w:r>
              <w:rPr>
                <w:rFonts w:ascii="Times New Roman"/>
                <w:sz w:val="21"/>
              </w:rPr>
              <w:t>6.96</w:t>
            </w:r>
          </w:p>
        </w:tc>
        <w:tc>
          <w:tcPr>
            <w:tcW w:w="708" w:type="dxa"/>
          </w:tcPr>
          <w:p>
            <w:pPr>
              <w:pStyle w:val="9"/>
              <w:spacing w:before="58"/>
              <w:ind w:left="121" w:right="111"/>
              <w:jc w:val="center"/>
              <w:rPr>
                <w:rFonts w:ascii="Times New Roman"/>
                <w:sz w:val="21"/>
              </w:rPr>
            </w:pPr>
            <w:r>
              <w:rPr>
                <w:rFonts w:ascii="Times New Roman"/>
                <w:sz w:val="21"/>
              </w:rPr>
              <w:t>7.18</w:t>
            </w:r>
          </w:p>
        </w:tc>
        <w:tc>
          <w:tcPr>
            <w:tcW w:w="708" w:type="dxa"/>
          </w:tcPr>
          <w:p>
            <w:pPr>
              <w:pStyle w:val="9"/>
              <w:spacing w:before="58"/>
              <w:ind w:left="118" w:right="113"/>
              <w:jc w:val="center"/>
              <w:rPr>
                <w:rFonts w:ascii="Times New Roman"/>
                <w:sz w:val="21"/>
              </w:rPr>
            </w:pPr>
            <w:r>
              <w:rPr>
                <w:rFonts w:asci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40" w:type="dxa"/>
          </w:tcPr>
          <w:p>
            <w:pPr>
              <w:pStyle w:val="9"/>
              <w:spacing w:before="47"/>
              <w:ind w:left="176" w:right="164"/>
              <w:jc w:val="center"/>
              <w:rPr>
                <w:sz w:val="21"/>
              </w:rPr>
            </w:pPr>
            <w:r>
              <w:rPr>
                <w:sz w:val="21"/>
              </w:rPr>
              <w:t>动植物油</w:t>
            </w:r>
          </w:p>
        </w:tc>
        <w:tc>
          <w:tcPr>
            <w:tcW w:w="648" w:type="dxa"/>
          </w:tcPr>
          <w:p>
            <w:pPr>
              <w:pStyle w:val="9"/>
              <w:spacing w:before="58"/>
              <w:ind w:left="119" w:right="110"/>
              <w:jc w:val="center"/>
              <w:rPr>
                <w:rFonts w:ascii="Times New Roman"/>
                <w:sz w:val="21"/>
              </w:rPr>
            </w:pPr>
            <w:r>
              <w:rPr>
                <w:rFonts w:ascii="Times New Roman"/>
                <w:sz w:val="21"/>
              </w:rPr>
              <w:t>1.02</w:t>
            </w:r>
          </w:p>
        </w:tc>
        <w:tc>
          <w:tcPr>
            <w:tcW w:w="709" w:type="dxa"/>
          </w:tcPr>
          <w:p>
            <w:pPr>
              <w:pStyle w:val="9"/>
              <w:spacing w:before="58"/>
              <w:ind w:left="123" w:right="116"/>
              <w:jc w:val="center"/>
              <w:rPr>
                <w:rFonts w:ascii="Times New Roman"/>
                <w:sz w:val="21"/>
              </w:rPr>
            </w:pPr>
            <w:r>
              <w:rPr>
                <w:rFonts w:ascii="Times New Roman"/>
                <w:sz w:val="21"/>
              </w:rPr>
              <w:t>1.02</w:t>
            </w:r>
          </w:p>
        </w:tc>
        <w:tc>
          <w:tcPr>
            <w:tcW w:w="708" w:type="dxa"/>
          </w:tcPr>
          <w:p>
            <w:pPr>
              <w:pStyle w:val="9"/>
              <w:spacing w:before="58"/>
              <w:ind w:right="156"/>
              <w:jc w:val="right"/>
              <w:rPr>
                <w:rFonts w:ascii="Times New Roman"/>
                <w:sz w:val="21"/>
              </w:rPr>
            </w:pPr>
            <w:r>
              <w:rPr>
                <w:rFonts w:ascii="Times New Roman"/>
                <w:sz w:val="21"/>
              </w:rPr>
              <w:t>0.98</w:t>
            </w:r>
          </w:p>
        </w:tc>
        <w:tc>
          <w:tcPr>
            <w:tcW w:w="708" w:type="dxa"/>
          </w:tcPr>
          <w:p>
            <w:pPr>
              <w:pStyle w:val="9"/>
              <w:spacing w:before="58"/>
              <w:ind w:left="169"/>
              <w:rPr>
                <w:rFonts w:ascii="Times New Roman"/>
                <w:sz w:val="21"/>
              </w:rPr>
            </w:pPr>
            <w:r>
              <w:rPr>
                <w:rFonts w:ascii="Times New Roman"/>
                <w:sz w:val="21"/>
              </w:rPr>
              <w:t>1.06</w:t>
            </w:r>
          </w:p>
        </w:tc>
        <w:tc>
          <w:tcPr>
            <w:tcW w:w="711" w:type="dxa"/>
          </w:tcPr>
          <w:p>
            <w:pPr>
              <w:pStyle w:val="9"/>
              <w:spacing w:before="58"/>
              <w:ind w:left="169"/>
              <w:rPr>
                <w:rFonts w:ascii="Times New Roman"/>
                <w:sz w:val="21"/>
              </w:rPr>
            </w:pPr>
            <w:r>
              <w:rPr>
                <w:rFonts w:ascii="Times New Roman"/>
                <w:sz w:val="21"/>
              </w:rPr>
              <w:t>1.02</w:t>
            </w:r>
          </w:p>
        </w:tc>
        <w:tc>
          <w:tcPr>
            <w:tcW w:w="708" w:type="dxa"/>
          </w:tcPr>
          <w:p>
            <w:pPr>
              <w:pStyle w:val="9"/>
              <w:spacing w:before="58"/>
              <w:ind w:left="121" w:right="111"/>
              <w:jc w:val="center"/>
              <w:rPr>
                <w:rFonts w:ascii="Times New Roman"/>
                <w:sz w:val="21"/>
              </w:rPr>
            </w:pPr>
            <w:r>
              <w:rPr>
                <w:rFonts w:ascii="Times New Roman"/>
                <w:sz w:val="21"/>
              </w:rPr>
              <w:t>1.20</w:t>
            </w:r>
          </w:p>
        </w:tc>
        <w:tc>
          <w:tcPr>
            <w:tcW w:w="708" w:type="dxa"/>
          </w:tcPr>
          <w:p>
            <w:pPr>
              <w:pStyle w:val="9"/>
              <w:spacing w:before="58"/>
              <w:ind w:left="121" w:right="111"/>
              <w:jc w:val="center"/>
              <w:rPr>
                <w:rFonts w:ascii="Times New Roman"/>
                <w:sz w:val="21"/>
              </w:rPr>
            </w:pPr>
            <w:r>
              <w:rPr>
                <w:rFonts w:ascii="Times New Roman"/>
                <w:sz w:val="21"/>
              </w:rPr>
              <w:t>1.12</w:t>
            </w:r>
          </w:p>
        </w:tc>
        <w:tc>
          <w:tcPr>
            <w:tcW w:w="711" w:type="dxa"/>
          </w:tcPr>
          <w:p>
            <w:pPr>
              <w:pStyle w:val="9"/>
              <w:spacing w:before="58"/>
              <w:ind w:left="123" w:right="116"/>
              <w:jc w:val="center"/>
              <w:rPr>
                <w:rFonts w:ascii="Times New Roman"/>
                <w:sz w:val="21"/>
              </w:rPr>
            </w:pPr>
            <w:r>
              <w:rPr>
                <w:rFonts w:ascii="Times New Roman"/>
                <w:sz w:val="21"/>
              </w:rPr>
              <w:t>1.29</w:t>
            </w:r>
          </w:p>
        </w:tc>
        <w:tc>
          <w:tcPr>
            <w:tcW w:w="708" w:type="dxa"/>
          </w:tcPr>
          <w:p>
            <w:pPr>
              <w:pStyle w:val="9"/>
              <w:spacing w:before="58"/>
              <w:ind w:left="118" w:right="113"/>
              <w:jc w:val="center"/>
              <w:rPr>
                <w:rFonts w:ascii="Times New Roman"/>
                <w:sz w:val="21"/>
              </w:rPr>
            </w:pPr>
            <w:r>
              <w:rPr>
                <w:rFonts w:ascii="Times New Roman"/>
                <w:sz w:val="21"/>
              </w:rPr>
              <w:t>1.08</w:t>
            </w:r>
          </w:p>
        </w:tc>
        <w:tc>
          <w:tcPr>
            <w:tcW w:w="708" w:type="dxa"/>
          </w:tcPr>
          <w:p>
            <w:pPr>
              <w:pStyle w:val="9"/>
              <w:spacing w:before="58"/>
              <w:ind w:left="121" w:right="111"/>
              <w:jc w:val="center"/>
              <w:rPr>
                <w:rFonts w:ascii="Times New Roman"/>
                <w:sz w:val="21"/>
              </w:rPr>
            </w:pPr>
            <w:r>
              <w:rPr>
                <w:rFonts w:ascii="Times New Roman"/>
                <w:sz w:val="21"/>
              </w:rPr>
              <w:t>1.17</w:t>
            </w:r>
          </w:p>
        </w:tc>
        <w:tc>
          <w:tcPr>
            <w:tcW w:w="708" w:type="dxa"/>
          </w:tcPr>
          <w:p>
            <w:pPr>
              <w:pStyle w:val="9"/>
              <w:spacing w:before="58"/>
              <w:ind w:left="121" w:right="111"/>
              <w:jc w:val="center"/>
              <w:rPr>
                <w:rFonts w:ascii="Times New Roman"/>
                <w:sz w:val="21"/>
              </w:rPr>
            </w:pPr>
            <w:r>
              <w:rPr>
                <w:rFonts w:ascii="Times New Roman"/>
                <w:sz w:val="21"/>
              </w:rPr>
              <w:t>100</w:t>
            </w:r>
          </w:p>
        </w:tc>
      </w:tr>
    </w:tbl>
    <w:p>
      <w:pPr>
        <w:pStyle w:val="3"/>
        <w:spacing w:before="79" w:line="364" w:lineRule="auto"/>
        <w:ind w:left="218" w:right="305" w:firstLine="480"/>
      </w:pPr>
      <w:r>
        <w:t>由监测结果表明，监测期间，本项目出水水质满足广东省地方标准《水污染物排放限值》（</w:t>
      </w:r>
      <w:r>
        <w:rPr>
          <w:rFonts w:ascii="Times New Roman" w:hAnsi="Times New Roman" w:eastAsia="Times New Roman"/>
        </w:rPr>
        <w:t>DB44/27—2001</w:t>
      </w:r>
      <w:r>
        <w:t>）第二时段三级标准。</w:t>
      </w:r>
    </w:p>
    <w:p>
      <w:pPr>
        <w:pStyle w:val="3"/>
        <w:spacing w:before="8"/>
        <w:rPr>
          <w:sz w:val="36"/>
        </w:rPr>
      </w:pPr>
    </w:p>
    <w:p>
      <w:pPr>
        <w:pStyle w:val="3"/>
        <w:ind w:left="698"/>
      </w:pPr>
      <w:r>
        <w:t>二、废气监测结果</w:t>
      </w:r>
    </w:p>
    <w:p>
      <w:pPr>
        <w:pStyle w:val="3"/>
        <w:spacing w:before="161"/>
        <w:ind w:left="698"/>
      </w:pPr>
      <w:r>
        <w:rPr>
          <w:rFonts w:ascii="Times New Roman" w:eastAsia="Times New Roman"/>
        </w:rPr>
        <w:t>1</w:t>
      </w:r>
      <w:r>
        <w:t>、无组织废气</w:t>
      </w:r>
    </w:p>
    <w:p>
      <w:pPr>
        <w:pStyle w:val="3"/>
        <w:spacing w:before="160"/>
        <w:ind w:left="698"/>
      </w:pPr>
      <w:r>
        <w:t>项目无组织废气排放口监测结果见下表。</w:t>
      </w:r>
    </w:p>
    <w:p>
      <w:pPr>
        <w:pStyle w:val="2"/>
        <w:spacing w:before="161"/>
        <w:ind w:left="2526" w:right="2064"/>
        <w:jc w:val="center"/>
      </w:pPr>
      <w:r>
        <w:t xml:space="preserve">表 </w:t>
      </w:r>
      <w:r>
        <w:rPr>
          <w:rFonts w:ascii="Times New Roman" w:eastAsia="Times New Roman"/>
        </w:rPr>
        <w:t xml:space="preserve">7.2-2  </w:t>
      </w:r>
      <w:r>
        <w:t>无组织废气检测结果（单位：</w:t>
      </w:r>
      <w:r>
        <w:rPr>
          <w:rFonts w:ascii="Times New Roman" w:eastAsia="Times New Roman"/>
        </w:rPr>
        <w:t>mg/m</w:t>
      </w:r>
      <w:r>
        <w:rPr>
          <w:rFonts w:ascii="Times New Roman" w:eastAsia="Times New Roman"/>
          <w:vertAlign w:val="superscript"/>
        </w:rPr>
        <w:t>3</w:t>
      </w:r>
      <w:r>
        <w:rPr>
          <w:vertAlign w:val="baseline"/>
        </w:rPr>
        <w:t>）</w:t>
      </w:r>
    </w:p>
    <w:p>
      <w:pPr>
        <w:spacing w:after="0"/>
        <w:jc w:val="center"/>
        <w:sectPr>
          <w:pgSz w:w="11910" w:h="16840"/>
          <w:pgMar w:top="1440" w:right="1120" w:bottom="1180" w:left="1140" w:header="0" w:footer="909" w:gutter="0"/>
        </w:sect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
        <w:gridCol w:w="1049"/>
        <w:gridCol w:w="259"/>
        <w:gridCol w:w="746"/>
        <w:gridCol w:w="245"/>
        <w:gridCol w:w="760"/>
        <w:gridCol w:w="582"/>
        <w:gridCol w:w="419"/>
        <w:gridCol w:w="1002"/>
        <w:gridCol w:w="1008"/>
        <w:gridCol w:w="261"/>
        <w:gridCol w:w="744"/>
        <w:gridCol w:w="674"/>
        <w:gridCol w:w="328"/>
        <w:gridCol w:w="975"/>
        <w:gridCol w:w="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restart"/>
            <w:tcBorders>
              <w:bottom w:val="nil"/>
            </w:tcBorders>
          </w:tcPr>
          <w:p>
            <w:pPr>
              <w:pStyle w:val="9"/>
              <w:rPr>
                <w:rFonts w:ascii="Times New Roman"/>
                <w:sz w:val="20"/>
              </w:rPr>
            </w:pPr>
          </w:p>
        </w:tc>
        <w:tc>
          <w:tcPr>
            <w:tcW w:w="1308" w:type="dxa"/>
            <w:gridSpan w:val="2"/>
            <w:vMerge w:val="restart"/>
            <w:tcBorders>
              <w:top w:val="single" w:color="000000" w:sz="8" w:space="0"/>
            </w:tcBorders>
          </w:tcPr>
          <w:p>
            <w:pPr>
              <w:pStyle w:val="9"/>
              <w:spacing w:before="4"/>
              <w:rPr>
                <w:b/>
                <w:sz w:val="14"/>
              </w:rPr>
            </w:pPr>
          </w:p>
          <w:p>
            <w:pPr>
              <w:pStyle w:val="9"/>
              <w:ind w:left="246"/>
              <w:rPr>
                <w:sz w:val="21"/>
              </w:rPr>
            </w:pPr>
            <w:r>
              <w:rPr>
                <w:sz w:val="21"/>
              </w:rPr>
              <w:t>检测时间</w:t>
            </w:r>
          </w:p>
        </w:tc>
        <w:tc>
          <w:tcPr>
            <w:tcW w:w="991" w:type="dxa"/>
            <w:gridSpan w:val="2"/>
            <w:vMerge w:val="restart"/>
            <w:tcBorders>
              <w:top w:val="single" w:color="000000" w:sz="8" w:space="0"/>
            </w:tcBorders>
          </w:tcPr>
          <w:p>
            <w:pPr>
              <w:pStyle w:val="9"/>
              <w:spacing w:before="4"/>
              <w:rPr>
                <w:b/>
                <w:sz w:val="14"/>
              </w:rPr>
            </w:pPr>
          </w:p>
          <w:p>
            <w:pPr>
              <w:pStyle w:val="9"/>
              <w:ind w:left="282"/>
              <w:rPr>
                <w:sz w:val="21"/>
              </w:rPr>
            </w:pPr>
            <w:r>
              <w:rPr>
                <w:sz w:val="21"/>
              </w:rPr>
              <w:t>频次</w:t>
            </w:r>
          </w:p>
        </w:tc>
        <w:tc>
          <w:tcPr>
            <w:tcW w:w="6753" w:type="dxa"/>
            <w:gridSpan w:val="10"/>
            <w:tcBorders>
              <w:top w:val="single" w:color="000000" w:sz="8" w:space="0"/>
            </w:tcBorders>
          </w:tcPr>
          <w:p>
            <w:pPr>
              <w:pStyle w:val="9"/>
              <w:spacing w:before="22"/>
              <w:ind w:left="2717" w:right="2726"/>
              <w:jc w:val="center"/>
              <w:rPr>
                <w:sz w:val="21"/>
              </w:rPr>
            </w:pPr>
            <w:r>
              <w:rPr>
                <w:sz w:val="21"/>
              </w:rPr>
              <w:t>总悬浮颗粒物</w:t>
            </w:r>
          </w:p>
        </w:tc>
        <w:tc>
          <w:tcPr>
            <w:tcW w:w="173" w:type="dxa"/>
            <w:vMerge w:val="restart"/>
            <w:tcBorders>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continue"/>
            <w:tcBorders>
              <w:top w:val="nil"/>
              <w:bottom w:val="nil"/>
            </w:tcBorders>
          </w:tcPr>
          <w:p>
            <w:pPr>
              <w:rPr>
                <w:sz w:val="2"/>
                <w:szCs w:val="2"/>
              </w:rPr>
            </w:pPr>
          </w:p>
        </w:tc>
        <w:tc>
          <w:tcPr>
            <w:tcW w:w="1308" w:type="dxa"/>
            <w:gridSpan w:val="2"/>
            <w:vMerge w:val="continue"/>
            <w:tcBorders>
              <w:top w:val="nil"/>
            </w:tcBorders>
          </w:tcPr>
          <w:p>
            <w:pPr>
              <w:rPr>
                <w:sz w:val="2"/>
                <w:szCs w:val="2"/>
              </w:rPr>
            </w:pPr>
          </w:p>
        </w:tc>
        <w:tc>
          <w:tcPr>
            <w:tcW w:w="991" w:type="dxa"/>
            <w:gridSpan w:val="2"/>
            <w:vMerge w:val="continue"/>
            <w:tcBorders>
              <w:top w:val="nil"/>
            </w:tcBorders>
          </w:tcPr>
          <w:p>
            <w:pPr>
              <w:rPr>
                <w:sz w:val="2"/>
                <w:szCs w:val="2"/>
              </w:rPr>
            </w:pPr>
          </w:p>
        </w:tc>
        <w:tc>
          <w:tcPr>
            <w:tcW w:w="1342" w:type="dxa"/>
            <w:gridSpan w:val="2"/>
          </w:tcPr>
          <w:p>
            <w:pPr>
              <w:pStyle w:val="9"/>
              <w:spacing w:before="22"/>
              <w:ind w:left="175"/>
              <w:rPr>
                <w:sz w:val="21"/>
              </w:rPr>
            </w:pPr>
            <w:r>
              <w:rPr>
                <w:rFonts w:ascii="Times New Roman" w:eastAsia="Times New Roman"/>
                <w:sz w:val="21"/>
              </w:rPr>
              <w:t>G1</w:t>
            </w:r>
            <w:r>
              <w:rPr>
                <w:rFonts w:ascii="Times New Roman" w:eastAsia="Times New Roman"/>
                <w:spacing w:val="52"/>
                <w:sz w:val="21"/>
              </w:rPr>
              <w:t xml:space="preserve"> </w:t>
            </w:r>
            <w:r>
              <w:rPr>
                <w:spacing w:val="-2"/>
                <w:sz w:val="21"/>
              </w:rPr>
              <w:t>上风向</w:t>
            </w:r>
          </w:p>
        </w:tc>
        <w:tc>
          <w:tcPr>
            <w:tcW w:w="1421" w:type="dxa"/>
            <w:gridSpan w:val="2"/>
          </w:tcPr>
          <w:p>
            <w:pPr>
              <w:pStyle w:val="9"/>
              <w:spacing w:before="22"/>
              <w:ind w:left="213"/>
              <w:rPr>
                <w:sz w:val="21"/>
              </w:rPr>
            </w:pPr>
            <w:r>
              <w:rPr>
                <w:rFonts w:ascii="Times New Roman" w:eastAsia="Times New Roman"/>
                <w:sz w:val="21"/>
              </w:rPr>
              <w:t>G2</w:t>
            </w:r>
            <w:r>
              <w:rPr>
                <w:rFonts w:ascii="Times New Roman" w:eastAsia="Times New Roman"/>
                <w:spacing w:val="52"/>
                <w:sz w:val="21"/>
              </w:rPr>
              <w:t xml:space="preserve"> </w:t>
            </w:r>
            <w:r>
              <w:rPr>
                <w:spacing w:val="-2"/>
                <w:sz w:val="21"/>
              </w:rPr>
              <w:t>下风向</w:t>
            </w:r>
          </w:p>
        </w:tc>
        <w:tc>
          <w:tcPr>
            <w:tcW w:w="1269" w:type="dxa"/>
            <w:gridSpan w:val="2"/>
          </w:tcPr>
          <w:p>
            <w:pPr>
              <w:pStyle w:val="9"/>
              <w:spacing w:before="22"/>
              <w:ind w:left="139"/>
              <w:rPr>
                <w:sz w:val="21"/>
              </w:rPr>
            </w:pPr>
            <w:r>
              <w:rPr>
                <w:rFonts w:ascii="Times New Roman" w:eastAsia="Times New Roman"/>
                <w:sz w:val="21"/>
              </w:rPr>
              <w:t xml:space="preserve">G3 </w:t>
            </w:r>
            <w:r>
              <w:rPr>
                <w:sz w:val="21"/>
              </w:rPr>
              <w:t>下风向</w:t>
            </w:r>
          </w:p>
        </w:tc>
        <w:tc>
          <w:tcPr>
            <w:tcW w:w="1418" w:type="dxa"/>
            <w:gridSpan w:val="2"/>
          </w:tcPr>
          <w:p>
            <w:pPr>
              <w:pStyle w:val="9"/>
              <w:spacing w:before="22"/>
              <w:ind w:left="216"/>
              <w:rPr>
                <w:sz w:val="21"/>
              </w:rPr>
            </w:pPr>
            <w:r>
              <w:rPr>
                <w:rFonts w:ascii="Times New Roman" w:eastAsia="Times New Roman"/>
                <w:sz w:val="21"/>
              </w:rPr>
              <w:t xml:space="preserve">G4 </w:t>
            </w:r>
            <w:r>
              <w:rPr>
                <w:sz w:val="21"/>
              </w:rPr>
              <w:t>下风向</w:t>
            </w:r>
          </w:p>
        </w:tc>
        <w:tc>
          <w:tcPr>
            <w:tcW w:w="1303" w:type="dxa"/>
            <w:gridSpan w:val="2"/>
          </w:tcPr>
          <w:p>
            <w:pPr>
              <w:pStyle w:val="9"/>
              <w:spacing w:before="22"/>
              <w:ind w:left="222"/>
              <w:rPr>
                <w:sz w:val="21"/>
              </w:rPr>
            </w:pPr>
            <w:r>
              <w:rPr>
                <w:sz w:val="21"/>
              </w:rPr>
              <w:t>执行标准</w:t>
            </w: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continue"/>
            <w:tcBorders>
              <w:top w:val="nil"/>
              <w:bottom w:val="nil"/>
            </w:tcBorders>
          </w:tcPr>
          <w:p>
            <w:pPr>
              <w:rPr>
                <w:sz w:val="2"/>
                <w:szCs w:val="2"/>
              </w:rPr>
            </w:pPr>
          </w:p>
        </w:tc>
        <w:tc>
          <w:tcPr>
            <w:tcW w:w="1308" w:type="dxa"/>
            <w:gridSpan w:val="2"/>
            <w:vMerge w:val="restart"/>
          </w:tcPr>
          <w:p>
            <w:pPr>
              <w:pStyle w:val="9"/>
              <w:spacing w:before="12"/>
              <w:rPr>
                <w:b/>
                <w:sz w:val="27"/>
              </w:rPr>
            </w:pPr>
          </w:p>
          <w:p>
            <w:pPr>
              <w:pStyle w:val="9"/>
              <w:ind w:left="177"/>
              <w:rPr>
                <w:rFonts w:ascii="Times New Roman"/>
                <w:sz w:val="21"/>
              </w:rPr>
            </w:pPr>
            <w:r>
              <w:rPr>
                <w:rFonts w:ascii="Times New Roman"/>
                <w:sz w:val="21"/>
              </w:rPr>
              <w:t>2021-03-22</w:t>
            </w:r>
          </w:p>
        </w:tc>
        <w:tc>
          <w:tcPr>
            <w:tcW w:w="991" w:type="dxa"/>
            <w:gridSpan w:val="2"/>
          </w:tcPr>
          <w:p>
            <w:pPr>
              <w:pStyle w:val="9"/>
              <w:spacing w:before="22"/>
              <w:ind w:left="177"/>
              <w:rPr>
                <w:sz w:val="21"/>
              </w:rPr>
            </w:pPr>
            <w:r>
              <w:rPr>
                <w:sz w:val="21"/>
              </w:rPr>
              <w:t>第一次</w:t>
            </w:r>
          </w:p>
        </w:tc>
        <w:tc>
          <w:tcPr>
            <w:tcW w:w="1342" w:type="dxa"/>
            <w:gridSpan w:val="2"/>
          </w:tcPr>
          <w:p>
            <w:pPr>
              <w:pStyle w:val="9"/>
              <w:spacing w:before="34"/>
              <w:ind w:left="434"/>
              <w:rPr>
                <w:rFonts w:ascii="Times New Roman"/>
                <w:sz w:val="21"/>
              </w:rPr>
            </w:pPr>
            <w:r>
              <w:rPr>
                <w:rFonts w:ascii="Times New Roman"/>
                <w:sz w:val="21"/>
              </w:rPr>
              <w:t>0.091</w:t>
            </w:r>
          </w:p>
        </w:tc>
        <w:tc>
          <w:tcPr>
            <w:tcW w:w="1421" w:type="dxa"/>
            <w:gridSpan w:val="2"/>
          </w:tcPr>
          <w:p>
            <w:pPr>
              <w:pStyle w:val="9"/>
              <w:spacing w:before="34"/>
              <w:ind w:left="472"/>
              <w:rPr>
                <w:rFonts w:ascii="Times New Roman"/>
                <w:sz w:val="21"/>
              </w:rPr>
            </w:pPr>
            <w:r>
              <w:rPr>
                <w:rFonts w:ascii="Times New Roman"/>
                <w:sz w:val="21"/>
              </w:rPr>
              <w:t>0.095</w:t>
            </w:r>
          </w:p>
        </w:tc>
        <w:tc>
          <w:tcPr>
            <w:tcW w:w="1269" w:type="dxa"/>
            <w:gridSpan w:val="2"/>
          </w:tcPr>
          <w:p>
            <w:pPr>
              <w:pStyle w:val="9"/>
              <w:spacing w:before="34"/>
              <w:ind w:left="398"/>
              <w:rPr>
                <w:rFonts w:ascii="Times New Roman"/>
                <w:sz w:val="21"/>
              </w:rPr>
            </w:pPr>
            <w:r>
              <w:rPr>
                <w:rFonts w:ascii="Times New Roman"/>
                <w:sz w:val="21"/>
              </w:rPr>
              <w:t>0.095</w:t>
            </w:r>
          </w:p>
        </w:tc>
        <w:tc>
          <w:tcPr>
            <w:tcW w:w="1418" w:type="dxa"/>
            <w:gridSpan w:val="2"/>
          </w:tcPr>
          <w:p>
            <w:pPr>
              <w:pStyle w:val="9"/>
              <w:spacing w:before="34"/>
              <w:ind w:left="475"/>
              <w:rPr>
                <w:rFonts w:ascii="Times New Roman"/>
                <w:sz w:val="21"/>
              </w:rPr>
            </w:pPr>
            <w:r>
              <w:rPr>
                <w:rFonts w:ascii="Times New Roman"/>
                <w:sz w:val="21"/>
              </w:rPr>
              <w:t>0.098</w:t>
            </w:r>
          </w:p>
        </w:tc>
        <w:tc>
          <w:tcPr>
            <w:tcW w:w="1303" w:type="dxa"/>
            <w:gridSpan w:val="2"/>
          </w:tcPr>
          <w:p>
            <w:pPr>
              <w:pStyle w:val="9"/>
              <w:spacing w:before="34"/>
              <w:ind w:left="492" w:right="497"/>
              <w:jc w:val="center"/>
              <w:rPr>
                <w:rFonts w:ascii="Times New Roman"/>
                <w:sz w:val="21"/>
              </w:rPr>
            </w:pPr>
            <w:r>
              <w:rPr>
                <w:rFonts w:ascii="Times New Roman"/>
                <w:sz w:val="21"/>
              </w:rPr>
              <w:t>1.0</w:t>
            </w: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 w:type="dxa"/>
            <w:vMerge w:val="continue"/>
            <w:tcBorders>
              <w:top w:val="nil"/>
              <w:bottom w:val="nil"/>
            </w:tcBorders>
          </w:tcPr>
          <w:p>
            <w:pPr>
              <w:rPr>
                <w:sz w:val="2"/>
                <w:szCs w:val="2"/>
              </w:rPr>
            </w:pPr>
          </w:p>
        </w:tc>
        <w:tc>
          <w:tcPr>
            <w:tcW w:w="1308" w:type="dxa"/>
            <w:gridSpan w:val="2"/>
            <w:vMerge w:val="continue"/>
            <w:tcBorders>
              <w:top w:val="nil"/>
            </w:tcBorders>
          </w:tcPr>
          <w:p>
            <w:pPr>
              <w:rPr>
                <w:sz w:val="2"/>
                <w:szCs w:val="2"/>
              </w:rPr>
            </w:pPr>
          </w:p>
        </w:tc>
        <w:tc>
          <w:tcPr>
            <w:tcW w:w="991" w:type="dxa"/>
            <w:gridSpan w:val="2"/>
          </w:tcPr>
          <w:p>
            <w:pPr>
              <w:pStyle w:val="9"/>
              <w:spacing w:before="25"/>
              <w:ind w:left="177"/>
              <w:rPr>
                <w:sz w:val="21"/>
              </w:rPr>
            </w:pPr>
            <w:r>
              <w:rPr>
                <w:sz w:val="21"/>
              </w:rPr>
              <w:t>第二次</w:t>
            </w:r>
          </w:p>
        </w:tc>
        <w:tc>
          <w:tcPr>
            <w:tcW w:w="1342" w:type="dxa"/>
            <w:gridSpan w:val="2"/>
          </w:tcPr>
          <w:p>
            <w:pPr>
              <w:pStyle w:val="9"/>
              <w:spacing w:before="36"/>
              <w:ind w:left="434"/>
              <w:rPr>
                <w:rFonts w:ascii="Times New Roman"/>
                <w:sz w:val="21"/>
              </w:rPr>
            </w:pPr>
            <w:r>
              <w:rPr>
                <w:rFonts w:ascii="Times New Roman"/>
                <w:sz w:val="21"/>
              </w:rPr>
              <w:t>0.093</w:t>
            </w:r>
          </w:p>
        </w:tc>
        <w:tc>
          <w:tcPr>
            <w:tcW w:w="1421" w:type="dxa"/>
            <w:gridSpan w:val="2"/>
          </w:tcPr>
          <w:p>
            <w:pPr>
              <w:pStyle w:val="9"/>
              <w:spacing w:before="36"/>
              <w:ind w:left="472"/>
              <w:rPr>
                <w:rFonts w:ascii="Times New Roman"/>
                <w:sz w:val="21"/>
              </w:rPr>
            </w:pPr>
            <w:r>
              <w:rPr>
                <w:rFonts w:ascii="Times New Roman"/>
                <w:sz w:val="21"/>
              </w:rPr>
              <w:t>0.096</w:t>
            </w:r>
          </w:p>
        </w:tc>
        <w:tc>
          <w:tcPr>
            <w:tcW w:w="1269" w:type="dxa"/>
            <w:gridSpan w:val="2"/>
          </w:tcPr>
          <w:p>
            <w:pPr>
              <w:pStyle w:val="9"/>
              <w:spacing w:before="36"/>
              <w:ind w:left="398"/>
              <w:rPr>
                <w:rFonts w:ascii="Times New Roman"/>
                <w:sz w:val="21"/>
              </w:rPr>
            </w:pPr>
            <w:r>
              <w:rPr>
                <w:rFonts w:ascii="Times New Roman"/>
                <w:sz w:val="21"/>
              </w:rPr>
              <w:t>0.096</w:t>
            </w:r>
          </w:p>
        </w:tc>
        <w:tc>
          <w:tcPr>
            <w:tcW w:w="1418" w:type="dxa"/>
            <w:gridSpan w:val="2"/>
          </w:tcPr>
          <w:p>
            <w:pPr>
              <w:pStyle w:val="9"/>
              <w:spacing w:before="36"/>
              <w:ind w:left="475"/>
              <w:rPr>
                <w:rFonts w:ascii="Times New Roman"/>
                <w:sz w:val="21"/>
              </w:rPr>
            </w:pPr>
            <w:r>
              <w:rPr>
                <w:rFonts w:ascii="Times New Roman"/>
                <w:sz w:val="21"/>
              </w:rPr>
              <w:t>0.102</w:t>
            </w:r>
          </w:p>
        </w:tc>
        <w:tc>
          <w:tcPr>
            <w:tcW w:w="1303" w:type="dxa"/>
            <w:gridSpan w:val="2"/>
          </w:tcPr>
          <w:p>
            <w:pPr>
              <w:pStyle w:val="9"/>
              <w:spacing w:before="36"/>
              <w:ind w:left="492" w:right="497"/>
              <w:jc w:val="center"/>
              <w:rPr>
                <w:rFonts w:ascii="Times New Roman"/>
                <w:sz w:val="21"/>
              </w:rPr>
            </w:pPr>
            <w:r>
              <w:rPr>
                <w:rFonts w:ascii="Times New Roman"/>
                <w:sz w:val="21"/>
              </w:rPr>
              <w:t>1.0</w:t>
            </w: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continue"/>
            <w:tcBorders>
              <w:top w:val="nil"/>
              <w:bottom w:val="nil"/>
            </w:tcBorders>
          </w:tcPr>
          <w:p>
            <w:pPr>
              <w:rPr>
                <w:sz w:val="2"/>
                <w:szCs w:val="2"/>
              </w:rPr>
            </w:pPr>
          </w:p>
        </w:tc>
        <w:tc>
          <w:tcPr>
            <w:tcW w:w="1308" w:type="dxa"/>
            <w:gridSpan w:val="2"/>
            <w:vMerge w:val="continue"/>
            <w:tcBorders>
              <w:top w:val="nil"/>
            </w:tcBorders>
          </w:tcPr>
          <w:p>
            <w:pPr>
              <w:rPr>
                <w:sz w:val="2"/>
                <w:szCs w:val="2"/>
              </w:rPr>
            </w:pPr>
          </w:p>
        </w:tc>
        <w:tc>
          <w:tcPr>
            <w:tcW w:w="991" w:type="dxa"/>
            <w:gridSpan w:val="2"/>
          </w:tcPr>
          <w:p>
            <w:pPr>
              <w:pStyle w:val="9"/>
              <w:spacing w:before="22"/>
              <w:ind w:left="177"/>
              <w:rPr>
                <w:sz w:val="21"/>
              </w:rPr>
            </w:pPr>
            <w:r>
              <w:rPr>
                <w:sz w:val="21"/>
              </w:rPr>
              <w:t>第三次</w:t>
            </w:r>
          </w:p>
        </w:tc>
        <w:tc>
          <w:tcPr>
            <w:tcW w:w="1342" w:type="dxa"/>
            <w:gridSpan w:val="2"/>
          </w:tcPr>
          <w:p>
            <w:pPr>
              <w:pStyle w:val="9"/>
              <w:spacing w:before="34"/>
              <w:ind w:left="434"/>
              <w:rPr>
                <w:rFonts w:ascii="Times New Roman"/>
                <w:sz w:val="21"/>
              </w:rPr>
            </w:pPr>
            <w:r>
              <w:rPr>
                <w:rFonts w:ascii="Times New Roman"/>
                <w:sz w:val="21"/>
              </w:rPr>
              <w:t>0.093</w:t>
            </w:r>
          </w:p>
        </w:tc>
        <w:tc>
          <w:tcPr>
            <w:tcW w:w="1421" w:type="dxa"/>
            <w:gridSpan w:val="2"/>
          </w:tcPr>
          <w:p>
            <w:pPr>
              <w:pStyle w:val="9"/>
              <w:spacing w:before="34"/>
              <w:ind w:left="472"/>
              <w:rPr>
                <w:rFonts w:ascii="Times New Roman"/>
                <w:sz w:val="21"/>
              </w:rPr>
            </w:pPr>
            <w:r>
              <w:rPr>
                <w:rFonts w:ascii="Times New Roman"/>
                <w:sz w:val="21"/>
              </w:rPr>
              <w:t>0.098</w:t>
            </w:r>
          </w:p>
        </w:tc>
        <w:tc>
          <w:tcPr>
            <w:tcW w:w="1269" w:type="dxa"/>
            <w:gridSpan w:val="2"/>
          </w:tcPr>
          <w:p>
            <w:pPr>
              <w:pStyle w:val="9"/>
              <w:spacing w:before="34"/>
              <w:ind w:left="398"/>
              <w:rPr>
                <w:rFonts w:ascii="Times New Roman"/>
                <w:sz w:val="21"/>
              </w:rPr>
            </w:pPr>
            <w:r>
              <w:rPr>
                <w:rFonts w:ascii="Times New Roman"/>
                <w:sz w:val="21"/>
              </w:rPr>
              <w:t>0.100</w:t>
            </w:r>
          </w:p>
        </w:tc>
        <w:tc>
          <w:tcPr>
            <w:tcW w:w="1418" w:type="dxa"/>
            <w:gridSpan w:val="2"/>
          </w:tcPr>
          <w:p>
            <w:pPr>
              <w:pStyle w:val="9"/>
              <w:spacing w:before="34"/>
              <w:ind w:left="475"/>
              <w:rPr>
                <w:rFonts w:ascii="Times New Roman"/>
                <w:sz w:val="21"/>
              </w:rPr>
            </w:pPr>
            <w:r>
              <w:rPr>
                <w:rFonts w:ascii="Times New Roman"/>
                <w:sz w:val="21"/>
              </w:rPr>
              <w:t>0.104</w:t>
            </w:r>
          </w:p>
        </w:tc>
        <w:tc>
          <w:tcPr>
            <w:tcW w:w="1303" w:type="dxa"/>
            <w:gridSpan w:val="2"/>
          </w:tcPr>
          <w:p>
            <w:pPr>
              <w:pStyle w:val="9"/>
              <w:spacing w:before="34"/>
              <w:ind w:left="492" w:right="497"/>
              <w:jc w:val="center"/>
              <w:rPr>
                <w:rFonts w:ascii="Times New Roman"/>
                <w:sz w:val="21"/>
              </w:rPr>
            </w:pPr>
            <w:r>
              <w:rPr>
                <w:rFonts w:ascii="Times New Roman"/>
                <w:sz w:val="21"/>
              </w:rPr>
              <w:t>1.0</w:t>
            </w: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continue"/>
            <w:tcBorders>
              <w:top w:val="nil"/>
              <w:bottom w:val="nil"/>
            </w:tcBorders>
          </w:tcPr>
          <w:p>
            <w:pPr>
              <w:rPr>
                <w:sz w:val="2"/>
                <w:szCs w:val="2"/>
              </w:rPr>
            </w:pPr>
          </w:p>
        </w:tc>
        <w:tc>
          <w:tcPr>
            <w:tcW w:w="1308" w:type="dxa"/>
            <w:gridSpan w:val="2"/>
            <w:vMerge w:val="restart"/>
          </w:tcPr>
          <w:p>
            <w:pPr>
              <w:pStyle w:val="9"/>
              <w:spacing w:before="9"/>
              <w:rPr>
                <w:b/>
                <w:sz w:val="27"/>
              </w:rPr>
            </w:pPr>
          </w:p>
          <w:p>
            <w:pPr>
              <w:pStyle w:val="9"/>
              <w:spacing w:before="1"/>
              <w:ind w:left="177"/>
              <w:rPr>
                <w:rFonts w:ascii="Times New Roman"/>
                <w:sz w:val="21"/>
              </w:rPr>
            </w:pPr>
            <w:r>
              <w:rPr>
                <w:rFonts w:ascii="Times New Roman"/>
                <w:sz w:val="21"/>
              </w:rPr>
              <w:t>2021-03-23</w:t>
            </w:r>
          </w:p>
        </w:tc>
        <w:tc>
          <w:tcPr>
            <w:tcW w:w="991" w:type="dxa"/>
            <w:gridSpan w:val="2"/>
          </w:tcPr>
          <w:p>
            <w:pPr>
              <w:pStyle w:val="9"/>
              <w:spacing w:before="22"/>
              <w:ind w:left="177"/>
              <w:rPr>
                <w:sz w:val="21"/>
              </w:rPr>
            </w:pPr>
            <w:r>
              <w:rPr>
                <w:sz w:val="21"/>
              </w:rPr>
              <w:t>第一次</w:t>
            </w:r>
          </w:p>
        </w:tc>
        <w:tc>
          <w:tcPr>
            <w:tcW w:w="1342" w:type="dxa"/>
            <w:gridSpan w:val="2"/>
          </w:tcPr>
          <w:p>
            <w:pPr>
              <w:pStyle w:val="9"/>
              <w:spacing w:before="34"/>
              <w:ind w:left="434"/>
              <w:rPr>
                <w:rFonts w:ascii="Times New Roman"/>
                <w:sz w:val="21"/>
              </w:rPr>
            </w:pPr>
            <w:r>
              <w:rPr>
                <w:rFonts w:ascii="Times New Roman"/>
                <w:sz w:val="21"/>
              </w:rPr>
              <w:t>0.102</w:t>
            </w:r>
          </w:p>
        </w:tc>
        <w:tc>
          <w:tcPr>
            <w:tcW w:w="1421" w:type="dxa"/>
            <w:gridSpan w:val="2"/>
          </w:tcPr>
          <w:p>
            <w:pPr>
              <w:pStyle w:val="9"/>
              <w:spacing w:before="34"/>
              <w:ind w:left="472"/>
              <w:rPr>
                <w:rFonts w:ascii="Times New Roman"/>
                <w:sz w:val="21"/>
              </w:rPr>
            </w:pPr>
            <w:r>
              <w:rPr>
                <w:rFonts w:ascii="Times New Roman"/>
                <w:sz w:val="21"/>
              </w:rPr>
              <w:t>0.104</w:t>
            </w:r>
          </w:p>
        </w:tc>
        <w:tc>
          <w:tcPr>
            <w:tcW w:w="1269" w:type="dxa"/>
            <w:gridSpan w:val="2"/>
          </w:tcPr>
          <w:p>
            <w:pPr>
              <w:pStyle w:val="9"/>
              <w:spacing w:before="34"/>
              <w:ind w:left="398"/>
              <w:rPr>
                <w:rFonts w:ascii="Times New Roman"/>
                <w:sz w:val="21"/>
              </w:rPr>
            </w:pPr>
            <w:r>
              <w:rPr>
                <w:rFonts w:ascii="Times New Roman"/>
                <w:sz w:val="21"/>
              </w:rPr>
              <w:t>0.107</w:t>
            </w:r>
          </w:p>
        </w:tc>
        <w:tc>
          <w:tcPr>
            <w:tcW w:w="1418" w:type="dxa"/>
            <w:gridSpan w:val="2"/>
          </w:tcPr>
          <w:p>
            <w:pPr>
              <w:pStyle w:val="9"/>
              <w:spacing w:before="34"/>
              <w:ind w:left="475"/>
              <w:rPr>
                <w:rFonts w:ascii="Times New Roman"/>
                <w:sz w:val="21"/>
              </w:rPr>
            </w:pPr>
            <w:r>
              <w:rPr>
                <w:rFonts w:ascii="Times New Roman"/>
                <w:sz w:val="21"/>
              </w:rPr>
              <w:t>0.109</w:t>
            </w:r>
          </w:p>
        </w:tc>
        <w:tc>
          <w:tcPr>
            <w:tcW w:w="1303" w:type="dxa"/>
            <w:gridSpan w:val="2"/>
          </w:tcPr>
          <w:p>
            <w:pPr>
              <w:pStyle w:val="9"/>
              <w:spacing w:before="34"/>
              <w:ind w:left="492" w:right="497"/>
              <w:jc w:val="center"/>
              <w:rPr>
                <w:rFonts w:ascii="Times New Roman"/>
                <w:sz w:val="21"/>
              </w:rPr>
            </w:pPr>
            <w:r>
              <w:rPr>
                <w:rFonts w:ascii="Times New Roman"/>
                <w:sz w:val="21"/>
              </w:rPr>
              <w:t>1.0</w:t>
            </w: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continue"/>
            <w:tcBorders>
              <w:top w:val="nil"/>
              <w:bottom w:val="nil"/>
            </w:tcBorders>
          </w:tcPr>
          <w:p>
            <w:pPr>
              <w:rPr>
                <w:sz w:val="2"/>
                <w:szCs w:val="2"/>
              </w:rPr>
            </w:pPr>
          </w:p>
        </w:tc>
        <w:tc>
          <w:tcPr>
            <w:tcW w:w="1308" w:type="dxa"/>
            <w:gridSpan w:val="2"/>
            <w:vMerge w:val="continue"/>
            <w:tcBorders>
              <w:top w:val="nil"/>
            </w:tcBorders>
          </w:tcPr>
          <w:p>
            <w:pPr>
              <w:rPr>
                <w:sz w:val="2"/>
                <w:szCs w:val="2"/>
              </w:rPr>
            </w:pPr>
          </w:p>
        </w:tc>
        <w:tc>
          <w:tcPr>
            <w:tcW w:w="991" w:type="dxa"/>
            <w:gridSpan w:val="2"/>
          </w:tcPr>
          <w:p>
            <w:pPr>
              <w:pStyle w:val="9"/>
              <w:spacing w:before="22"/>
              <w:ind w:left="177"/>
              <w:rPr>
                <w:sz w:val="21"/>
              </w:rPr>
            </w:pPr>
            <w:r>
              <w:rPr>
                <w:sz w:val="21"/>
              </w:rPr>
              <w:t>第二次</w:t>
            </w:r>
          </w:p>
        </w:tc>
        <w:tc>
          <w:tcPr>
            <w:tcW w:w="1342" w:type="dxa"/>
            <w:gridSpan w:val="2"/>
          </w:tcPr>
          <w:p>
            <w:pPr>
              <w:pStyle w:val="9"/>
              <w:spacing w:before="34"/>
              <w:ind w:left="434"/>
              <w:rPr>
                <w:rFonts w:ascii="Times New Roman"/>
                <w:sz w:val="21"/>
              </w:rPr>
            </w:pPr>
            <w:r>
              <w:rPr>
                <w:rFonts w:ascii="Times New Roman"/>
                <w:sz w:val="21"/>
              </w:rPr>
              <w:t>0.104</w:t>
            </w:r>
          </w:p>
        </w:tc>
        <w:tc>
          <w:tcPr>
            <w:tcW w:w="1421" w:type="dxa"/>
            <w:gridSpan w:val="2"/>
          </w:tcPr>
          <w:p>
            <w:pPr>
              <w:pStyle w:val="9"/>
              <w:spacing w:before="34"/>
              <w:ind w:left="472"/>
              <w:rPr>
                <w:rFonts w:ascii="Times New Roman"/>
                <w:sz w:val="21"/>
              </w:rPr>
            </w:pPr>
            <w:r>
              <w:rPr>
                <w:rFonts w:ascii="Times New Roman"/>
                <w:sz w:val="21"/>
              </w:rPr>
              <w:t>0.105</w:t>
            </w:r>
          </w:p>
        </w:tc>
        <w:tc>
          <w:tcPr>
            <w:tcW w:w="1269" w:type="dxa"/>
            <w:gridSpan w:val="2"/>
          </w:tcPr>
          <w:p>
            <w:pPr>
              <w:pStyle w:val="9"/>
              <w:spacing w:before="34"/>
              <w:ind w:left="398"/>
              <w:rPr>
                <w:rFonts w:ascii="Times New Roman"/>
                <w:sz w:val="21"/>
              </w:rPr>
            </w:pPr>
            <w:r>
              <w:rPr>
                <w:rFonts w:ascii="Times New Roman"/>
                <w:sz w:val="21"/>
              </w:rPr>
              <w:t>0.109</w:t>
            </w:r>
          </w:p>
        </w:tc>
        <w:tc>
          <w:tcPr>
            <w:tcW w:w="1418" w:type="dxa"/>
            <w:gridSpan w:val="2"/>
          </w:tcPr>
          <w:p>
            <w:pPr>
              <w:pStyle w:val="9"/>
              <w:spacing w:before="34"/>
              <w:ind w:left="475"/>
              <w:rPr>
                <w:rFonts w:ascii="Times New Roman"/>
                <w:sz w:val="21"/>
              </w:rPr>
            </w:pPr>
            <w:r>
              <w:rPr>
                <w:rFonts w:ascii="Times New Roman"/>
                <w:sz w:val="21"/>
              </w:rPr>
              <w:t>0.113</w:t>
            </w:r>
          </w:p>
        </w:tc>
        <w:tc>
          <w:tcPr>
            <w:tcW w:w="1303" w:type="dxa"/>
            <w:gridSpan w:val="2"/>
          </w:tcPr>
          <w:p>
            <w:pPr>
              <w:pStyle w:val="9"/>
              <w:spacing w:before="34"/>
              <w:ind w:left="492" w:right="497"/>
              <w:jc w:val="center"/>
              <w:rPr>
                <w:rFonts w:ascii="Times New Roman"/>
                <w:sz w:val="21"/>
              </w:rPr>
            </w:pPr>
            <w:r>
              <w:rPr>
                <w:rFonts w:ascii="Times New Roman"/>
                <w:sz w:val="21"/>
              </w:rPr>
              <w:t>1.0</w:t>
            </w: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continue"/>
            <w:tcBorders>
              <w:top w:val="nil"/>
              <w:bottom w:val="nil"/>
            </w:tcBorders>
          </w:tcPr>
          <w:p>
            <w:pPr>
              <w:rPr>
                <w:sz w:val="2"/>
                <w:szCs w:val="2"/>
              </w:rPr>
            </w:pPr>
          </w:p>
        </w:tc>
        <w:tc>
          <w:tcPr>
            <w:tcW w:w="1308" w:type="dxa"/>
            <w:gridSpan w:val="2"/>
            <w:vMerge w:val="continue"/>
            <w:tcBorders>
              <w:top w:val="nil"/>
            </w:tcBorders>
          </w:tcPr>
          <w:p>
            <w:pPr>
              <w:rPr>
                <w:sz w:val="2"/>
                <w:szCs w:val="2"/>
              </w:rPr>
            </w:pPr>
          </w:p>
        </w:tc>
        <w:tc>
          <w:tcPr>
            <w:tcW w:w="991" w:type="dxa"/>
            <w:gridSpan w:val="2"/>
          </w:tcPr>
          <w:p>
            <w:pPr>
              <w:pStyle w:val="9"/>
              <w:spacing w:before="22"/>
              <w:ind w:left="177"/>
              <w:rPr>
                <w:sz w:val="21"/>
              </w:rPr>
            </w:pPr>
            <w:r>
              <w:rPr>
                <w:sz w:val="21"/>
              </w:rPr>
              <w:t>第三次</w:t>
            </w:r>
          </w:p>
        </w:tc>
        <w:tc>
          <w:tcPr>
            <w:tcW w:w="1342" w:type="dxa"/>
            <w:gridSpan w:val="2"/>
          </w:tcPr>
          <w:p>
            <w:pPr>
              <w:pStyle w:val="9"/>
              <w:spacing w:before="34"/>
              <w:ind w:left="434"/>
              <w:rPr>
                <w:rFonts w:ascii="Times New Roman"/>
                <w:sz w:val="21"/>
              </w:rPr>
            </w:pPr>
            <w:r>
              <w:rPr>
                <w:rFonts w:ascii="Times New Roman"/>
                <w:sz w:val="21"/>
              </w:rPr>
              <w:t>0.105</w:t>
            </w:r>
          </w:p>
        </w:tc>
        <w:tc>
          <w:tcPr>
            <w:tcW w:w="1421" w:type="dxa"/>
            <w:gridSpan w:val="2"/>
          </w:tcPr>
          <w:p>
            <w:pPr>
              <w:pStyle w:val="9"/>
              <w:spacing w:before="34"/>
              <w:ind w:left="472"/>
              <w:rPr>
                <w:rFonts w:ascii="Times New Roman"/>
                <w:sz w:val="21"/>
              </w:rPr>
            </w:pPr>
            <w:r>
              <w:rPr>
                <w:rFonts w:ascii="Times New Roman"/>
                <w:sz w:val="21"/>
              </w:rPr>
              <w:t>0.107</w:t>
            </w:r>
          </w:p>
        </w:tc>
        <w:tc>
          <w:tcPr>
            <w:tcW w:w="1269" w:type="dxa"/>
            <w:gridSpan w:val="2"/>
          </w:tcPr>
          <w:p>
            <w:pPr>
              <w:pStyle w:val="9"/>
              <w:spacing w:before="34"/>
              <w:ind w:left="398"/>
              <w:rPr>
                <w:rFonts w:ascii="Times New Roman"/>
                <w:sz w:val="21"/>
              </w:rPr>
            </w:pPr>
            <w:r>
              <w:rPr>
                <w:rFonts w:ascii="Times New Roman"/>
                <w:sz w:val="21"/>
              </w:rPr>
              <w:t>0.111</w:t>
            </w:r>
          </w:p>
        </w:tc>
        <w:tc>
          <w:tcPr>
            <w:tcW w:w="1418" w:type="dxa"/>
            <w:gridSpan w:val="2"/>
          </w:tcPr>
          <w:p>
            <w:pPr>
              <w:pStyle w:val="9"/>
              <w:spacing w:before="34"/>
              <w:ind w:left="475"/>
              <w:rPr>
                <w:rFonts w:ascii="Times New Roman"/>
                <w:sz w:val="21"/>
              </w:rPr>
            </w:pPr>
            <w:r>
              <w:rPr>
                <w:rFonts w:ascii="Times New Roman"/>
                <w:sz w:val="21"/>
              </w:rPr>
              <w:t>0.114</w:t>
            </w:r>
          </w:p>
        </w:tc>
        <w:tc>
          <w:tcPr>
            <w:tcW w:w="1303" w:type="dxa"/>
            <w:gridSpan w:val="2"/>
          </w:tcPr>
          <w:p>
            <w:pPr>
              <w:pStyle w:val="9"/>
              <w:spacing w:before="34"/>
              <w:ind w:left="492" w:right="497"/>
              <w:jc w:val="center"/>
              <w:rPr>
                <w:rFonts w:ascii="Times New Roman"/>
                <w:sz w:val="21"/>
              </w:rPr>
            </w:pPr>
            <w:r>
              <w:rPr>
                <w:rFonts w:ascii="Times New Roman"/>
                <w:sz w:val="21"/>
              </w:rPr>
              <w:t>1.0</w:t>
            </w: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6" w:hRule="atLeast"/>
        </w:trPr>
        <w:tc>
          <w:tcPr>
            <w:tcW w:w="9398" w:type="dxa"/>
            <w:gridSpan w:val="16"/>
            <w:tcBorders>
              <w:top w:val="nil"/>
            </w:tcBorders>
          </w:tcPr>
          <w:p>
            <w:pPr>
              <w:pStyle w:val="9"/>
              <w:spacing w:before="79"/>
              <w:ind w:left="587"/>
              <w:rPr>
                <w:sz w:val="24"/>
              </w:rPr>
            </w:pPr>
            <w:r>
              <w:rPr>
                <w:sz w:val="24"/>
              </w:rPr>
              <w:t>由监测结果表明，本项目厂界颗粒物浓度符合广东省《大气污染物排放限值》</w:t>
            </w:r>
          </w:p>
          <w:p>
            <w:pPr>
              <w:pStyle w:val="9"/>
              <w:spacing w:before="160"/>
              <w:ind w:left="107"/>
              <w:rPr>
                <w:sz w:val="24"/>
              </w:rPr>
            </w:pPr>
            <w:r>
              <w:rPr>
                <w:sz w:val="24"/>
              </w:rPr>
              <w:t>（</w:t>
            </w:r>
            <w:r>
              <w:rPr>
                <w:rFonts w:ascii="Times New Roman" w:hAnsi="Times New Roman" w:eastAsia="Times New Roman"/>
                <w:sz w:val="24"/>
              </w:rPr>
              <w:t>DB44/27—2001</w:t>
            </w:r>
            <w:r>
              <w:rPr>
                <w:sz w:val="24"/>
              </w:rPr>
              <w:t>）第二时段二级排放标准。</w:t>
            </w:r>
          </w:p>
          <w:p>
            <w:pPr>
              <w:pStyle w:val="9"/>
              <w:spacing w:before="161"/>
              <w:ind w:left="587"/>
              <w:rPr>
                <w:sz w:val="24"/>
              </w:rPr>
            </w:pPr>
            <w:r>
              <w:rPr>
                <w:rFonts w:ascii="Times New Roman" w:eastAsia="Times New Roman"/>
                <w:sz w:val="24"/>
              </w:rPr>
              <w:t>2</w:t>
            </w:r>
            <w:r>
              <w:rPr>
                <w:sz w:val="24"/>
              </w:rPr>
              <w:t>、有组织废气</w:t>
            </w:r>
          </w:p>
          <w:p>
            <w:pPr>
              <w:pStyle w:val="9"/>
              <w:spacing w:before="161" w:line="364" w:lineRule="auto"/>
              <w:ind w:left="107" w:right="156" w:firstLine="480"/>
              <w:jc w:val="both"/>
              <w:rPr>
                <w:sz w:val="24"/>
              </w:rPr>
            </w:pPr>
            <w:r>
              <w:rPr>
                <w:spacing w:val="-4"/>
                <w:sz w:val="24"/>
              </w:rPr>
              <w:t xml:space="preserve">项目有组织废气排放口监测结果见下表 </w:t>
            </w:r>
            <w:r>
              <w:rPr>
                <w:rFonts w:ascii="Times New Roman" w:eastAsia="Times New Roman"/>
                <w:sz w:val="24"/>
              </w:rPr>
              <w:t xml:space="preserve">7.2-3 </w:t>
            </w:r>
            <w:r>
              <w:rPr>
                <w:spacing w:val="-15"/>
                <w:sz w:val="24"/>
              </w:rPr>
              <w:t xml:space="preserve">至表表 </w:t>
            </w:r>
            <w:r>
              <w:rPr>
                <w:rFonts w:ascii="Times New Roman" w:eastAsia="Times New Roman"/>
                <w:sz w:val="24"/>
              </w:rPr>
              <w:t>7.2-6</w:t>
            </w:r>
            <w:r>
              <w:rPr>
                <w:sz w:val="24"/>
              </w:rPr>
              <w:t>。天然气为清洁能源，污</w:t>
            </w:r>
            <w:r>
              <w:rPr>
                <w:spacing w:val="-1"/>
                <w:sz w:val="24"/>
              </w:rPr>
              <w:t>染物产生量较少，且天然气仅在产品抽检、试验时瞬时燃烧，燃烧时间较短，故二氧化</w:t>
            </w:r>
            <w:r>
              <w:rPr>
                <w:sz w:val="24"/>
              </w:rPr>
              <w:t>硫及氮氧化物的实测浓度低于检出限。</w:t>
            </w:r>
          </w:p>
          <w:p>
            <w:pPr>
              <w:pStyle w:val="9"/>
              <w:spacing w:before="2"/>
              <w:ind w:left="1619"/>
              <w:jc w:val="both"/>
              <w:rPr>
                <w:b/>
                <w:sz w:val="24"/>
              </w:rPr>
            </w:pPr>
            <w:r>
              <w:rPr>
                <w:b/>
                <w:sz w:val="24"/>
              </w:rPr>
              <w:t xml:space="preserve">表 </w:t>
            </w:r>
            <w:r>
              <w:rPr>
                <w:rFonts w:ascii="Times New Roman" w:eastAsia="Times New Roman"/>
                <w:b/>
                <w:sz w:val="24"/>
              </w:rPr>
              <w:t xml:space="preserve">7.2-3 G5 </w:t>
            </w:r>
            <w:r>
              <w:rPr>
                <w:b/>
                <w:sz w:val="24"/>
              </w:rPr>
              <w:t xml:space="preserve">天然气燃烧废气排气筒废气 </w:t>
            </w:r>
            <w:r>
              <w:rPr>
                <w:rFonts w:ascii="Times New Roman" w:eastAsia="Times New Roman"/>
                <w:b/>
                <w:sz w:val="24"/>
              </w:rPr>
              <w:t xml:space="preserve">3 </w:t>
            </w:r>
            <w:r>
              <w:rPr>
                <w:b/>
                <w:sz w:val="24"/>
              </w:rPr>
              <w:t xml:space="preserve">月 </w:t>
            </w:r>
            <w:r>
              <w:rPr>
                <w:rFonts w:ascii="Times New Roman" w:eastAsia="Times New Roman"/>
                <w:b/>
                <w:sz w:val="24"/>
              </w:rPr>
              <w:t xml:space="preserve">22 </w:t>
            </w:r>
            <w:r>
              <w:rPr>
                <w:b/>
                <w:sz w:val="24"/>
              </w:rPr>
              <w:t>日检测结果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 w:type="dxa"/>
            <w:vMerge w:val="restart"/>
            <w:tcBorders>
              <w:top w:val="nil"/>
              <w:bottom w:val="nil"/>
            </w:tcBorders>
          </w:tcPr>
          <w:p>
            <w:pPr>
              <w:pStyle w:val="9"/>
              <w:rPr>
                <w:rFonts w:ascii="Times New Roman"/>
                <w:sz w:val="20"/>
              </w:rPr>
            </w:pPr>
          </w:p>
        </w:tc>
        <w:tc>
          <w:tcPr>
            <w:tcW w:w="1049" w:type="dxa"/>
            <w:vMerge w:val="restart"/>
          </w:tcPr>
          <w:p>
            <w:pPr>
              <w:pStyle w:val="9"/>
              <w:rPr>
                <w:b/>
                <w:sz w:val="20"/>
              </w:rPr>
            </w:pPr>
          </w:p>
          <w:p>
            <w:pPr>
              <w:pStyle w:val="9"/>
              <w:rPr>
                <w:b/>
                <w:sz w:val="20"/>
              </w:rPr>
            </w:pPr>
          </w:p>
          <w:p>
            <w:pPr>
              <w:pStyle w:val="9"/>
              <w:spacing w:before="146"/>
              <w:ind w:left="88"/>
              <w:rPr>
                <w:sz w:val="21"/>
              </w:rPr>
            </w:pPr>
            <w:r>
              <w:rPr>
                <w:sz w:val="21"/>
              </w:rPr>
              <w:t>分析项目</w:t>
            </w:r>
          </w:p>
        </w:tc>
        <w:tc>
          <w:tcPr>
            <w:tcW w:w="6026" w:type="dxa"/>
            <w:gridSpan w:val="10"/>
          </w:tcPr>
          <w:p>
            <w:pPr>
              <w:pStyle w:val="9"/>
              <w:spacing w:before="25"/>
              <w:ind w:left="2679" w:right="2667"/>
              <w:jc w:val="center"/>
              <w:rPr>
                <w:sz w:val="21"/>
              </w:rPr>
            </w:pPr>
            <w:r>
              <w:rPr>
                <w:sz w:val="21"/>
              </w:rPr>
              <w:t>第一次</w:t>
            </w:r>
          </w:p>
        </w:tc>
        <w:tc>
          <w:tcPr>
            <w:tcW w:w="1977" w:type="dxa"/>
            <w:gridSpan w:val="3"/>
            <w:vMerge w:val="restart"/>
          </w:tcPr>
          <w:p>
            <w:pPr>
              <w:pStyle w:val="9"/>
              <w:spacing w:before="6"/>
              <w:rPr>
                <w:b/>
                <w:sz w:val="14"/>
              </w:rPr>
            </w:pPr>
          </w:p>
          <w:p>
            <w:pPr>
              <w:pStyle w:val="9"/>
              <w:ind w:left="692"/>
              <w:rPr>
                <w:sz w:val="21"/>
              </w:rPr>
            </w:pPr>
            <w:r>
              <w:rPr>
                <w:sz w:val="21"/>
              </w:rPr>
              <w:t>平均值</w:t>
            </w:r>
          </w:p>
        </w:tc>
        <w:tc>
          <w:tcPr>
            <w:tcW w:w="173" w:type="dxa"/>
            <w:vMerge w:val="restart"/>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continue"/>
            <w:tcBorders>
              <w:top w:val="nil"/>
              <w:bottom w:val="nil"/>
            </w:tcBorders>
          </w:tcPr>
          <w:p>
            <w:pPr>
              <w:rPr>
                <w:sz w:val="2"/>
                <w:szCs w:val="2"/>
              </w:rPr>
            </w:pPr>
          </w:p>
        </w:tc>
        <w:tc>
          <w:tcPr>
            <w:tcW w:w="1049" w:type="dxa"/>
            <w:vMerge w:val="continue"/>
            <w:tcBorders>
              <w:top w:val="nil"/>
            </w:tcBorders>
          </w:tcPr>
          <w:p>
            <w:pPr>
              <w:rPr>
                <w:sz w:val="2"/>
                <w:szCs w:val="2"/>
              </w:rPr>
            </w:pPr>
          </w:p>
        </w:tc>
        <w:tc>
          <w:tcPr>
            <w:tcW w:w="2010" w:type="dxa"/>
            <w:gridSpan w:val="4"/>
          </w:tcPr>
          <w:p>
            <w:pPr>
              <w:pStyle w:val="9"/>
              <w:spacing w:before="34"/>
              <w:ind w:left="766" w:right="761"/>
              <w:jc w:val="center"/>
              <w:rPr>
                <w:rFonts w:ascii="Times New Roman"/>
                <w:sz w:val="21"/>
              </w:rPr>
            </w:pPr>
            <w:r>
              <w:rPr>
                <w:rFonts w:ascii="Times New Roman"/>
                <w:sz w:val="21"/>
              </w:rPr>
              <w:t>G5-1</w:t>
            </w:r>
          </w:p>
        </w:tc>
        <w:tc>
          <w:tcPr>
            <w:tcW w:w="2003" w:type="dxa"/>
            <w:gridSpan w:val="3"/>
          </w:tcPr>
          <w:p>
            <w:pPr>
              <w:pStyle w:val="9"/>
              <w:spacing w:before="34"/>
              <w:ind w:left="765" w:right="755"/>
              <w:jc w:val="center"/>
              <w:rPr>
                <w:rFonts w:ascii="Times New Roman"/>
                <w:sz w:val="21"/>
              </w:rPr>
            </w:pPr>
            <w:r>
              <w:rPr>
                <w:rFonts w:ascii="Times New Roman"/>
                <w:sz w:val="21"/>
              </w:rPr>
              <w:t>G5-2</w:t>
            </w:r>
          </w:p>
        </w:tc>
        <w:tc>
          <w:tcPr>
            <w:tcW w:w="2013" w:type="dxa"/>
            <w:gridSpan w:val="3"/>
          </w:tcPr>
          <w:p>
            <w:pPr>
              <w:pStyle w:val="9"/>
              <w:spacing w:before="34"/>
              <w:ind w:left="722" w:right="704"/>
              <w:jc w:val="center"/>
              <w:rPr>
                <w:rFonts w:ascii="Times New Roman"/>
                <w:sz w:val="21"/>
              </w:rPr>
            </w:pPr>
            <w:r>
              <w:rPr>
                <w:rFonts w:ascii="Times New Roman"/>
                <w:sz w:val="21"/>
              </w:rPr>
              <w:t>G5-3</w:t>
            </w:r>
          </w:p>
        </w:tc>
        <w:tc>
          <w:tcPr>
            <w:tcW w:w="1977" w:type="dxa"/>
            <w:gridSpan w:val="3"/>
            <w:vMerge w:val="continue"/>
            <w:tcBorders>
              <w:top w:val="nil"/>
            </w:tcBorders>
          </w:tcPr>
          <w:p>
            <w:pPr>
              <w:rPr>
                <w:sz w:val="2"/>
                <w:szCs w:val="2"/>
              </w:rPr>
            </w:pP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73" w:type="dxa"/>
            <w:vMerge w:val="continue"/>
            <w:tcBorders>
              <w:top w:val="nil"/>
              <w:bottom w:val="nil"/>
            </w:tcBorders>
          </w:tcPr>
          <w:p>
            <w:pPr>
              <w:rPr>
                <w:sz w:val="2"/>
                <w:szCs w:val="2"/>
              </w:rPr>
            </w:pPr>
          </w:p>
        </w:tc>
        <w:tc>
          <w:tcPr>
            <w:tcW w:w="1049" w:type="dxa"/>
            <w:vMerge w:val="continue"/>
            <w:tcBorders>
              <w:top w:val="nil"/>
            </w:tcBorders>
          </w:tcPr>
          <w:p>
            <w:pPr>
              <w:rPr>
                <w:sz w:val="2"/>
                <w:szCs w:val="2"/>
              </w:rPr>
            </w:pPr>
          </w:p>
        </w:tc>
        <w:tc>
          <w:tcPr>
            <w:tcW w:w="1005" w:type="dxa"/>
            <w:gridSpan w:val="2"/>
          </w:tcPr>
          <w:p>
            <w:pPr>
              <w:pStyle w:val="9"/>
              <w:spacing w:before="22" w:line="278" w:lineRule="auto"/>
              <w:ind w:left="186" w:right="172"/>
              <w:jc w:val="center"/>
              <w:rPr>
                <w:sz w:val="21"/>
              </w:rPr>
            </w:pPr>
            <w:r>
              <w:rPr>
                <w:sz w:val="21"/>
              </w:rPr>
              <w:t>实测浓度</w:t>
            </w:r>
          </w:p>
          <w:p>
            <w:pPr>
              <w:pStyle w:val="9"/>
              <w:spacing w:before="12"/>
              <w:ind w:left="116" w:right="11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5" w:type="dxa"/>
            <w:gridSpan w:val="2"/>
          </w:tcPr>
          <w:p>
            <w:pPr>
              <w:pStyle w:val="9"/>
              <w:spacing w:before="22" w:line="278" w:lineRule="auto"/>
              <w:ind w:left="187" w:right="171"/>
              <w:jc w:val="center"/>
              <w:rPr>
                <w:sz w:val="21"/>
              </w:rPr>
            </w:pPr>
            <w:r>
              <w:rPr>
                <w:sz w:val="21"/>
              </w:rPr>
              <w:t>排放速率</w:t>
            </w:r>
          </w:p>
          <w:p>
            <w:pPr>
              <w:pStyle w:val="9"/>
              <w:spacing w:before="12"/>
              <w:ind w:left="182" w:right="172"/>
              <w:jc w:val="center"/>
              <w:rPr>
                <w:rFonts w:ascii="Times New Roman"/>
                <w:sz w:val="21"/>
              </w:rPr>
            </w:pPr>
            <w:r>
              <w:rPr>
                <w:rFonts w:ascii="Times New Roman"/>
                <w:sz w:val="21"/>
              </w:rPr>
              <w:t>(kg/h)</w:t>
            </w:r>
          </w:p>
        </w:tc>
        <w:tc>
          <w:tcPr>
            <w:tcW w:w="1001" w:type="dxa"/>
            <w:gridSpan w:val="2"/>
          </w:tcPr>
          <w:p>
            <w:pPr>
              <w:pStyle w:val="9"/>
              <w:spacing w:before="22" w:line="278" w:lineRule="auto"/>
              <w:ind w:left="185" w:right="169"/>
              <w:jc w:val="center"/>
              <w:rPr>
                <w:sz w:val="21"/>
              </w:rPr>
            </w:pPr>
            <w:r>
              <w:rPr>
                <w:sz w:val="21"/>
              </w:rPr>
              <w:t>实测浓度</w:t>
            </w:r>
          </w:p>
          <w:p>
            <w:pPr>
              <w:pStyle w:val="9"/>
              <w:spacing w:before="12"/>
              <w:ind w:left="101"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2" w:type="dxa"/>
          </w:tcPr>
          <w:p>
            <w:pPr>
              <w:pStyle w:val="9"/>
              <w:spacing w:before="22" w:line="278" w:lineRule="auto"/>
              <w:ind w:left="190" w:right="165"/>
              <w:jc w:val="center"/>
              <w:rPr>
                <w:sz w:val="21"/>
              </w:rPr>
            </w:pPr>
            <w:r>
              <w:rPr>
                <w:sz w:val="21"/>
              </w:rPr>
              <w:t>排放速率</w:t>
            </w:r>
          </w:p>
          <w:p>
            <w:pPr>
              <w:pStyle w:val="9"/>
              <w:spacing w:before="12"/>
              <w:ind w:left="183" w:right="165"/>
              <w:jc w:val="center"/>
              <w:rPr>
                <w:rFonts w:ascii="Times New Roman"/>
                <w:sz w:val="21"/>
              </w:rPr>
            </w:pPr>
            <w:r>
              <w:rPr>
                <w:rFonts w:ascii="Times New Roman"/>
                <w:sz w:val="21"/>
              </w:rPr>
              <w:t>(kg/h)</w:t>
            </w:r>
          </w:p>
        </w:tc>
        <w:tc>
          <w:tcPr>
            <w:tcW w:w="1008" w:type="dxa"/>
          </w:tcPr>
          <w:p>
            <w:pPr>
              <w:pStyle w:val="9"/>
              <w:spacing w:before="22" w:line="278" w:lineRule="auto"/>
              <w:ind w:left="194" w:right="167"/>
              <w:jc w:val="center"/>
              <w:rPr>
                <w:sz w:val="21"/>
              </w:rPr>
            </w:pPr>
            <w:r>
              <w:rPr>
                <w:sz w:val="21"/>
              </w:rPr>
              <w:t>实测浓度</w:t>
            </w:r>
          </w:p>
          <w:p>
            <w:pPr>
              <w:pStyle w:val="9"/>
              <w:spacing w:before="12"/>
              <w:ind w:left="138" w:right="120"/>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5" w:type="dxa"/>
            <w:gridSpan w:val="2"/>
          </w:tcPr>
          <w:p>
            <w:pPr>
              <w:pStyle w:val="9"/>
              <w:spacing w:before="22" w:line="278" w:lineRule="auto"/>
              <w:ind w:left="192" w:right="167"/>
              <w:jc w:val="center"/>
              <w:rPr>
                <w:sz w:val="21"/>
              </w:rPr>
            </w:pPr>
            <w:r>
              <w:rPr>
                <w:sz w:val="21"/>
              </w:rPr>
              <w:t>排放速率</w:t>
            </w:r>
          </w:p>
          <w:p>
            <w:pPr>
              <w:pStyle w:val="9"/>
              <w:spacing w:before="12"/>
              <w:ind w:left="186" w:right="168"/>
              <w:jc w:val="center"/>
              <w:rPr>
                <w:rFonts w:ascii="Times New Roman"/>
                <w:sz w:val="21"/>
              </w:rPr>
            </w:pPr>
            <w:r>
              <w:rPr>
                <w:rFonts w:ascii="Times New Roman"/>
                <w:sz w:val="21"/>
              </w:rPr>
              <w:t>(kg/h)</w:t>
            </w:r>
          </w:p>
        </w:tc>
        <w:tc>
          <w:tcPr>
            <w:tcW w:w="1002" w:type="dxa"/>
            <w:gridSpan w:val="2"/>
          </w:tcPr>
          <w:p>
            <w:pPr>
              <w:pStyle w:val="9"/>
              <w:spacing w:before="22" w:line="278" w:lineRule="auto"/>
              <w:ind w:left="190" w:right="165"/>
              <w:jc w:val="center"/>
              <w:rPr>
                <w:sz w:val="21"/>
              </w:rPr>
            </w:pPr>
            <w:r>
              <w:rPr>
                <w:sz w:val="21"/>
              </w:rPr>
              <w:t>实测浓度</w:t>
            </w:r>
          </w:p>
          <w:p>
            <w:pPr>
              <w:pStyle w:val="9"/>
              <w:spacing w:before="12"/>
              <w:ind w:left="134" w:right="118"/>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975" w:type="dxa"/>
          </w:tcPr>
          <w:p>
            <w:pPr>
              <w:pStyle w:val="9"/>
              <w:spacing w:before="22" w:line="278" w:lineRule="auto"/>
              <w:ind w:left="194" w:right="134"/>
              <w:jc w:val="center"/>
              <w:rPr>
                <w:sz w:val="21"/>
              </w:rPr>
            </w:pPr>
            <w:r>
              <w:rPr>
                <w:sz w:val="21"/>
              </w:rPr>
              <w:t>排放速率</w:t>
            </w:r>
          </w:p>
          <w:p>
            <w:pPr>
              <w:pStyle w:val="9"/>
              <w:spacing w:before="12"/>
              <w:ind w:left="187" w:right="134"/>
              <w:jc w:val="center"/>
              <w:rPr>
                <w:rFonts w:ascii="Times New Roman"/>
                <w:sz w:val="21"/>
              </w:rPr>
            </w:pPr>
            <w:r>
              <w:rPr>
                <w:rFonts w:ascii="Times New Roman"/>
                <w:sz w:val="21"/>
              </w:rPr>
              <w:t>(kg/h)</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57" w:right="77"/>
              <w:jc w:val="center"/>
              <w:rPr>
                <w:sz w:val="21"/>
              </w:rPr>
            </w:pPr>
            <w:r>
              <w:rPr>
                <w:sz w:val="21"/>
              </w:rPr>
              <w:t>颗粒物</w:t>
            </w:r>
          </w:p>
        </w:tc>
        <w:tc>
          <w:tcPr>
            <w:tcW w:w="1005" w:type="dxa"/>
            <w:gridSpan w:val="2"/>
          </w:tcPr>
          <w:p>
            <w:pPr>
              <w:pStyle w:val="9"/>
              <w:spacing w:before="34"/>
              <w:ind w:left="183" w:right="172"/>
              <w:jc w:val="center"/>
              <w:rPr>
                <w:rFonts w:ascii="Times New Roman"/>
                <w:sz w:val="21"/>
              </w:rPr>
            </w:pPr>
            <w:r>
              <w:rPr>
                <w:rFonts w:ascii="Times New Roman"/>
                <w:sz w:val="21"/>
              </w:rPr>
              <w:t>3.0</w:t>
            </w:r>
          </w:p>
        </w:tc>
        <w:tc>
          <w:tcPr>
            <w:tcW w:w="1005" w:type="dxa"/>
            <w:gridSpan w:val="2"/>
          </w:tcPr>
          <w:p>
            <w:pPr>
              <w:pStyle w:val="9"/>
              <w:spacing w:before="34"/>
              <w:ind w:left="266"/>
              <w:rPr>
                <w:rFonts w:ascii="Times New Roman"/>
                <w:sz w:val="21"/>
              </w:rPr>
            </w:pPr>
            <w:r>
              <w:rPr>
                <w:rFonts w:ascii="Times New Roman"/>
                <w:sz w:val="21"/>
              </w:rPr>
              <w:t>0.018</w:t>
            </w:r>
          </w:p>
        </w:tc>
        <w:tc>
          <w:tcPr>
            <w:tcW w:w="1001" w:type="dxa"/>
            <w:gridSpan w:val="2"/>
          </w:tcPr>
          <w:p>
            <w:pPr>
              <w:pStyle w:val="9"/>
              <w:spacing w:before="34"/>
              <w:ind w:left="106" w:right="92"/>
              <w:jc w:val="center"/>
              <w:rPr>
                <w:rFonts w:ascii="Times New Roman"/>
                <w:sz w:val="21"/>
              </w:rPr>
            </w:pPr>
            <w:r>
              <w:rPr>
                <w:rFonts w:ascii="Times New Roman"/>
                <w:sz w:val="21"/>
              </w:rPr>
              <w:t>2.2</w:t>
            </w:r>
          </w:p>
        </w:tc>
        <w:tc>
          <w:tcPr>
            <w:tcW w:w="1002" w:type="dxa"/>
          </w:tcPr>
          <w:p>
            <w:pPr>
              <w:pStyle w:val="9"/>
              <w:spacing w:before="34"/>
              <w:ind w:left="187" w:right="165"/>
              <w:jc w:val="center"/>
              <w:rPr>
                <w:rFonts w:ascii="Times New Roman"/>
                <w:sz w:val="21"/>
              </w:rPr>
            </w:pPr>
            <w:r>
              <w:rPr>
                <w:rFonts w:ascii="Times New Roman"/>
                <w:sz w:val="21"/>
              </w:rPr>
              <w:t>0.013</w:t>
            </w:r>
          </w:p>
        </w:tc>
        <w:tc>
          <w:tcPr>
            <w:tcW w:w="1008" w:type="dxa"/>
          </w:tcPr>
          <w:p>
            <w:pPr>
              <w:pStyle w:val="9"/>
              <w:spacing w:before="34"/>
              <w:ind w:left="191" w:right="167"/>
              <w:jc w:val="center"/>
              <w:rPr>
                <w:rFonts w:ascii="Times New Roman"/>
                <w:sz w:val="21"/>
              </w:rPr>
            </w:pPr>
            <w:r>
              <w:rPr>
                <w:rFonts w:ascii="Times New Roman"/>
                <w:sz w:val="21"/>
              </w:rPr>
              <w:t>2.3</w:t>
            </w:r>
          </w:p>
        </w:tc>
        <w:tc>
          <w:tcPr>
            <w:tcW w:w="1005" w:type="dxa"/>
            <w:gridSpan w:val="2"/>
          </w:tcPr>
          <w:p>
            <w:pPr>
              <w:pStyle w:val="9"/>
              <w:spacing w:before="34"/>
              <w:ind w:left="271"/>
              <w:rPr>
                <w:rFonts w:ascii="Times New Roman"/>
                <w:sz w:val="21"/>
              </w:rPr>
            </w:pPr>
            <w:r>
              <w:rPr>
                <w:rFonts w:ascii="Times New Roman"/>
                <w:sz w:val="21"/>
              </w:rPr>
              <w:t>0.014</w:t>
            </w:r>
          </w:p>
        </w:tc>
        <w:tc>
          <w:tcPr>
            <w:tcW w:w="1002" w:type="dxa"/>
            <w:gridSpan w:val="2"/>
          </w:tcPr>
          <w:p>
            <w:pPr>
              <w:pStyle w:val="9"/>
              <w:spacing w:before="34"/>
              <w:ind w:left="188" w:right="165"/>
              <w:jc w:val="center"/>
              <w:rPr>
                <w:rFonts w:ascii="Times New Roman"/>
                <w:sz w:val="21"/>
              </w:rPr>
            </w:pPr>
            <w:r>
              <w:rPr>
                <w:rFonts w:ascii="Times New Roman"/>
                <w:sz w:val="21"/>
              </w:rPr>
              <w:t>2.5</w:t>
            </w:r>
          </w:p>
        </w:tc>
        <w:tc>
          <w:tcPr>
            <w:tcW w:w="975" w:type="dxa"/>
          </w:tcPr>
          <w:p>
            <w:pPr>
              <w:pStyle w:val="9"/>
              <w:spacing w:before="34"/>
              <w:ind w:left="191" w:right="134"/>
              <w:jc w:val="center"/>
              <w:rPr>
                <w:rFonts w:ascii="Times New Roman"/>
                <w:sz w:val="21"/>
              </w:rPr>
            </w:pPr>
            <w:r>
              <w:rPr>
                <w:rFonts w:ascii="Times New Roman"/>
                <w:sz w:val="21"/>
              </w:rPr>
              <w:t>0.015</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57" w:right="74"/>
              <w:jc w:val="center"/>
              <w:rPr>
                <w:sz w:val="21"/>
              </w:rPr>
            </w:pPr>
            <w:r>
              <w:rPr>
                <w:sz w:val="21"/>
              </w:rPr>
              <w:t>二氧化硫</w:t>
            </w:r>
          </w:p>
        </w:tc>
        <w:tc>
          <w:tcPr>
            <w:tcW w:w="1005" w:type="dxa"/>
            <w:gridSpan w:val="2"/>
          </w:tcPr>
          <w:p>
            <w:pPr>
              <w:pStyle w:val="9"/>
              <w:spacing w:before="34"/>
              <w:ind w:left="183" w:right="172"/>
              <w:jc w:val="center"/>
              <w:rPr>
                <w:rFonts w:ascii="Times New Roman"/>
                <w:sz w:val="21"/>
              </w:rPr>
            </w:pPr>
            <w:r>
              <w:rPr>
                <w:rFonts w:ascii="Times New Roman"/>
                <w:sz w:val="21"/>
              </w:rPr>
              <w:t>3L</w:t>
            </w:r>
          </w:p>
        </w:tc>
        <w:tc>
          <w:tcPr>
            <w:tcW w:w="1005" w:type="dxa"/>
            <w:gridSpan w:val="2"/>
          </w:tcPr>
          <w:p>
            <w:pPr>
              <w:pStyle w:val="9"/>
              <w:spacing w:before="34"/>
              <w:ind w:left="293"/>
              <w:rPr>
                <w:rFonts w:ascii="Times New Roman" w:hAnsi="Times New Roman"/>
                <w:sz w:val="21"/>
              </w:rPr>
            </w:pPr>
            <w:r>
              <w:rPr>
                <w:rFonts w:ascii="Times New Roman" w:hAnsi="Times New Roman"/>
                <w:sz w:val="21"/>
              </w:rPr>
              <w:t>——</w:t>
            </w:r>
          </w:p>
        </w:tc>
        <w:tc>
          <w:tcPr>
            <w:tcW w:w="1001" w:type="dxa"/>
            <w:gridSpan w:val="2"/>
          </w:tcPr>
          <w:p>
            <w:pPr>
              <w:pStyle w:val="9"/>
              <w:spacing w:before="34"/>
              <w:ind w:left="106" w:right="93"/>
              <w:jc w:val="center"/>
              <w:rPr>
                <w:rFonts w:ascii="Times New Roman"/>
                <w:sz w:val="21"/>
              </w:rPr>
            </w:pPr>
            <w:r>
              <w:rPr>
                <w:rFonts w:ascii="Times New Roman"/>
                <w:sz w:val="21"/>
              </w:rPr>
              <w:t>3L</w:t>
            </w:r>
          </w:p>
        </w:tc>
        <w:tc>
          <w:tcPr>
            <w:tcW w:w="1002" w:type="dxa"/>
          </w:tcPr>
          <w:p>
            <w:pPr>
              <w:pStyle w:val="9"/>
              <w:spacing w:before="34"/>
              <w:ind w:left="187" w:right="165"/>
              <w:jc w:val="center"/>
              <w:rPr>
                <w:rFonts w:ascii="Times New Roman" w:hAnsi="Times New Roman"/>
                <w:sz w:val="21"/>
              </w:rPr>
            </w:pPr>
            <w:r>
              <w:rPr>
                <w:rFonts w:ascii="Times New Roman" w:hAnsi="Times New Roman"/>
                <w:sz w:val="21"/>
              </w:rPr>
              <w:t>——</w:t>
            </w:r>
          </w:p>
        </w:tc>
        <w:tc>
          <w:tcPr>
            <w:tcW w:w="1008" w:type="dxa"/>
          </w:tcPr>
          <w:p>
            <w:pPr>
              <w:pStyle w:val="9"/>
              <w:spacing w:before="34"/>
              <w:ind w:left="191" w:right="167"/>
              <w:jc w:val="center"/>
              <w:rPr>
                <w:rFonts w:ascii="Times New Roman"/>
                <w:sz w:val="21"/>
              </w:rPr>
            </w:pPr>
            <w:r>
              <w:rPr>
                <w:rFonts w:ascii="Times New Roman"/>
                <w:sz w:val="21"/>
              </w:rPr>
              <w:t>3L</w:t>
            </w:r>
          </w:p>
        </w:tc>
        <w:tc>
          <w:tcPr>
            <w:tcW w:w="1005" w:type="dxa"/>
            <w:gridSpan w:val="2"/>
          </w:tcPr>
          <w:p>
            <w:pPr>
              <w:pStyle w:val="9"/>
              <w:spacing w:before="34"/>
              <w:ind w:left="297"/>
              <w:rPr>
                <w:rFonts w:ascii="Times New Roman" w:hAnsi="Times New Roman"/>
                <w:sz w:val="21"/>
              </w:rPr>
            </w:pPr>
            <w:r>
              <w:rPr>
                <w:rFonts w:ascii="Times New Roman" w:hAnsi="Times New Roman"/>
                <w:sz w:val="21"/>
              </w:rPr>
              <w:t>——</w:t>
            </w:r>
          </w:p>
        </w:tc>
        <w:tc>
          <w:tcPr>
            <w:tcW w:w="1002" w:type="dxa"/>
            <w:gridSpan w:val="2"/>
          </w:tcPr>
          <w:p>
            <w:pPr>
              <w:pStyle w:val="9"/>
              <w:spacing w:before="34"/>
              <w:ind w:left="187" w:right="165"/>
              <w:jc w:val="center"/>
              <w:rPr>
                <w:rFonts w:ascii="Times New Roman"/>
                <w:sz w:val="21"/>
              </w:rPr>
            </w:pPr>
            <w:r>
              <w:rPr>
                <w:rFonts w:ascii="Times New Roman"/>
                <w:sz w:val="21"/>
              </w:rPr>
              <w:t>3L</w:t>
            </w:r>
          </w:p>
        </w:tc>
        <w:tc>
          <w:tcPr>
            <w:tcW w:w="975" w:type="dxa"/>
          </w:tcPr>
          <w:p>
            <w:pPr>
              <w:pStyle w:val="9"/>
              <w:spacing w:before="34"/>
              <w:ind w:left="191" w:right="134"/>
              <w:jc w:val="center"/>
              <w:rPr>
                <w:rFonts w:ascii="Times New Roman" w:hAnsi="Times New Roman"/>
                <w:sz w:val="21"/>
              </w:rPr>
            </w:pPr>
            <w:r>
              <w:rPr>
                <w:rFonts w:ascii="Times New Roman" w:hAnsi="Times New Roman"/>
                <w:sz w:val="21"/>
              </w:rPr>
              <w:t>——</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57" w:right="74"/>
              <w:jc w:val="center"/>
              <w:rPr>
                <w:sz w:val="21"/>
              </w:rPr>
            </w:pPr>
            <w:r>
              <w:rPr>
                <w:sz w:val="21"/>
              </w:rPr>
              <w:t>氮氧化物</w:t>
            </w:r>
          </w:p>
        </w:tc>
        <w:tc>
          <w:tcPr>
            <w:tcW w:w="1005" w:type="dxa"/>
            <w:gridSpan w:val="2"/>
          </w:tcPr>
          <w:p>
            <w:pPr>
              <w:pStyle w:val="9"/>
              <w:spacing w:before="34"/>
              <w:ind w:left="183" w:right="172"/>
              <w:jc w:val="center"/>
              <w:rPr>
                <w:rFonts w:ascii="Times New Roman"/>
                <w:sz w:val="21"/>
              </w:rPr>
            </w:pPr>
            <w:r>
              <w:rPr>
                <w:rFonts w:ascii="Times New Roman"/>
                <w:sz w:val="21"/>
              </w:rPr>
              <w:t>3L</w:t>
            </w:r>
          </w:p>
        </w:tc>
        <w:tc>
          <w:tcPr>
            <w:tcW w:w="1005" w:type="dxa"/>
            <w:gridSpan w:val="2"/>
          </w:tcPr>
          <w:p>
            <w:pPr>
              <w:pStyle w:val="9"/>
              <w:spacing w:before="34"/>
              <w:ind w:left="293"/>
              <w:rPr>
                <w:rFonts w:ascii="Times New Roman" w:hAnsi="Times New Roman"/>
                <w:sz w:val="21"/>
              </w:rPr>
            </w:pPr>
            <w:r>
              <w:rPr>
                <w:rFonts w:ascii="Times New Roman" w:hAnsi="Times New Roman"/>
                <w:sz w:val="21"/>
              </w:rPr>
              <w:t>——</w:t>
            </w:r>
          </w:p>
        </w:tc>
        <w:tc>
          <w:tcPr>
            <w:tcW w:w="1001" w:type="dxa"/>
            <w:gridSpan w:val="2"/>
          </w:tcPr>
          <w:p>
            <w:pPr>
              <w:pStyle w:val="9"/>
              <w:spacing w:before="34"/>
              <w:ind w:left="106" w:right="93"/>
              <w:jc w:val="center"/>
              <w:rPr>
                <w:rFonts w:ascii="Times New Roman"/>
                <w:sz w:val="21"/>
              </w:rPr>
            </w:pPr>
            <w:r>
              <w:rPr>
                <w:rFonts w:ascii="Times New Roman"/>
                <w:sz w:val="21"/>
              </w:rPr>
              <w:t>3L</w:t>
            </w:r>
          </w:p>
        </w:tc>
        <w:tc>
          <w:tcPr>
            <w:tcW w:w="1002" w:type="dxa"/>
          </w:tcPr>
          <w:p>
            <w:pPr>
              <w:pStyle w:val="9"/>
              <w:spacing w:before="34"/>
              <w:ind w:left="187" w:right="165"/>
              <w:jc w:val="center"/>
              <w:rPr>
                <w:rFonts w:ascii="Times New Roman" w:hAnsi="Times New Roman"/>
                <w:sz w:val="21"/>
              </w:rPr>
            </w:pPr>
            <w:r>
              <w:rPr>
                <w:rFonts w:ascii="Times New Roman" w:hAnsi="Times New Roman"/>
                <w:sz w:val="21"/>
              </w:rPr>
              <w:t>——</w:t>
            </w:r>
          </w:p>
        </w:tc>
        <w:tc>
          <w:tcPr>
            <w:tcW w:w="1008" w:type="dxa"/>
          </w:tcPr>
          <w:p>
            <w:pPr>
              <w:pStyle w:val="9"/>
              <w:spacing w:before="34"/>
              <w:ind w:left="191" w:right="167"/>
              <w:jc w:val="center"/>
              <w:rPr>
                <w:rFonts w:ascii="Times New Roman"/>
                <w:sz w:val="21"/>
              </w:rPr>
            </w:pPr>
            <w:r>
              <w:rPr>
                <w:rFonts w:ascii="Times New Roman"/>
                <w:sz w:val="21"/>
              </w:rPr>
              <w:t>3L</w:t>
            </w:r>
          </w:p>
        </w:tc>
        <w:tc>
          <w:tcPr>
            <w:tcW w:w="1005" w:type="dxa"/>
            <w:gridSpan w:val="2"/>
          </w:tcPr>
          <w:p>
            <w:pPr>
              <w:pStyle w:val="9"/>
              <w:spacing w:before="34"/>
              <w:ind w:left="297"/>
              <w:rPr>
                <w:rFonts w:ascii="Times New Roman" w:hAnsi="Times New Roman"/>
                <w:sz w:val="21"/>
              </w:rPr>
            </w:pPr>
            <w:r>
              <w:rPr>
                <w:rFonts w:ascii="Times New Roman" w:hAnsi="Times New Roman"/>
                <w:sz w:val="21"/>
              </w:rPr>
              <w:t>——</w:t>
            </w:r>
          </w:p>
        </w:tc>
        <w:tc>
          <w:tcPr>
            <w:tcW w:w="1002" w:type="dxa"/>
            <w:gridSpan w:val="2"/>
          </w:tcPr>
          <w:p>
            <w:pPr>
              <w:pStyle w:val="9"/>
              <w:spacing w:before="34"/>
              <w:ind w:left="187" w:right="165"/>
              <w:jc w:val="center"/>
              <w:rPr>
                <w:rFonts w:ascii="Times New Roman"/>
                <w:sz w:val="21"/>
              </w:rPr>
            </w:pPr>
            <w:r>
              <w:rPr>
                <w:rFonts w:ascii="Times New Roman"/>
                <w:sz w:val="21"/>
              </w:rPr>
              <w:t>3L</w:t>
            </w:r>
          </w:p>
        </w:tc>
        <w:tc>
          <w:tcPr>
            <w:tcW w:w="975" w:type="dxa"/>
          </w:tcPr>
          <w:p>
            <w:pPr>
              <w:pStyle w:val="9"/>
              <w:spacing w:before="34"/>
              <w:ind w:left="191" w:right="134"/>
              <w:jc w:val="center"/>
              <w:rPr>
                <w:rFonts w:ascii="Times New Roman" w:hAnsi="Times New Roman"/>
                <w:sz w:val="21"/>
              </w:rPr>
            </w:pPr>
            <w:r>
              <w:rPr>
                <w:rFonts w:ascii="Times New Roman" w:hAnsi="Times New Roman"/>
                <w:sz w:val="21"/>
              </w:rPr>
              <w:t>——</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 w:type="dxa"/>
            <w:tcBorders>
              <w:top w:val="nil"/>
              <w:bottom w:val="nil"/>
            </w:tcBorders>
          </w:tcPr>
          <w:p>
            <w:pPr>
              <w:pStyle w:val="9"/>
              <w:rPr>
                <w:rFonts w:ascii="Times New Roman"/>
                <w:sz w:val="20"/>
              </w:rPr>
            </w:pPr>
          </w:p>
        </w:tc>
        <w:tc>
          <w:tcPr>
            <w:tcW w:w="1049" w:type="dxa"/>
          </w:tcPr>
          <w:p>
            <w:pPr>
              <w:pStyle w:val="9"/>
              <w:spacing w:before="25"/>
              <w:ind w:left="57" w:right="78"/>
              <w:jc w:val="center"/>
              <w:rPr>
                <w:rFonts w:ascii="Times New Roman" w:eastAsia="Times New Roman"/>
                <w:sz w:val="21"/>
              </w:rPr>
            </w:pPr>
            <w:r>
              <w:rPr>
                <w:sz w:val="21"/>
              </w:rPr>
              <w:t>流速</w:t>
            </w:r>
            <w:r>
              <w:rPr>
                <w:rFonts w:ascii="Times New Roman" w:eastAsia="Times New Roman"/>
                <w:sz w:val="21"/>
              </w:rPr>
              <w:t>(m/s)</w:t>
            </w:r>
          </w:p>
        </w:tc>
        <w:tc>
          <w:tcPr>
            <w:tcW w:w="2010" w:type="dxa"/>
            <w:gridSpan w:val="4"/>
          </w:tcPr>
          <w:p>
            <w:pPr>
              <w:pStyle w:val="9"/>
              <w:spacing w:before="36"/>
              <w:ind w:left="766" w:right="757"/>
              <w:jc w:val="center"/>
              <w:rPr>
                <w:rFonts w:ascii="Times New Roman"/>
                <w:sz w:val="21"/>
              </w:rPr>
            </w:pPr>
            <w:r>
              <w:rPr>
                <w:rFonts w:ascii="Times New Roman"/>
                <w:sz w:val="21"/>
              </w:rPr>
              <w:t>11.7</w:t>
            </w:r>
          </w:p>
        </w:tc>
        <w:tc>
          <w:tcPr>
            <w:tcW w:w="2003" w:type="dxa"/>
            <w:gridSpan w:val="3"/>
          </w:tcPr>
          <w:p>
            <w:pPr>
              <w:pStyle w:val="9"/>
              <w:spacing w:before="36"/>
              <w:ind w:left="765" w:right="750"/>
              <w:jc w:val="center"/>
              <w:rPr>
                <w:rFonts w:ascii="Times New Roman"/>
                <w:sz w:val="21"/>
              </w:rPr>
            </w:pPr>
            <w:r>
              <w:rPr>
                <w:rFonts w:ascii="Times New Roman"/>
                <w:sz w:val="21"/>
              </w:rPr>
              <w:t>11.8</w:t>
            </w:r>
          </w:p>
        </w:tc>
        <w:tc>
          <w:tcPr>
            <w:tcW w:w="2013" w:type="dxa"/>
            <w:gridSpan w:val="3"/>
          </w:tcPr>
          <w:p>
            <w:pPr>
              <w:pStyle w:val="9"/>
              <w:spacing w:before="36"/>
              <w:ind w:left="722" w:right="700"/>
              <w:jc w:val="center"/>
              <w:rPr>
                <w:rFonts w:ascii="Times New Roman"/>
                <w:sz w:val="21"/>
              </w:rPr>
            </w:pPr>
            <w:r>
              <w:rPr>
                <w:rFonts w:ascii="Times New Roman"/>
                <w:sz w:val="21"/>
              </w:rPr>
              <w:t>11.6</w:t>
            </w:r>
          </w:p>
        </w:tc>
        <w:tc>
          <w:tcPr>
            <w:tcW w:w="1977" w:type="dxa"/>
            <w:gridSpan w:val="3"/>
          </w:tcPr>
          <w:p>
            <w:pPr>
              <w:pStyle w:val="9"/>
              <w:spacing w:before="36"/>
              <w:ind w:left="774" w:right="728"/>
              <w:jc w:val="center"/>
              <w:rPr>
                <w:rFonts w:ascii="Times New Roman"/>
                <w:sz w:val="21"/>
              </w:rPr>
            </w:pPr>
            <w:r>
              <w:rPr>
                <w:rFonts w:ascii="Times New Roman"/>
                <w:sz w:val="21"/>
              </w:rPr>
              <w:t>11.7</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88"/>
              <w:rPr>
                <w:sz w:val="21"/>
              </w:rPr>
            </w:pPr>
            <w:r>
              <w:rPr>
                <w:sz w:val="21"/>
              </w:rPr>
              <w:t>流量</w:t>
            </w:r>
            <w:r>
              <w:rPr>
                <w:spacing w:val="-3"/>
                <w:sz w:val="21"/>
              </w:rPr>
              <w:t>（</w:t>
            </w:r>
            <w:r>
              <w:rPr>
                <w:sz w:val="21"/>
              </w:rPr>
              <w:t>标</w:t>
            </w:r>
          </w:p>
          <w:p>
            <w:pPr>
              <w:pStyle w:val="9"/>
              <w:spacing w:before="43"/>
              <w:ind w:left="76"/>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0" w:type="dxa"/>
            <w:gridSpan w:val="4"/>
          </w:tcPr>
          <w:p>
            <w:pPr>
              <w:pStyle w:val="9"/>
              <w:spacing w:before="190"/>
              <w:ind w:left="766" w:right="757"/>
              <w:jc w:val="center"/>
              <w:rPr>
                <w:rFonts w:ascii="Times New Roman"/>
                <w:sz w:val="21"/>
              </w:rPr>
            </w:pPr>
            <w:r>
              <w:rPr>
                <w:rFonts w:ascii="Times New Roman"/>
                <w:sz w:val="21"/>
              </w:rPr>
              <w:t>6081</w:t>
            </w:r>
          </w:p>
        </w:tc>
        <w:tc>
          <w:tcPr>
            <w:tcW w:w="2003" w:type="dxa"/>
            <w:gridSpan w:val="3"/>
          </w:tcPr>
          <w:p>
            <w:pPr>
              <w:pStyle w:val="9"/>
              <w:spacing w:before="190"/>
              <w:ind w:left="765" w:right="750"/>
              <w:jc w:val="center"/>
              <w:rPr>
                <w:rFonts w:ascii="Times New Roman"/>
                <w:sz w:val="21"/>
              </w:rPr>
            </w:pPr>
            <w:r>
              <w:rPr>
                <w:rFonts w:ascii="Times New Roman"/>
                <w:sz w:val="21"/>
              </w:rPr>
              <w:t>6128</w:t>
            </w:r>
          </w:p>
        </w:tc>
        <w:tc>
          <w:tcPr>
            <w:tcW w:w="2013" w:type="dxa"/>
            <w:gridSpan w:val="3"/>
          </w:tcPr>
          <w:p>
            <w:pPr>
              <w:pStyle w:val="9"/>
              <w:spacing w:before="190"/>
              <w:ind w:left="722" w:right="700"/>
              <w:jc w:val="center"/>
              <w:rPr>
                <w:rFonts w:ascii="Times New Roman"/>
                <w:sz w:val="21"/>
              </w:rPr>
            </w:pPr>
            <w:r>
              <w:rPr>
                <w:rFonts w:ascii="Times New Roman"/>
                <w:sz w:val="21"/>
              </w:rPr>
              <w:t>6030</w:t>
            </w:r>
          </w:p>
        </w:tc>
        <w:tc>
          <w:tcPr>
            <w:tcW w:w="1977" w:type="dxa"/>
            <w:gridSpan w:val="3"/>
          </w:tcPr>
          <w:p>
            <w:pPr>
              <w:pStyle w:val="9"/>
              <w:spacing w:before="190"/>
              <w:ind w:left="779" w:right="728"/>
              <w:jc w:val="center"/>
              <w:rPr>
                <w:rFonts w:ascii="Times New Roman"/>
                <w:sz w:val="21"/>
              </w:rPr>
            </w:pPr>
            <w:r>
              <w:rPr>
                <w:rFonts w:ascii="Times New Roman"/>
                <w:sz w:val="21"/>
              </w:rPr>
              <w:t>6080</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57" w:right="77"/>
              <w:jc w:val="center"/>
              <w:rPr>
                <w:sz w:val="21"/>
              </w:rPr>
            </w:pPr>
            <w:r>
              <w:rPr>
                <w:sz w:val="21"/>
              </w:rPr>
              <w:t>含湿量</w:t>
            </w:r>
          </w:p>
          <w:p>
            <w:pPr>
              <w:pStyle w:val="9"/>
              <w:spacing w:before="55"/>
              <w:ind w:left="56" w:right="78"/>
              <w:jc w:val="center"/>
              <w:rPr>
                <w:rFonts w:ascii="Times New Roman"/>
                <w:sz w:val="21"/>
              </w:rPr>
            </w:pPr>
            <w:r>
              <w:rPr>
                <w:rFonts w:ascii="Times New Roman"/>
                <w:sz w:val="21"/>
              </w:rPr>
              <w:t>(%)</w:t>
            </w:r>
          </w:p>
        </w:tc>
        <w:tc>
          <w:tcPr>
            <w:tcW w:w="2010" w:type="dxa"/>
            <w:gridSpan w:val="4"/>
          </w:tcPr>
          <w:p>
            <w:pPr>
              <w:pStyle w:val="9"/>
              <w:spacing w:before="190"/>
              <w:ind w:left="766" w:right="757"/>
              <w:jc w:val="center"/>
              <w:rPr>
                <w:rFonts w:ascii="Times New Roman"/>
                <w:sz w:val="21"/>
              </w:rPr>
            </w:pPr>
            <w:r>
              <w:rPr>
                <w:rFonts w:ascii="Times New Roman"/>
                <w:sz w:val="21"/>
              </w:rPr>
              <w:t>2.2</w:t>
            </w:r>
          </w:p>
        </w:tc>
        <w:tc>
          <w:tcPr>
            <w:tcW w:w="2003" w:type="dxa"/>
            <w:gridSpan w:val="3"/>
          </w:tcPr>
          <w:p>
            <w:pPr>
              <w:pStyle w:val="9"/>
              <w:spacing w:before="190"/>
              <w:ind w:left="765" w:right="750"/>
              <w:jc w:val="center"/>
              <w:rPr>
                <w:rFonts w:ascii="Times New Roman"/>
                <w:sz w:val="21"/>
              </w:rPr>
            </w:pPr>
            <w:r>
              <w:rPr>
                <w:rFonts w:ascii="Times New Roman"/>
                <w:sz w:val="21"/>
              </w:rPr>
              <w:t>2.2</w:t>
            </w:r>
          </w:p>
        </w:tc>
        <w:tc>
          <w:tcPr>
            <w:tcW w:w="2013" w:type="dxa"/>
            <w:gridSpan w:val="3"/>
          </w:tcPr>
          <w:p>
            <w:pPr>
              <w:pStyle w:val="9"/>
              <w:spacing w:before="190"/>
              <w:ind w:left="722" w:right="700"/>
              <w:jc w:val="center"/>
              <w:rPr>
                <w:rFonts w:ascii="Times New Roman"/>
                <w:sz w:val="21"/>
              </w:rPr>
            </w:pPr>
            <w:r>
              <w:rPr>
                <w:rFonts w:ascii="Times New Roman"/>
                <w:sz w:val="21"/>
              </w:rPr>
              <w:t>2.2</w:t>
            </w:r>
          </w:p>
        </w:tc>
        <w:tc>
          <w:tcPr>
            <w:tcW w:w="1977" w:type="dxa"/>
            <w:gridSpan w:val="3"/>
          </w:tcPr>
          <w:p>
            <w:pPr>
              <w:pStyle w:val="9"/>
              <w:spacing w:before="190"/>
              <w:ind w:left="779" w:right="728"/>
              <w:jc w:val="center"/>
              <w:rPr>
                <w:rFonts w:ascii="Times New Roman"/>
                <w:sz w:val="21"/>
              </w:rPr>
            </w:pPr>
            <w:r>
              <w:rPr>
                <w:rFonts w:ascii="Times New Roman"/>
                <w:sz w:val="21"/>
              </w:rPr>
              <w:t>2.2</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57" w:right="77"/>
              <w:jc w:val="center"/>
              <w:rPr>
                <w:sz w:val="21"/>
              </w:rPr>
            </w:pPr>
            <w:r>
              <w:rPr>
                <w:sz w:val="21"/>
              </w:rPr>
              <w:t>含氧量</w:t>
            </w:r>
          </w:p>
          <w:p>
            <w:pPr>
              <w:pStyle w:val="9"/>
              <w:spacing w:before="55"/>
              <w:ind w:left="56" w:right="78"/>
              <w:jc w:val="center"/>
              <w:rPr>
                <w:rFonts w:ascii="Times New Roman"/>
                <w:sz w:val="21"/>
              </w:rPr>
            </w:pPr>
            <w:r>
              <w:rPr>
                <w:rFonts w:ascii="Times New Roman"/>
                <w:sz w:val="21"/>
              </w:rPr>
              <w:t>(%)</w:t>
            </w:r>
          </w:p>
        </w:tc>
        <w:tc>
          <w:tcPr>
            <w:tcW w:w="2010" w:type="dxa"/>
            <w:gridSpan w:val="4"/>
          </w:tcPr>
          <w:p>
            <w:pPr>
              <w:pStyle w:val="9"/>
              <w:spacing w:before="190"/>
              <w:ind w:left="766" w:right="757"/>
              <w:jc w:val="center"/>
              <w:rPr>
                <w:rFonts w:ascii="Times New Roman"/>
                <w:sz w:val="21"/>
              </w:rPr>
            </w:pPr>
            <w:r>
              <w:rPr>
                <w:rFonts w:ascii="Times New Roman"/>
                <w:sz w:val="21"/>
              </w:rPr>
              <w:t>20.6</w:t>
            </w:r>
          </w:p>
        </w:tc>
        <w:tc>
          <w:tcPr>
            <w:tcW w:w="2003" w:type="dxa"/>
            <w:gridSpan w:val="3"/>
          </w:tcPr>
          <w:p>
            <w:pPr>
              <w:pStyle w:val="9"/>
              <w:spacing w:before="190"/>
              <w:ind w:left="765" w:right="750"/>
              <w:jc w:val="center"/>
              <w:rPr>
                <w:rFonts w:ascii="Times New Roman"/>
                <w:sz w:val="21"/>
              </w:rPr>
            </w:pPr>
            <w:r>
              <w:rPr>
                <w:rFonts w:ascii="Times New Roman"/>
                <w:sz w:val="21"/>
              </w:rPr>
              <w:t>20.6</w:t>
            </w:r>
          </w:p>
        </w:tc>
        <w:tc>
          <w:tcPr>
            <w:tcW w:w="2013" w:type="dxa"/>
            <w:gridSpan w:val="3"/>
          </w:tcPr>
          <w:p>
            <w:pPr>
              <w:pStyle w:val="9"/>
              <w:spacing w:before="190"/>
              <w:ind w:left="722" w:right="700"/>
              <w:jc w:val="center"/>
              <w:rPr>
                <w:rFonts w:ascii="Times New Roman"/>
                <w:sz w:val="21"/>
              </w:rPr>
            </w:pPr>
            <w:r>
              <w:rPr>
                <w:rFonts w:ascii="Times New Roman"/>
                <w:sz w:val="21"/>
              </w:rPr>
              <w:t>20.7</w:t>
            </w:r>
          </w:p>
        </w:tc>
        <w:tc>
          <w:tcPr>
            <w:tcW w:w="1977" w:type="dxa"/>
            <w:gridSpan w:val="3"/>
          </w:tcPr>
          <w:p>
            <w:pPr>
              <w:pStyle w:val="9"/>
              <w:spacing w:before="190"/>
              <w:ind w:left="779" w:right="728"/>
              <w:jc w:val="center"/>
              <w:rPr>
                <w:rFonts w:ascii="Times New Roman"/>
                <w:sz w:val="21"/>
              </w:rPr>
            </w:pPr>
            <w:r>
              <w:rPr>
                <w:rFonts w:ascii="Times New Roman"/>
                <w:sz w:val="21"/>
              </w:rPr>
              <w:t>20.6</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88"/>
              <w:rPr>
                <w:sz w:val="21"/>
              </w:rPr>
            </w:pPr>
            <w:r>
              <w:rPr>
                <w:sz w:val="21"/>
              </w:rPr>
              <w:t>烟气温度</w:t>
            </w:r>
          </w:p>
          <w:p>
            <w:pPr>
              <w:pStyle w:val="9"/>
              <w:spacing w:before="43"/>
              <w:ind w:left="189"/>
              <w:rPr>
                <w:sz w:val="21"/>
              </w:rPr>
            </w:pPr>
            <w:r>
              <w:rPr>
                <w:w w:val="110"/>
                <w:sz w:val="21"/>
              </w:rPr>
              <w:t>（</w:t>
            </w:r>
            <w:r>
              <w:rPr>
                <w:rFonts w:ascii="Times New Roman" w:hAnsi="Times New Roman" w:eastAsia="Times New Roman"/>
                <w:w w:val="110"/>
                <w:sz w:val="21"/>
              </w:rPr>
              <w:t>℃</w:t>
            </w:r>
            <w:r>
              <w:rPr>
                <w:w w:val="110"/>
                <w:sz w:val="21"/>
              </w:rPr>
              <w:t>）</w:t>
            </w:r>
          </w:p>
        </w:tc>
        <w:tc>
          <w:tcPr>
            <w:tcW w:w="2010" w:type="dxa"/>
            <w:gridSpan w:val="4"/>
          </w:tcPr>
          <w:p>
            <w:pPr>
              <w:pStyle w:val="9"/>
              <w:spacing w:before="190"/>
              <w:ind w:left="766" w:right="757"/>
              <w:jc w:val="center"/>
              <w:rPr>
                <w:rFonts w:ascii="Times New Roman"/>
                <w:sz w:val="21"/>
              </w:rPr>
            </w:pPr>
            <w:r>
              <w:rPr>
                <w:rFonts w:ascii="Times New Roman"/>
                <w:sz w:val="21"/>
              </w:rPr>
              <w:t>22.3</w:t>
            </w:r>
          </w:p>
        </w:tc>
        <w:tc>
          <w:tcPr>
            <w:tcW w:w="2003" w:type="dxa"/>
            <w:gridSpan w:val="3"/>
          </w:tcPr>
          <w:p>
            <w:pPr>
              <w:pStyle w:val="9"/>
              <w:spacing w:before="190"/>
              <w:ind w:left="765" w:right="750"/>
              <w:jc w:val="center"/>
              <w:rPr>
                <w:rFonts w:ascii="Times New Roman"/>
                <w:sz w:val="21"/>
              </w:rPr>
            </w:pPr>
            <w:r>
              <w:rPr>
                <w:rFonts w:ascii="Times New Roman"/>
                <w:sz w:val="21"/>
              </w:rPr>
              <w:t>22.5</w:t>
            </w:r>
          </w:p>
        </w:tc>
        <w:tc>
          <w:tcPr>
            <w:tcW w:w="2013" w:type="dxa"/>
            <w:gridSpan w:val="3"/>
          </w:tcPr>
          <w:p>
            <w:pPr>
              <w:pStyle w:val="9"/>
              <w:spacing w:before="190"/>
              <w:ind w:left="722" w:right="700"/>
              <w:jc w:val="center"/>
              <w:rPr>
                <w:rFonts w:ascii="Times New Roman"/>
                <w:sz w:val="21"/>
              </w:rPr>
            </w:pPr>
            <w:r>
              <w:rPr>
                <w:rFonts w:ascii="Times New Roman"/>
                <w:sz w:val="21"/>
              </w:rPr>
              <w:t>22.2</w:t>
            </w:r>
          </w:p>
        </w:tc>
        <w:tc>
          <w:tcPr>
            <w:tcW w:w="1977" w:type="dxa"/>
            <w:gridSpan w:val="3"/>
          </w:tcPr>
          <w:p>
            <w:pPr>
              <w:pStyle w:val="9"/>
              <w:spacing w:before="190"/>
              <w:ind w:left="779" w:right="728"/>
              <w:jc w:val="center"/>
              <w:rPr>
                <w:rFonts w:ascii="Times New Roman"/>
                <w:sz w:val="21"/>
              </w:rPr>
            </w:pPr>
            <w:r>
              <w:rPr>
                <w:rFonts w:ascii="Times New Roman"/>
                <w:sz w:val="21"/>
              </w:rPr>
              <w:t>22.3</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vMerge w:val="restart"/>
            <w:tcBorders>
              <w:top w:val="nil"/>
              <w:bottom w:val="nil"/>
            </w:tcBorders>
          </w:tcPr>
          <w:p>
            <w:pPr>
              <w:pStyle w:val="9"/>
              <w:rPr>
                <w:rFonts w:ascii="Times New Roman"/>
                <w:sz w:val="20"/>
              </w:rPr>
            </w:pPr>
          </w:p>
        </w:tc>
        <w:tc>
          <w:tcPr>
            <w:tcW w:w="1049" w:type="dxa"/>
            <w:vMerge w:val="restart"/>
          </w:tcPr>
          <w:p>
            <w:pPr>
              <w:pStyle w:val="9"/>
              <w:rPr>
                <w:b/>
                <w:sz w:val="20"/>
              </w:rPr>
            </w:pPr>
          </w:p>
          <w:p>
            <w:pPr>
              <w:pStyle w:val="9"/>
              <w:rPr>
                <w:b/>
                <w:sz w:val="20"/>
              </w:rPr>
            </w:pPr>
          </w:p>
          <w:p>
            <w:pPr>
              <w:pStyle w:val="9"/>
              <w:spacing w:before="146"/>
              <w:ind w:left="88"/>
              <w:rPr>
                <w:sz w:val="21"/>
              </w:rPr>
            </w:pPr>
            <w:r>
              <w:rPr>
                <w:sz w:val="21"/>
              </w:rPr>
              <w:t>分析项目</w:t>
            </w:r>
          </w:p>
        </w:tc>
        <w:tc>
          <w:tcPr>
            <w:tcW w:w="6026" w:type="dxa"/>
            <w:gridSpan w:val="10"/>
          </w:tcPr>
          <w:p>
            <w:pPr>
              <w:pStyle w:val="9"/>
              <w:spacing w:before="22"/>
              <w:ind w:left="2679" w:right="2667"/>
              <w:jc w:val="center"/>
              <w:rPr>
                <w:sz w:val="21"/>
              </w:rPr>
            </w:pPr>
            <w:r>
              <w:rPr>
                <w:sz w:val="21"/>
              </w:rPr>
              <w:t>第二次</w:t>
            </w:r>
          </w:p>
        </w:tc>
        <w:tc>
          <w:tcPr>
            <w:tcW w:w="1977" w:type="dxa"/>
            <w:gridSpan w:val="3"/>
            <w:vMerge w:val="restart"/>
          </w:tcPr>
          <w:p>
            <w:pPr>
              <w:pStyle w:val="9"/>
              <w:spacing w:before="6"/>
              <w:rPr>
                <w:b/>
                <w:sz w:val="14"/>
              </w:rPr>
            </w:pPr>
          </w:p>
          <w:p>
            <w:pPr>
              <w:pStyle w:val="9"/>
              <w:ind w:left="692"/>
              <w:rPr>
                <w:sz w:val="21"/>
              </w:rPr>
            </w:pPr>
            <w:r>
              <w:rPr>
                <w:sz w:val="21"/>
              </w:rPr>
              <w:t>平均值</w:t>
            </w:r>
          </w:p>
        </w:tc>
        <w:tc>
          <w:tcPr>
            <w:tcW w:w="173" w:type="dxa"/>
            <w:vMerge w:val="restart"/>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 w:type="dxa"/>
            <w:vMerge w:val="continue"/>
            <w:tcBorders>
              <w:top w:val="nil"/>
              <w:bottom w:val="nil"/>
            </w:tcBorders>
          </w:tcPr>
          <w:p>
            <w:pPr>
              <w:rPr>
                <w:sz w:val="2"/>
                <w:szCs w:val="2"/>
              </w:rPr>
            </w:pPr>
          </w:p>
        </w:tc>
        <w:tc>
          <w:tcPr>
            <w:tcW w:w="1049" w:type="dxa"/>
            <w:vMerge w:val="continue"/>
            <w:tcBorders>
              <w:top w:val="nil"/>
            </w:tcBorders>
          </w:tcPr>
          <w:p>
            <w:pPr>
              <w:rPr>
                <w:sz w:val="2"/>
                <w:szCs w:val="2"/>
              </w:rPr>
            </w:pPr>
          </w:p>
        </w:tc>
        <w:tc>
          <w:tcPr>
            <w:tcW w:w="2010" w:type="dxa"/>
            <w:gridSpan w:val="4"/>
          </w:tcPr>
          <w:p>
            <w:pPr>
              <w:pStyle w:val="9"/>
              <w:spacing w:before="36"/>
              <w:ind w:left="766" w:right="761"/>
              <w:jc w:val="center"/>
              <w:rPr>
                <w:rFonts w:ascii="Times New Roman"/>
                <w:sz w:val="21"/>
              </w:rPr>
            </w:pPr>
            <w:r>
              <w:rPr>
                <w:rFonts w:ascii="Times New Roman"/>
                <w:sz w:val="21"/>
              </w:rPr>
              <w:t>G5-4</w:t>
            </w:r>
          </w:p>
        </w:tc>
        <w:tc>
          <w:tcPr>
            <w:tcW w:w="2003" w:type="dxa"/>
            <w:gridSpan w:val="3"/>
          </w:tcPr>
          <w:p>
            <w:pPr>
              <w:pStyle w:val="9"/>
              <w:spacing w:before="36"/>
              <w:ind w:left="765" w:right="755"/>
              <w:jc w:val="center"/>
              <w:rPr>
                <w:rFonts w:ascii="Times New Roman"/>
                <w:sz w:val="21"/>
              </w:rPr>
            </w:pPr>
            <w:r>
              <w:rPr>
                <w:rFonts w:ascii="Times New Roman"/>
                <w:sz w:val="21"/>
              </w:rPr>
              <w:t>G5-5</w:t>
            </w:r>
          </w:p>
        </w:tc>
        <w:tc>
          <w:tcPr>
            <w:tcW w:w="2013" w:type="dxa"/>
            <w:gridSpan w:val="3"/>
          </w:tcPr>
          <w:p>
            <w:pPr>
              <w:pStyle w:val="9"/>
              <w:spacing w:before="36"/>
              <w:ind w:left="722" w:right="704"/>
              <w:jc w:val="center"/>
              <w:rPr>
                <w:rFonts w:ascii="Times New Roman"/>
                <w:sz w:val="21"/>
              </w:rPr>
            </w:pPr>
            <w:r>
              <w:rPr>
                <w:rFonts w:ascii="Times New Roman"/>
                <w:sz w:val="21"/>
              </w:rPr>
              <w:t>G5-6</w:t>
            </w:r>
          </w:p>
        </w:tc>
        <w:tc>
          <w:tcPr>
            <w:tcW w:w="1977" w:type="dxa"/>
            <w:gridSpan w:val="3"/>
            <w:vMerge w:val="continue"/>
            <w:tcBorders>
              <w:top w:val="nil"/>
            </w:tcBorders>
          </w:tcPr>
          <w:p>
            <w:pPr>
              <w:rPr>
                <w:sz w:val="2"/>
                <w:szCs w:val="2"/>
              </w:rPr>
            </w:pPr>
          </w:p>
        </w:tc>
        <w:tc>
          <w:tcPr>
            <w:tcW w:w="173"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73" w:type="dxa"/>
            <w:vMerge w:val="continue"/>
            <w:tcBorders>
              <w:top w:val="nil"/>
              <w:bottom w:val="nil"/>
            </w:tcBorders>
          </w:tcPr>
          <w:p>
            <w:pPr>
              <w:rPr>
                <w:sz w:val="2"/>
                <w:szCs w:val="2"/>
              </w:rPr>
            </w:pPr>
          </w:p>
        </w:tc>
        <w:tc>
          <w:tcPr>
            <w:tcW w:w="1049" w:type="dxa"/>
            <w:vMerge w:val="continue"/>
            <w:tcBorders>
              <w:top w:val="nil"/>
            </w:tcBorders>
          </w:tcPr>
          <w:p>
            <w:pPr>
              <w:rPr>
                <w:sz w:val="2"/>
                <w:szCs w:val="2"/>
              </w:rPr>
            </w:pPr>
          </w:p>
        </w:tc>
        <w:tc>
          <w:tcPr>
            <w:tcW w:w="1005" w:type="dxa"/>
            <w:gridSpan w:val="2"/>
          </w:tcPr>
          <w:p>
            <w:pPr>
              <w:pStyle w:val="9"/>
              <w:spacing w:before="22" w:line="278" w:lineRule="auto"/>
              <w:ind w:left="186" w:right="172"/>
              <w:jc w:val="center"/>
              <w:rPr>
                <w:sz w:val="21"/>
              </w:rPr>
            </w:pPr>
            <w:r>
              <w:rPr>
                <w:sz w:val="21"/>
              </w:rPr>
              <w:t>实测浓度</w:t>
            </w:r>
          </w:p>
          <w:p>
            <w:pPr>
              <w:pStyle w:val="9"/>
              <w:spacing w:before="12"/>
              <w:ind w:left="116" w:right="11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5" w:type="dxa"/>
            <w:gridSpan w:val="2"/>
          </w:tcPr>
          <w:p>
            <w:pPr>
              <w:pStyle w:val="9"/>
              <w:spacing w:before="22" w:line="278" w:lineRule="auto"/>
              <w:ind w:left="187" w:right="171"/>
              <w:jc w:val="center"/>
              <w:rPr>
                <w:sz w:val="21"/>
              </w:rPr>
            </w:pPr>
            <w:r>
              <w:rPr>
                <w:sz w:val="21"/>
              </w:rPr>
              <w:t>排放速率</w:t>
            </w:r>
          </w:p>
          <w:p>
            <w:pPr>
              <w:pStyle w:val="9"/>
              <w:spacing w:before="12"/>
              <w:ind w:left="182" w:right="172"/>
              <w:jc w:val="center"/>
              <w:rPr>
                <w:rFonts w:ascii="Times New Roman"/>
                <w:sz w:val="21"/>
              </w:rPr>
            </w:pPr>
            <w:r>
              <w:rPr>
                <w:rFonts w:ascii="Times New Roman"/>
                <w:sz w:val="21"/>
              </w:rPr>
              <w:t>(kg/h)</w:t>
            </w:r>
          </w:p>
        </w:tc>
        <w:tc>
          <w:tcPr>
            <w:tcW w:w="1001" w:type="dxa"/>
            <w:gridSpan w:val="2"/>
          </w:tcPr>
          <w:p>
            <w:pPr>
              <w:pStyle w:val="9"/>
              <w:spacing w:before="22" w:line="278" w:lineRule="auto"/>
              <w:ind w:left="185" w:right="169"/>
              <w:jc w:val="center"/>
              <w:rPr>
                <w:sz w:val="21"/>
              </w:rPr>
            </w:pPr>
            <w:r>
              <w:rPr>
                <w:sz w:val="21"/>
              </w:rPr>
              <w:t>实测浓度</w:t>
            </w:r>
          </w:p>
          <w:p>
            <w:pPr>
              <w:pStyle w:val="9"/>
              <w:spacing w:before="12"/>
              <w:ind w:left="101"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2" w:type="dxa"/>
          </w:tcPr>
          <w:p>
            <w:pPr>
              <w:pStyle w:val="9"/>
              <w:spacing w:before="22" w:line="278" w:lineRule="auto"/>
              <w:ind w:left="190" w:right="165"/>
              <w:jc w:val="center"/>
              <w:rPr>
                <w:sz w:val="21"/>
              </w:rPr>
            </w:pPr>
            <w:r>
              <w:rPr>
                <w:sz w:val="21"/>
              </w:rPr>
              <w:t>排放速率</w:t>
            </w:r>
          </w:p>
          <w:p>
            <w:pPr>
              <w:pStyle w:val="9"/>
              <w:spacing w:before="12"/>
              <w:ind w:left="183" w:right="165"/>
              <w:jc w:val="center"/>
              <w:rPr>
                <w:rFonts w:ascii="Times New Roman"/>
                <w:sz w:val="21"/>
              </w:rPr>
            </w:pPr>
            <w:r>
              <w:rPr>
                <w:rFonts w:ascii="Times New Roman"/>
                <w:sz w:val="21"/>
              </w:rPr>
              <w:t>(kg/h)</w:t>
            </w:r>
          </w:p>
        </w:tc>
        <w:tc>
          <w:tcPr>
            <w:tcW w:w="1008" w:type="dxa"/>
          </w:tcPr>
          <w:p>
            <w:pPr>
              <w:pStyle w:val="9"/>
              <w:spacing w:before="22" w:line="278" w:lineRule="auto"/>
              <w:ind w:left="194" w:right="167"/>
              <w:jc w:val="center"/>
              <w:rPr>
                <w:sz w:val="21"/>
              </w:rPr>
            </w:pPr>
            <w:r>
              <w:rPr>
                <w:sz w:val="21"/>
              </w:rPr>
              <w:t>实测浓度</w:t>
            </w:r>
          </w:p>
          <w:p>
            <w:pPr>
              <w:pStyle w:val="9"/>
              <w:spacing w:before="12"/>
              <w:ind w:left="138" w:right="120"/>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5" w:type="dxa"/>
            <w:gridSpan w:val="2"/>
          </w:tcPr>
          <w:p>
            <w:pPr>
              <w:pStyle w:val="9"/>
              <w:spacing w:before="22" w:line="278" w:lineRule="auto"/>
              <w:ind w:left="192" w:right="167"/>
              <w:jc w:val="center"/>
              <w:rPr>
                <w:sz w:val="21"/>
              </w:rPr>
            </w:pPr>
            <w:r>
              <w:rPr>
                <w:sz w:val="21"/>
              </w:rPr>
              <w:t>排放速率</w:t>
            </w:r>
          </w:p>
          <w:p>
            <w:pPr>
              <w:pStyle w:val="9"/>
              <w:spacing w:before="12"/>
              <w:ind w:left="186" w:right="168"/>
              <w:jc w:val="center"/>
              <w:rPr>
                <w:rFonts w:ascii="Times New Roman"/>
                <w:sz w:val="21"/>
              </w:rPr>
            </w:pPr>
            <w:r>
              <w:rPr>
                <w:rFonts w:ascii="Times New Roman"/>
                <w:sz w:val="21"/>
              </w:rPr>
              <w:t>(kg/h)</w:t>
            </w:r>
          </w:p>
        </w:tc>
        <w:tc>
          <w:tcPr>
            <w:tcW w:w="1002" w:type="dxa"/>
            <w:gridSpan w:val="2"/>
          </w:tcPr>
          <w:p>
            <w:pPr>
              <w:pStyle w:val="9"/>
              <w:spacing w:before="22" w:line="278" w:lineRule="auto"/>
              <w:ind w:left="190" w:right="165"/>
              <w:jc w:val="center"/>
              <w:rPr>
                <w:sz w:val="21"/>
              </w:rPr>
            </w:pPr>
            <w:r>
              <w:rPr>
                <w:sz w:val="21"/>
              </w:rPr>
              <w:t>实测浓度</w:t>
            </w:r>
          </w:p>
          <w:p>
            <w:pPr>
              <w:pStyle w:val="9"/>
              <w:spacing w:before="12"/>
              <w:ind w:left="134" w:right="118"/>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975" w:type="dxa"/>
          </w:tcPr>
          <w:p>
            <w:pPr>
              <w:pStyle w:val="9"/>
              <w:spacing w:before="22" w:line="278" w:lineRule="auto"/>
              <w:ind w:left="194" w:right="134"/>
              <w:jc w:val="center"/>
              <w:rPr>
                <w:sz w:val="21"/>
              </w:rPr>
            </w:pPr>
            <w:r>
              <w:rPr>
                <w:sz w:val="21"/>
              </w:rPr>
              <w:t>排放速率</w:t>
            </w:r>
          </w:p>
          <w:p>
            <w:pPr>
              <w:pStyle w:val="9"/>
              <w:spacing w:before="12"/>
              <w:ind w:left="187" w:right="134"/>
              <w:jc w:val="center"/>
              <w:rPr>
                <w:rFonts w:ascii="Times New Roman"/>
                <w:sz w:val="21"/>
              </w:rPr>
            </w:pPr>
            <w:r>
              <w:rPr>
                <w:rFonts w:ascii="Times New Roman"/>
                <w:sz w:val="21"/>
              </w:rPr>
              <w:t>(kg/h)</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57" w:right="77"/>
              <w:jc w:val="center"/>
              <w:rPr>
                <w:sz w:val="21"/>
              </w:rPr>
            </w:pPr>
            <w:r>
              <w:rPr>
                <w:sz w:val="21"/>
              </w:rPr>
              <w:t>颗粒物</w:t>
            </w:r>
          </w:p>
        </w:tc>
        <w:tc>
          <w:tcPr>
            <w:tcW w:w="1005" w:type="dxa"/>
            <w:gridSpan w:val="2"/>
          </w:tcPr>
          <w:p>
            <w:pPr>
              <w:pStyle w:val="9"/>
              <w:spacing w:before="34"/>
              <w:ind w:left="183" w:right="172"/>
              <w:jc w:val="center"/>
              <w:rPr>
                <w:rFonts w:ascii="Times New Roman"/>
                <w:sz w:val="21"/>
              </w:rPr>
            </w:pPr>
            <w:r>
              <w:rPr>
                <w:rFonts w:ascii="Times New Roman"/>
                <w:sz w:val="21"/>
              </w:rPr>
              <w:t>2.5</w:t>
            </w:r>
          </w:p>
        </w:tc>
        <w:tc>
          <w:tcPr>
            <w:tcW w:w="1005" w:type="dxa"/>
            <w:gridSpan w:val="2"/>
          </w:tcPr>
          <w:p>
            <w:pPr>
              <w:pStyle w:val="9"/>
              <w:spacing w:before="34"/>
              <w:ind w:left="266"/>
              <w:rPr>
                <w:rFonts w:ascii="Times New Roman"/>
                <w:sz w:val="21"/>
              </w:rPr>
            </w:pPr>
            <w:r>
              <w:rPr>
                <w:rFonts w:ascii="Times New Roman"/>
                <w:sz w:val="21"/>
              </w:rPr>
              <w:t>0.015</w:t>
            </w:r>
          </w:p>
        </w:tc>
        <w:tc>
          <w:tcPr>
            <w:tcW w:w="1001" w:type="dxa"/>
            <w:gridSpan w:val="2"/>
          </w:tcPr>
          <w:p>
            <w:pPr>
              <w:pStyle w:val="9"/>
              <w:spacing w:before="34"/>
              <w:ind w:left="106" w:right="92"/>
              <w:jc w:val="center"/>
              <w:rPr>
                <w:rFonts w:ascii="Times New Roman"/>
                <w:sz w:val="21"/>
              </w:rPr>
            </w:pPr>
            <w:r>
              <w:rPr>
                <w:rFonts w:ascii="Times New Roman"/>
                <w:sz w:val="21"/>
              </w:rPr>
              <w:t>2.3</w:t>
            </w:r>
          </w:p>
        </w:tc>
        <w:tc>
          <w:tcPr>
            <w:tcW w:w="1002" w:type="dxa"/>
          </w:tcPr>
          <w:p>
            <w:pPr>
              <w:pStyle w:val="9"/>
              <w:spacing w:before="34"/>
              <w:ind w:left="187" w:right="165"/>
              <w:jc w:val="center"/>
              <w:rPr>
                <w:rFonts w:ascii="Times New Roman"/>
                <w:sz w:val="21"/>
              </w:rPr>
            </w:pPr>
            <w:r>
              <w:rPr>
                <w:rFonts w:ascii="Times New Roman"/>
                <w:sz w:val="21"/>
              </w:rPr>
              <w:t>0.014</w:t>
            </w:r>
          </w:p>
        </w:tc>
        <w:tc>
          <w:tcPr>
            <w:tcW w:w="1008" w:type="dxa"/>
          </w:tcPr>
          <w:p>
            <w:pPr>
              <w:pStyle w:val="9"/>
              <w:spacing w:before="34"/>
              <w:ind w:left="191" w:right="167"/>
              <w:jc w:val="center"/>
              <w:rPr>
                <w:rFonts w:ascii="Times New Roman"/>
                <w:sz w:val="21"/>
              </w:rPr>
            </w:pPr>
            <w:r>
              <w:rPr>
                <w:rFonts w:ascii="Times New Roman"/>
                <w:sz w:val="21"/>
              </w:rPr>
              <w:t>2.2</w:t>
            </w:r>
          </w:p>
        </w:tc>
        <w:tc>
          <w:tcPr>
            <w:tcW w:w="1005" w:type="dxa"/>
            <w:gridSpan w:val="2"/>
          </w:tcPr>
          <w:p>
            <w:pPr>
              <w:pStyle w:val="9"/>
              <w:spacing w:before="34"/>
              <w:ind w:left="271"/>
              <w:rPr>
                <w:rFonts w:ascii="Times New Roman"/>
                <w:sz w:val="21"/>
              </w:rPr>
            </w:pPr>
            <w:r>
              <w:rPr>
                <w:rFonts w:ascii="Times New Roman"/>
                <w:sz w:val="21"/>
              </w:rPr>
              <w:t>0.013</w:t>
            </w:r>
          </w:p>
        </w:tc>
        <w:tc>
          <w:tcPr>
            <w:tcW w:w="1002" w:type="dxa"/>
            <w:gridSpan w:val="2"/>
          </w:tcPr>
          <w:p>
            <w:pPr>
              <w:pStyle w:val="9"/>
              <w:spacing w:before="34"/>
              <w:ind w:left="188" w:right="165"/>
              <w:jc w:val="center"/>
              <w:rPr>
                <w:rFonts w:ascii="Times New Roman"/>
                <w:sz w:val="21"/>
              </w:rPr>
            </w:pPr>
            <w:r>
              <w:rPr>
                <w:rFonts w:ascii="Times New Roman"/>
                <w:sz w:val="21"/>
              </w:rPr>
              <w:t>2.3</w:t>
            </w:r>
          </w:p>
        </w:tc>
        <w:tc>
          <w:tcPr>
            <w:tcW w:w="975" w:type="dxa"/>
          </w:tcPr>
          <w:p>
            <w:pPr>
              <w:pStyle w:val="9"/>
              <w:spacing w:before="34"/>
              <w:ind w:left="191" w:right="134"/>
              <w:jc w:val="center"/>
              <w:rPr>
                <w:rFonts w:ascii="Times New Roman"/>
                <w:sz w:val="21"/>
              </w:rPr>
            </w:pPr>
            <w:r>
              <w:rPr>
                <w:rFonts w:ascii="Times New Roman"/>
                <w:sz w:val="21"/>
              </w:rPr>
              <w:t>0.014</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 w:type="dxa"/>
            <w:tcBorders>
              <w:top w:val="nil"/>
              <w:bottom w:val="nil"/>
            </w:tcBorders>
          </w:tcPr>
          <w:p>
            <w:pPr>
              <w:pStyle w:val="9"/>
              <w:rPr>
                <w:rFonts w:ascii="Times New Roman"/>
                <w:sz w:val="20"/>
              </w:rPr>
            </w:pPr>
          </w:p>
        </w:tc>
        <w:tc>
          <w:tcPr>
            <w:tcW w:w="1049" w:type="dxa"/>
          </w:tcPr>
          <w:p>
            <w:pPr>
              <w:pStyle w:val="9"/>
              <w:spacing w:before="22"/>
              <w:ind w:left="57" w:right="74"/>
              <w:jc w:val="center"/>
              <w:rPr>
                <w:sz w:val="21"/>
              </w:rPr>
            </w:pPr>
            <w:r>
              <w:rPr>
                <w:sz w:val="21"/>
              </w:rPr>
              <w:t>二氧化硫</w:t>
            </w:r>
          </w:p>
        </w:tc>
        <w:tc>
          <w:tcPr>
            <w:tcW w:w="1005" w:type="dxa"/>
            <w:gridSpan w:val="2"/>
          </w:tcPr>
          <w:p>
            <w:pPr>
              <w:pStyle w:val="9"/>
              <w:spacing w:before="34"/>
              <w:ind w:left="183" w:right="172"/>
              <w:jc w:val="center"/>
              <w:rPr>
                <w:rFonts w:ascii="Times New Roman"/>
                <w:sz w:val="21"/>
              </w:rPr>
            </w:pPr>
            <w:r>
              <w:rPr>
                <w:rFonts w:ascii="Times New Roman"/>
                <w:sz w:val="21"/>
              </w:rPr>
              <w:t>3L</w:t>
            </w:r>
          </w:p>
        </w:tc>
        <w:tc>
          <w:tcPr>
            <w:tcW w:w="1005" w:type="dxa"/>
            <w:gridSpan w:val="2"/>
          </w:tcPr>
          <w:p>
            <w:pPr>
              <w:pStyle w:val="9"/>
              <w:spacing w:before="34"/>
              <w:ind w:left="293"/>
              <w:rPr>
                <w:rFonts w:ascii="Times New Roman" w:hAnsi="Times New Roman"/>
                <w:sz w:val="21"/>
              </w:rPr>
            </w:pPr>
            <w:r>
              <w:rPr>
                <w:rFonts w:ascii="Times New Roman" w:hAnsi="Times New Roman"/>
                <w:sz w:val="21"/>
              </w:rPr>
              <w:t>——</w:t>
            </w:r>
          </w:p>
        </w:tc>
        <w:tc>
          <w:tcPr>
            <w:tcW w:w="1001" w:type="dxa"/>
            <w:gridSpan w:val="2"/>
          </w:tcPr>
          <w:p>
            <w:pPr>
              <w:pStyle w:val="9"/>
              <w:spacing w:before="34"/>
              <w:ind w:left="106" w:right="93"/>
              <w:jc w:val="center"/>
              <w:rPr>
                <w:rFonts w:ascii="Times New Roman"/>
                <w:sz w:val="21"/>
              </w:rPr>
            </w:pPr>
            <w:r>
              <w:rPr>
                <w:rFonts w:ascii="Times New Roman"/>
                <w:sz w:val="21"/>
              </w:rPr>
              <w:t>3L</w:t>
            </w:r>
          </w:p>
        </w:tc>
        <w:tc>
          <w:tcPr>
            <w:tcW w:w="1002" w:type="dxa"/>
          </w:tcPr>
          <w:p>
            <w:pPr>
              <w:pStyle w:val="9"/>
              <w:spacing w:before="34"/>
              <w:ind w:left="187" w:right="165"/>
              <w:jc w:val="center"/>
              <w:rPr>
                <w:rFonts w:ascii="Times New Roman" w:hAnsi="Times New Roman"/>
                <w:sz w:val="21"/>
              </w:rPr>
            </w:pPr>
            <w:r>
              <w:rPr>
                <w:rFonts w:ascii="Times New Roman" w:hAnsi="Times New Roman"/>
                <w:sz w:val="21"/>
              </w:rPr>
              <w:t>——</w:t>
            </w:r>
          </w:p>
        </w:tc>
        <w:tc>
          <w:tcPr>
            <w:tcW w:w="1008" w:type="dxa"/>
          </w:tcPr>
          <w:p>
            <w:pPr>
              <w:pStyle w:val="9"/>
              <w:spacing w:before="34"/>
              <w:ind w:left="191" w:right="167"/>
              <w:jc w:val="center"/>
              <w:rPr>
                <w:rFonts w:ascii="Times New Roman"/>
                <w:sz w:val="21"/>
              </w:rPr>
            </w:pPr>
            <w:r>
              <w:rPr>
                <w:rFonts w:ascii="Times New Roman"/>
                <w:sz w:val="21"/>
              </w:rPr>
              <w:t>3L</w:t>
            </w:r>
          </w:p>
        </w:tc>
        <w:tc>
          <w:tcPr>
            <w:tcW w:w="1005" w:type="dxa"/>
            <w:gridSpan w:val="2"/>
          </w:tcPr>
          <w:p>
            <w:pPr>
              <w:pStyle w:val="9"/>
              <w:spacing w:before="34"/>
              <w:ind w:left="297"/>
              <w:rPr>
                <w:rFonts w:ascii="Times New Roman" w:hAnsi="Times New Roman"/>
                <w:sz w:val="21"/>
              </w:rPr>
            </w:pPr>
            <w:r>
              <w:rPr>
                <w:rFonts w:ascii="Times New Roman" w:hAnsi="Times New Roman"/>
                <w:sz w:val="21"/>
              </w:rPr>
              <w:t>——</w:t>
            </w:r>
          </w:p>
        </w:tc>
        <w:tc>
          <w:tcPr>
            <w:tcW w:w="1002" w:type="dxa"/>
            <w:gridSpan w:val="2"/>
          </w:tcPr>
          <w:p>
            <w:pPr>
              <w:pStyle w:val="9"/>
              <w:spacing w:before="34"/>
              <w:ind w:left="187" w:right="165"/>
              <w:jc w:val="center"/>
              <w:rPr>
                <w:rFonts w:ascii="Times New Roman"/>
                <w:sz w:val="21"/>
              </w:rPr>
            </w:pPr>
            <w:r>
              <w:rPr>
                <w:rFonts w:ascii="Times New Roman"/>
                <w:sz w:val="21"/>
              </w:rPr>
              <w:t>3L</w:t>
            </w:r>
          </w:p>
        </w:tc>
        <w:tc>
          <w:tcPr>
            <w:tcW w:w="975" w:type="dxa"/>
          </w:tcPr>
          <w:p>
            <w:pPr>
              <w:pStyle w:val="9"/>
              <w:spacing w:before="34"/>
              <w:ind w:left="191" w:right="134"/>
              <w:jc w:val="center"/>
              <w:rPr>
                <w:rFonts w:ascii="Times New Roman" w:hAnsi="Times New Roman"/>
                <w:sz w:val="21"/>
              </w:rPr>
            </w:pPr>
            <w:r>
              <w:rPr>
                <w:rFonts w:ascii="Times New Roman" w:hAnsi="Times New Roman"/>
                <w:sz w:val="21"/>
              </w:rPr>
              <w:t>——</w:t>
            </w:r>
          </w:p>
        </w:tc>
        <w:tc>
          <w:tcPr>
            <w:tcW w:w="173"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73" w:type="dxa"/>
            <w:tcBorders>
              <w:top w:val="nil"/>
            </w:tcBorders>
          </w:tcPr>
          <w:p>
            <w:pPr>
              <w:pStyle w:val="9"/>
              <w:rPr>
                <w:rFonts w:ascii="Times New Roman"/>
                <w:sz w:val="20"/>
              </w:rPr>
            </w:pPr>
          </w:p>
        </w:tc>
        <w:tc>
          <w:tcPr>
            <w:tcW w:w="1049" w:type="dxa"/>
            <w:tcBorders>
              <w:bottom w:val="double" w:color="000000" w:sz="0" w:space="0"/>
            </w:tcBorders>
          </w:tcPr>
          <w:p>
            <w:pPr>
              <w:pStyle w:val="9"/>
              <w:spacing w:before="23" w:line="265" w:lineRule="exact"/>
              <w:ind w:left="57" w:right="74"/>
              <w:jc w:val="center"/>
              <w:rPr>
                <w:sz w:val="21"/>
              </w:rPr>
            </w:pPr>
            <w:r>
              <w:rPr>
                <w:sz w:val="21"/>
              </w:rPr>
              <w:t>氮氧化物</w:t>
            </w:r>
          </w:p>
        </w:tc>
        <w:tc>
          <w:tcPr>
            <w:tcW w:w="1005" w:type="dxa"/>
            <w:gridSpan w:val="2"/>
            <w:tcBorders>
              <w:bottom w:val="double" w:color="000000" w:sz="0" w:space="0"/>
            </w:tcBorders>
          </w:tcPr>
          <w:p>
            <w:pPr>
              <w:pStyle w:val="9"/>
              <w:spacing w:before="34"/>
              <w:ind w:left="183" w:right="172"/>
              <w:jc w:val="center"/>
              <w:rPr>
                <w:rFonts w:ascii="Times New Roman"/>
                <w:sz w:val="21"/>
              </w:rPr>
            </w:pPr>
            <w:r>
              <w:rPr>
                <w:rFonts w:ascii="Times New Roman"/>
                <w:sz w:val="21"/>
              </w:rPr>
              <w:t>3L</w:t>
            </w:r>
          </w:p>
        </w:tc>
        <w:tc>
          <w:tcPr>
            <w:tcW w:w="1005" w:type="dxa"/>
            <w:gridSpan w:val="2"/>
            <w:tcBorders>
              <w:bottom w:val="double" w:color="000000" w:sz="0" w:space="0"/>
            </w:tcBorders>
          </w:tcPr>
          <w:p>
            <w:pPr>
              <w:pStyle w:val="9"/>
              <w:spacing w:before="34"/>
              <w:ind w:left="293"/>
              <w:rPr>
                <w:rFonts w:ascii="Times New Roman" w:hAnsi="Times New Roman"/>
                <w:sz w:val="21"/>
              </w:rPr>
            </w:pPr>
            <w:r>
              <w:rPr>
                <w:rFonts w:ascii="Times New Roman" w:hAnsi="Times New Roman"/>
                <w:sz w:val="21"/>
              </w:rPr>
              <w:t>——</w:t>
            </w:r>
          </w:p>
        </w:tc>
        <w:tc>
          <w:tcPr>
            <w:tcW w:w="1001" w:type="dxa"/>
            <w:gridSpan w:val="2"/>
            <w:tcBorders>
              <w:bottom w:val="double" w:color="000000" w:sz="0" w:space="0"/>
            </w:tcBorders>
          </w:tcPr>
          <w:p>
            <w:pPr>
              <w:pStyle w:val="9"/>
              <w:spacing w:before="34"/>
              <w:ind w:left="106" w:right="93"/>
              <w:jc w:val="center"/>
              <w:rPr>
                <w:rFonts w:ascii="Times New Roman"/>
                <w:sz w:val="21"/>
              </w:rPr>
            </w:pPr>
            <w:r>
              <w:rPr>
                <w:rFonts w:ascii="Times New Roman"/>
                <w:sz w:val="21"/>
              </w:rPr>
              <w:t>3L</w:t>
            </w:r>
          </w:p>
        </w:tc>
        <w:tc>
          <w:tcPr>
            <w:tcW w:w="1002" w:type="dxa"/>
            <w:tcBorders>
              <w:bottom w:val="double" w:color="000000" w:sz="0" w:space="0"/>
            </w:tcBorders>
          </w:tcPr>
          <w:p>
            <w:pPr>
              <w:pStyle w:val="9"/>
              <w:spacing w:before="34"/>
              <w:ind w:left="187" w:right="165"/>
              <w:jc w:val="center"/>
              <w:rPr>
                <w:rFonts w:ascii="Times New Roman" w:hAnsi="Times New Roman"/>
                <w:sz w:val="21"/>
              </w:rPr>
            </w:pPr>
            <w:r>
              <w:rPr>
                <w:rFonts w:ascii="Times New Roman" w:hAnsi="Times New Roman"/>
                <w:sz w:val="21"/>
              </w:rPr>
              <w:t>——</w:t>
            </w:r>
          </w:p>
        </w:tc>
        <w:tc>
          <w:tcPr>
            <w:tcW w:w="1008" w:type="dxa"/>
            <w:tcBorders>
              <w:bottom w:val="double" w:color="000000" w:sz="0" w:space="0"/>
            </w:tcBorders>
          </w:tcPr>
          <w:p>
            <w:pPr>
              <w:pStyle w:val="9"/>
              <w:spacing w:before="34"/>
              <w:ind w:left="191" w:right="167"/>
              <w:jc w:val="center"/>
              <w:rPr>
                <w:rFonts w:ascii="Times New Roman"/>
                <w:sz w:val="21"/>
              </w:rPr>
            </w:pPr>
            <w:r>
              <w:rPr>
                <w:rFonts w:ascii="Times New Roman"/>
                <w:sz w:val="21"/>
              </w:rPr>
              <w:t>3L</w:t>
            </w:r>
          </w:p>
        </w:tc>
        <w:tc>
          <w:tcPr>
            <w:tcW w:w="1005" w:type="dxa"/>
            <w:gridSpan w:val="2"/>
            <w:tcBorders>
              <w:bottom w:val="double" w:color="000000" w:sz="0" w:space="0"/>
            </w:tcBorders>
          </w:tcPr>
          <w:p>
            <w:pPr>
              <w:pStyle w:val="9"/>
              <w:spacing w:before="34"/>
              <w:ind w:left="297"/>
              <w:rPr>
                <w:rFonts w:ascii="Times New Roman" w:hAnsi="Times New Roman"/>
                <w:sz w:val="21"/>
              </w:rPr>
            </w:pPr>
            <w:r>
              <w:rPr>
                <w:rFonts w:ascii="Times New Roman" w:hAnsi="Times New Roman"/>
                <w:sz w:val="21"/>
              </w:rPr>
              <w:t>——</w:t>
            </w:r>
          </w:p>
        </w:tc>
        <w:tc>
          <w:tcPr>
            <w:tcW w:w="1002" w:type="dxa"/>
            <w:gridSpan w:val="2"/>
            <w:tcBorders>
              <w:bottom w:val="double" w:color="000000" w:sz="0" w:space="0"/>
            </w:tcBorders>
          </w:tcPr>
          <w:p>
            <w:pPr>
              <w:pStyle w:val="9"/>
              <w:spacing w:before="34"/>
              <w:ind w:left="187" w:right="165"/>
              <w:jc w:val="center"/>
              <w:rPr>
                <w:rFonts w:ascii="Times New Roman"/>
                <w:sz w:val="21"/>
              </w:rPr>
            </w:pPr>
            <w:r>
              <w:rPr>
                <w:rFonts w:ascii="Times New Roman"/>
                <w:sz w:val="21"/>
              </w:rPr>
              <w:t>3L</w:t>
            </w:r>
          </w:p>
        </w:tc>
        <w:tc>
          <w:tcPr>
            <w:tcW w:w="975" w:type="dxa"/>
            <w:tcBorders>
              <w:bottom w:val="double" w:color="000000" w:sz="0" w:space="0"/>
            </w:tcBorders>
          </w:tcPr>
          <w:p>
            <w:pPr>
              <w:pStyle w:val="9"/>
              <w:spacing w:before="34"/>
              <w:ind w:left="191" w:right="134"/>
              <w:jc w:val="center"/>
              <w:rPr>
                <w:rFonts w:ascii="Times New Roman" w:hAnsi="Times New Roman"/>
                <w:sz w:val="21"/>
              </w:rPr>
            </w:pPr>
            <w:r>
              <w:rPr>
                <w:rFonts w:ascii="Times New Roman" w:hAnsi="Times New Roman"/>
                <w:sz w:val="21"/>
              </w:rPr>
              <w:t>——</w:t>
            </w:r>
          </w:p>
        </w:tc>
        <w:tc>
          <w:tcPr>
            <w:tcW w:w="173" w:type="dxa"/>
            <w:tcBorders>
              <w:top w:val="nil"/>
            </w:tcBorders>
          </w:tcPr>
          <w:p>
            <w:pPr>
              <w:pStyle w:val="9"/>
              <w:rPr>
                <w:rFonts w:ascii="Times New Roman"/>
                <w:sz w:val="20"/>
              </w:rPr>
            </w:pPr>
          </w:p>
        </w:tc>
      </w:tr>
    </w:tbl>
    <w:p>
      <w:pPr>
        <w:spacing w:after="0"/>
        <w:rPr>
          <w:rFonts w:ascii="Times New Roman"/>
          <w:sz w:val="20"/>
        </w:rPr>
        <w:sectPr>
          <w:pgSz w:w="11910" w:h="16840"/>
          <w:pgMar w:top="1400" w:right="1120" w:bottom="1100" w:left="1140" w:header="0" w:footer="909" w:gutter="0"/>
        </w:sect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
        <w:gridCol w:w="1077"/>
        <w:gridCol w:w="1003"/>
        <w:gridCol w:w="1012"/>
        <w:gridCol w:w="995"/>
        <w:gridCol w:w="1012"/>
        <w:gridCol w:w="995"/>
        <w:gridCol w:w="1004"/>
        <w:gridCol w:w="1001"/>
        <w:gridCol w:w="1003"/>
        <w:gridCol w:w="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tcBorders>
              <w:bottom w:val="nil"/>
            </w:tcBorders>
          </w:tcPr>
          <w:p>
            <w:pPr>
              <w:pStyle w:val="9"/>
              <w:rPr>
                <w:rFonts w:ascii="Times New Roman"/>
                <w:sz w:val="20"/>
              </w:rPr>
            </w:pPr>
          </w:p>
        </w:tc>
        <w:tc>
          <w:tcPr>
            <w:tcW w:w="1077" w:type="dxa"/>
          </w:tcPr>
          <w:p>
            <w:pPr>
              <w:pStyle w:val="9"/>
              <w:spacing w:before="22"/>
              <w:ind w:left="83" w:right="43"/>
              <w:jc w:val="center"/>
              <w:rPr>
                <w:rFonts w:ascii="Times New Roman" w:eastAsia="Times New Roman"/>
                <w:sz w:val="21"/>
              </w:rPr>
            </w:pPr>
            <w:r>
              <w:rPr>
                <w:sz w:val="21"/>
              </w:rPr>
              <w:t>流速</w:t>
            </w:r>
            <w:r>
              <w:rPr>
                <w:rFonts w:ascii="Times New Roman" w:eastAsia="Times New Roman"/>
                <w:sz w:val="21"/>
              </w:rPr>
              <w:t>(m/s)</w:t>
            </w:r>
          </w:p>
        </w:tc>
        <w:tc>
          <w:tcPr>
            <w:tcW w:w="2015" w:type="dxa"/>
            <w:gridSpan w:val="2"/>
            <w:tcBorders>
              <w:top w:val="single" w:color="000000" w:sz="8" w:space="0"/>
            </w:tcBorders>
          </w:tcPr>
          <w:p>
            <w:pPr>
              <w:pStyle w:val="9"/>
              <w:spacing w:before="34"/>
              <w:ind w:left="720" w:right="680"/>
              <w:jc w:val="center"/>
              <w:rPr>
                <w:rFonts w:ascii="Times New Roman"/>
                <w:sz w:val="21"/>
              </w:rPr>
            </w:pPr>
            <w:r>
              <w:rPr>
                <w:rFonts w:ascii="Times New Roman"/>
                <w:sz w:val="21"/>
              </w:rPr>
              <w:t>11.9</w:t>
            </w:r>
          </w:p>
        </w:tc>
        <w:tc>
          <w:tcPr>
            <w:tcW w:w="2007" w:type="dxa"/>
            <w:gridSpan w:val="2"/>
            <w:tcBorders>
              <w:top w:val="single" w:color="000000" w:sz="8" w:space="0"/>
            </w:tcBorders>
          </w:tcPr>
          <w:p>
            <w:pPr>
              <w:pStyle w:val="9"/>
              <w:spacing w:before="34"/>
              <w:ind w:left="737" w:right="700"/>
              <w:jc w:val="center"/>
              <w:rPr>
                <w:rFonts w:ascii="Times New Roman"/>
                <w:sz w:val="21"/>
              </w:rPr>
            </w:pPr>
            <w:r>
              <w:rPr>
                <w:rFonts w:ascii="Times New Roman"/>
                <w:sz w:val="21"/>
              </w:rPr>
              <w:t>11.7</w:t>
            </w:r>
          </w:p>
        </w:tc>
        <w:tc>
          <w:tcPr>
            <w:tcW w:w="1999" w:type="dxa"/>
            <w:gridSpan w:val="2"/>
            <w:tcBorders>
              <w:top w:val="single" w:color="000000" w:sz="8" w:space="0"/>
            </w:tcBorders>
          </w:tcPr>
          <w:p>
            <w:pPr>
              <w:pStyle w:val="9"/>
              <w:spacing w:before="34"/>
              <w:ind w:left="734" w:right="680"/>
              <w:jc w:val="center"/>
              <w:rPr>
                <w:rFonts w:ascii="Times New Roman"/>
                <w:sz w:val="21"/>
              </w:rPr>
            </w:pPr>
            <w:r>
              <w:rPr>
                <w:rFonts w:ascii="Times New Roman"/>
                <w:sz w:val="21"/>
              </w:rPr>
              <w:t>11.7</w:t>
            </w:r>
          </w:p>
        </w:tc>
        <w:tc>
          <w:tcPr>
            <w:tcW w:w="2004" w:type="dxa"/>
            <w:gridSpan w:val="2"/>
            <w:tcBorders>
              <w:top w:val="single" w:color="000000" w:sz="8" w:space="0"/>
            </w:tcBorders>
          </w:tcPr>
          <w:p>
            <w:pPr>
              <w:pStyle w:val="9"/>
              <w:spacing w:before="34"/>
              <w:ind w:left="664" w:right="599"/>
              <w:jc w:val="center"/>
              <w:rPr>
                <w:rFonts w:ascii="Times New Roman"/>
                <w:sz w:val="21"/>
              </w:rPr>
            </w:pPr>
            <w:r>
              <w:rPr>
                <w:rFonts w:ascii="Times New Roman"/>
                <w:sz w:val="21"/>
              </w:rPr>
              <w:t>11.8</w:t>
            </w:r>
          </w:p>
        </w:tc>
        <w:tc>
          <w:tcPr>
            <w:tcW w:w="171" w:type="dxa"/>
            <w:tcBorders>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134"/>
              <w:rPr>
                <w:sz w:val="21"/>
              </w:rPr>
            </w:pPr>
            <w:r>
              <w:rPr>
                <w:sz w:val="21"/>
              </w:rPr>
              <w:t>流量</w:t>
            </w:r>
            <w:r>
              <w:rPr>
                <w:spacing w:val="-3"/>
                <w:sz w:val="21"/>
              </w:rPr>
              <w:t>（</w:t>
            </w:r>
            <w:r>
              <w:rPr>
                <w:sz w:val="21"/>
              </w:rPr>
              <w:t>标</w:t>
            </w:r>
          </w:p>
          <w:p>
            <w:pPr>
              <w:pStyle w:val="9"/>
              <w:spacing w:before="43"/>
              <w:ind w:left="122"/>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5" w:type="dxa"/>
            <w:gridSpan w:val="2"/>
          </w:tcPr>
          <w:p>
            <w:pPr>
              <w:pStyle w:val="9"/>
              <w:spacing w:before="190"/>
              <w:ind w:left="720" w:right="680"/>
              <w:jc w:val="center"/>
              <w:rPr>
                <w:rFonts w:ascii="Times New Roman"/>
                <w:sz w:val="21"/>
              </w:rPr>
            </w:pPr>
            <w:r>
              <w:rPr>
                <w:rFonts w:ascii="Times New Roman"/>
                <w:sz w:val="21"/>
              </w:rPr>
              <w:t>6193</w:t>
            </w:r>
          </w:p>
        </w:tc>
        <w:tc>
          <w:tcPr>
            <w:tcW w:w="2007" w:type="dxa"/>
            <w:gridSpan w:val="2"/>
          </w:tcPr>
          <w:p>
            <w:pPr>
              <w:pStyle w:val="9"/>
              <w:spacing w:before="190"/>
              <w:ind w:left="737" w:right="700"/>
              <w:jc w:val="center"/>
              <w:rPr>
                <w:rFonts w:ascii="Times New Roman"/>
                <w:sz w:val="21"/>
              </w:rPr>
            </w:pPr>
            <w:r>
              <w:rPr>
                <w:rFonts w:ascii="Times New Roman"/>
                <w:sz w:val="21"/>
              </w:rPr>
              <w:t>6085</w:t>
            </w:r>
          </w:p>
        </w:tc>
        <w:tc>
          <w:tcPr>
            <w:tcW w:w="1999" w:type="dxa"/>
            <w:gridSpan w:val="2"/>
          </w:tcPr>
          <w:p>
            <w:pPr>
              <w:pStyle w:val="9"/>
              <w:spacing w:before="190"/>
              <w:ind w:left="734" w:right="680"/>
              <w:jc w:val="center"/>
              <w:rPr>
                <w:rFonts w:ascii="Times New Roman"/>
                <w:sz w:val="21"/>
              </w:rPr>
            </w:pPr>
            <w:r>
              <w:rPr>
                <w:rFonts w:ascii="Times New Roman"/>
                <w:sz w:val="21"/>
              </w:rPr>
              <w:t>6090</w:t>
            </w:r>
          </w:p>
        </w:tc>
        <w:tc>
          <w:tcPr>
            <w:tcW w:w="2004" w:type="dxa"/>
            <w:gridSpan w:val="2"/>
          </w:tcPr>
          <w:p>
            <w:pPr>
              <w:pStyle w:val="9"/>
              <w:spacing w:before="190"/>
              <w:ind w:left="664" w:right="594"/>
              <w:jc w:val="center"/>
              <w:rPr>
                <w:rFonts w:ascii="Times New Roman"/>
                <w:sz w:val="21"/>
              </w:rPr>
            </w:pPr>
            <w:r>
              <w:rPr>
                <w:rFonts w:ascii="Times New Roman"/>
                <w:sz w:val="21"/>
              </w:rPr>
              <w:t>6123</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83" w:right="42"/>
              <w:jc w:val="center"/>
              <w:rPr>
                <w:sz w:val="21"/>
              </w:rPr>
            </w:pPr>
            <w:r>
              <w:rPr>
                <w:sz w:val="21"/>
              </w:rPr>
              <w:t>含湿量</w:t>
            </w:r>
          </w:p>
          <w:p>
            <w:pPr>
              <w:pStyle w:val="9"/>
              <w:spacing w:before="55"/>
              <w:ind w:left="83" w:right="44"/>
              <w:jc w:val="center"/>
              <w:rPr>
                <w:rFonts w:ascii="Times New Roman"/>
                <w:sz w:val="21"/>
              </w:rPr>
            </w:pPr>
            <w:r>
              <w:rPr>
                <w:rFonts w:ascii="Times New Roman"/>
                <w:sz w:val="21"/>
              </w:rPr>
              <w:t>(%)</w:t>
            </w:r>
          </w:p>
        </w:tc>
        <w:tc>
          <w:tcPr>
            <w:tcW w:w="2015" w:type="dxa"/>
            <w:gridSpan w:val="2"/>
          </w:tcPr>
          <w:p>
            <w:pPr>
              <w:pStyle w:val="9"/>
              <w:spacing w:before="190"/>
              <w:ind w:left="720" w:right="680"/>
              <w:jc w:val="center"/>
              <w:rPr>
                <w:rFonts w:ascii="Times New Roman"/>
                <w:sz w:val="21"/>
              </w:rPr>
            </w:pPr>
            <w:r>
              <w:rPr>
                <w:rFonts w:ascii="Times New Roman"/>
                <w:sz w:val="21"/>
              </w:rPr>
              <w:t>2.2</w:t>
            </w:r>
          </w:p>
        </w:tc>
        <w:tc>
          <w:tcPr>
            <w:tcW w:w="2007" w:type="dxa"/>
            <w:gridSpan w:val="2"/>
          </w:tcPr>
          <w:p>
            <w:pPr>
              <w:pStyle w:val="9"/>
              <w:spacing w:before="190"/>
              <w:ind w:left="737" w:right="700"/>
              <w:jc w:val="center"/>
              <w:rPr>
                <w:rFonts w:ascii="Times New Roman"/>
                <w:sz w:val="21"/>
              </w:rPr>
            </w:pPr>
            <w:r>
              <w:rPr>
                <w:rFonts w:ascii="Times New Roman"/>
                <w:sz w:val="21"/>
              </w:rPr>
              <w:t>2.2</w:t>
            </w:r>
          </w:p>
        </w:tc>
        <w:tc>
          <w:tcPr>
            <w:tcW w:w="1999" w:type="dxa"/>
            <w:gridSpan w:val="2"/>
          </w:tcPr>
          <w:p>
            <w:pPr>
              <w:pStyle w:val="9"/>
              <w:spacing w:before="190"/>
              <w:ind w:left="734" w:right="680"/>
              <w:jc w:val="center"/>
              <w:rPr>
                <w:rFonts w:ascii="Times New Roman"/>
                <w:sz w:val="21"/>
              </w:rPr>
            </w:pPr>
            <w:r>
              <w:rPr>
                <w:rFonts w:ascii="Times New Roman"/>
                <w:sz w:val="21"/>
              </w:rPr>
              <w:t>2.2</w:t>
            </w:r>
          </w:p>
        </w:tc>
        <w:tc>
          <w:tcPr>
            <w:tcW w:w="2004" w:type="dxa"/>
            <w:gridSpan w:val="2"/>
          </w:tcPr>
          <w:p>
            <w:pPr>
              <w:pStyle w:val="9"/>
              <w:spacing w:before="190"/>
              <w:ind w:left="664" w:right="599"/>
              <w:jc w:val="center"/>
              <w:rPr>
                <w:rFonts w:ascii="Times New Roman"/>
                <w:sz w:val="21"/>
              </w:rPr>
            </w:pPr>
            <w:r>
              <w:rPr>
                <w:rFonts w:ascii="Times New Roman"/>
                <w:sz w:val="21"/>
              </w:rPr>
              <w:t>2.2</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7" w:type="dxa"/>
            <w:tcBorders>
              <w:top w:val="nil"/>
              <w:bottom w:val="nil"/>
            </w:tcBorders>
          </w:tcPr>
          <w:p>
            <w:pPr>
              <w:pStyle w:val="9"/>
              <w:rPr>
                <w:rFonts w:ascii="Times New Roman"/>
                <w:sz w:val="20"/>
              </w:rPr>
            </w:pPr>
          </w:p>
        </w:tc>
        <w:tc>
          <w:tcPr>
            <w:tcW w:w="1077" w:type="dxa"/>
          </w:tcPr>
          <w:p>
            <w:pPr>
              <w:pStyle w:val="9"/>
              <w:spacing w:before="25"/>
              <w:ind w:left="83" w:right="42"/>
              <w:jc w:val="center"/>
              <w:rPr>
                <w:sz w:val="21"/>
              </w:rPr>
            </w:pPr>
            <w:r>
              <w:rPr>
                <w:sz w:val="21"/>
              </w:rPr>
              <w:t>含氧量</w:t>
            </w:r>
          </w:p>
          <w:p>
            <w:pPr>
              <w:pStyle w:val="9"/>
              <w:spacing w:before="54"/>
              <w:ind w:left="83" w:right="44"/>
              <w:jc w:val="center"/>
              <w:rPr>
                <w:rFonts w:ascii="Times New Roman"/>
                <w:sz w:val="21"/>
              </w:rPr>
            </w:pPr>
            <w:r>
              <w:rPr>
                <w:rFonts w:ascii="Times New Roman"/>
                <w:sz w:val="21"/>
              </w:rPr>
              <w:t>(%)</w:t>
            </w:r>
          </w:p>
        </w:tc>
        <w:tc>
          <w:tcPr>
            <w:tcW w:w="2015" w:type="dxa"/>
            <w:gridSpan w:val="2"/>
          </w:tcPr>
          <w:p>
            <w:pPr>
              <w:pStyle w:val="9"/>
              <w:spacing w:before="192"/>
              <w:ind w:left="720" w:right="680"/>
              <w:jc w:val="center"/>
              <w:rPr>
                <w:rFonts w:ascii="Times New Roman"/>
                <w:sz w:val="21"/>
              </w:rPr>
            </w:pPr>
            <w:r>
              <w:rPr>
                <w:rFonts w:ascii="Times New Roman"/>
                <w:sz w:val="21"/>
              </w:rPr>
              <w:t>20.7</w:t>
            </w:r>
          </w:p>
        </w:tc>
        <w:tc>
          <w:tcPr>
            <w:tcW w:w="2007" w:type="dxa"/>
            <w:gridSpan w:val="2"/>
          </w:tcPr>
          <w:p>
            <w:pPr>
              <w:pStyle w:val="9"/>
              <w:spacing w:before="192"/>
              <w:ind w:left="737" w:right="700"/>
              <w:jc w:val="center"/>
              <w:rPr>
                <w:rFonts w:ascii="Times New Roman"/>
                <w:sz w:val="21"/>
              </w:rPr>
            </w:pPr>
            <w:r>
              <w:rPr>
                <w:rFonts w:ascii="Times New Roman"/>
                <w:sz w:val="21"/>
              </w:rPr>
              <w:t>20.7</w:t>
            </w:r>
          </w:p>
        </w:tc>
        <w:tc>
          <w:tcPr>
            <w:tcW w:w="1999" w:type="dxa"/>
            <w:gridSpan w:val="2"/>
          </w:tcPr>
          <w:p>
            <w:pPr>
              <w:pStyle w:val="9"/>
              <w:spacing w:before="192"/>
              <w:ind w:left="734" w:right="680"/>
              <w:jc w:val="center"/>
              <w:rPr>
                <w:rFonts w:ascii="Times New Roman"/>
                <w:sz w:val="21"/>
              </w:rPr>
            </w:pPr>
            <w:r>
              <w:rPr>
                <w:rFonts w:ascii="Times New Roman"/>
                <w:sz w:val="21"/>
              </w:rPr>
              <w:t>20.8</w:t>
            </w:r>
          </w:p>
        </w:tc>
        <w:tc>
          <w:tcPr>
            <w:tcW w:w="2004" w:type="dxa"/>
            <w:gridSpan w:val="2"/>
          </w:tcPr>
          <w:p>
            <w:pPr>
              <w:pStyle w:val="9"/>
              <w:spacing w:before="192"/>
              <w:ind w:left="664" w:right="599"/>
              <w:jc w:val="center"/>
              <w:rPr>
                <w:rFonts w:ascii="Times New Roman"/>
                <w:sz w:val="21"/>
              </w:rPr>
            </w:pPr>
            <w:r>
              <w:rPr>
                <w:rFonts w:ascii="Times New Roman"/>
                <w:sz w:val="21"/>
              </w:rPr>
              <w:t>20.7</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134"/>
              <w:rPr>
                <w:sz w:val="21"/>
              </w:rPr>
            </w:pPr>
            <w:r>
              <w:rPr>
                <w:sz w:val="21"/>
              </w:rPr>
              <w:t>烟气温度</w:t>
            </w:r>
          </w:p>
          <w:p>
            <w:pPr>
              <w:pStyle w:val="9"/>
              <w:spacing w:before="43"/>
              <w:ind w:left="235"/>
              <w:rPr>
                <w:sz w:val="21"/>
              </w:rPr>
            </w:pPr>
            <w:r>
              <w:rPr>
                <w:w w:val="110"/>
                <w:sz w:val="21"/>
              </w:rPr>
              <w:t>（</w:t>
            </w:r>
            <w:r>
              <w:rPr>
                <w:rFonts w:ascii="Times New Roman" w:hAnsi="Times New Roman" w:eastAsia="Times New Roman"/>
                <w:w w:val="110"/>
                <w:sz w:val="21"/>
              </w:rPr>
              <w:t>℃</w:t>
            </w:r>
            <w:r>
              <w:rPr>
                <w:w w:val="110"/>
                <w:sz w:val="21"/>
              </w:rPr>
              <w:t>）</w:t>
            </w:r>
          </w:p>
        </w:tc>
        <w:tc>
          <w:tcPr>
            <w:tcW w:w="2015" w:type="dxa"/>
            <w:gridSpan w:val="2"/>
          </w:tcPr>
          <w:p>
            <w:pPr>
              <w:pStyle w:val="9"/>
              <w:spacing w:before="190"/>
              <w:ind w:left="720" w:right="680"/>
              <w:jc w:val="center"/>
              <w:rPr>
                <w:rFonts w:ascii="Times New Roman"/>
                <w:sz w:val="21"/>
              </w:rPr>
            </w:pPr>
            <w:r>
              <w:rPr>
                <w:rFonts w:ascii="Times New Roman"/>
                <w:sz w:val="21"/>
              </w:rPr>
              <w:t>21.8</w:t>
            </w:r>
          </w:p>
        </w:tc>
        <w:tc>
          <w:tcPr>
            <w:tcW w:w="2007" w:type="dxa"/>
            <w:gridSpan w:val="2"/>
          </w:tcPr>
          <w:p>
            <w:pPr>
              <w:pStyle w:val="9"/>
              <w:spacing w:before="190"/>
              <w:ind w:left="737" w:right="700"/>
              <w:jc w:val="center"/>
              <w:rPr>
                <w:rFonts w:ascii="Times New Roman"/>
                <w:sz w:val="21"/>
              </w:rPr>
            </w:pPr>
            <w:r>
              <w:rPr>
                <w:rFonts w:ascii="Times New Roman"/>
                <w:sz w:val="21"/>
              </w:rPr>
              <w:t>21.9</w:t>
            </w:r>
          </w:p>
        </w:tc>
        <w:tc>
          <w:tcPr>
            <w:tcW w:w="1999" w:type="dxa"/>
            <w:gridSpan w:val="2"/>
          </w:tcPr>
          <w:p>
            <w:pPr>
              <w:pStyle w:val="9"/>
              <w:spacing w:before="190"/>
              <w:ind w:left="734" w:right="680"/>
              <w:jc w:val="center"/>
              <w:rPr>
                <w:rFonts w:ascii="Times New Roman"/>
                <w:sz w:val="21"/>
              </w:rPr>
            </w:pPr>
            <w:r>
              <w:rPr>
                <w:rFonts w:ascii="Times New Roman"/>
                <w:sz w:val="21"/>
              </w:rPr>
              <w:t>21.7</w:t>
            </w:r>
          </w:p>
        </w:tc>
        <w:tc>
          <w:tcPr>
            <w:tcW w:w="2004" w:type="dxa"/>
            <w:gridSpan w:val="2"/>
          </w:tcPr>
          <w:p>
            <w:pPr>
              <w:pStyle w:val="9"/>
              <w:spacing w:before="190"/>
              <w:ind w:left="664" w:right="599"/>
              <w:jc w:val="center"/>
              <w:rPr>
                <w:rFonts w:ascii="Times New Roman"/>
                <w:sz w:val="21"/>
              </w:rPr>
            </w:pPr>
            <w:r>
              <w:rPr>
                <w:rFonts w:ascii="Times New Roman"/>
                <w:sz w:val="21"/>
              </w:rPr>
              <w:t>21.8</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vMerge w:val="restart"/>
            <w:tcBorders>
              <w:top w:val="nil"/>
              <w:bottom w:val="nil"/>
            </w:tcBorders>
          </w:tcPr>
          <w:p>
            <w:pPr>
              <w:pStyle w:val="9"/>
              <w:rPr>
                <w:rFonts w:ascii="Times New Roman"/>
                <w:sz w:val="20"/>
              </w:rPr>
            </w:pPr>
          </w:p>
        </w:tc>
        <w:tc>
          <w:tcPr>
            <w:tcW w:w="1077" w:type="dxa"/>
            <w:vMerge w:val="restart"/>
          </w:tcPr>
          <w:p>
            <w:pPr>
              <w:pStyle w:val="9"/>
              <w:rPr>
                <w:b/>
                <w:sz w:val="20"/>
              </w:rPr>
            </w:pPr>
          </w:p>
          <w:p>
            <w:pPr>
              <w:pStyle w:val="9"/>
              <w:rPr>
                <w:b/>
                <w:sz w:val="20"/>
              </w:rPr>
            </w:pPr>
          </w:p>
          <w:p>
            <w:pPr>
              <w:pStyle w:val="9"/>
              <w:spacing w:before="144"/>
              <w:ind w:left="134"/>
              <w:rPr>
                <w:sz w:val="21"/>
              </w:rPr>
            </w:pPr>
            <w:r>
              <w:rPr>
                <w:sz w:val="21"/>
              </w:rPr>
              <w:t>分析项目</w:t>
            </w:r>
          </w:p>
        </w:tc>
        <w:tc>
          <w:tcPr>
            <w:tcW w:w="6021" w:type="dxa"/>
            <w:gridSpan w:val="6"/>
          </w:tcPr>
          <w:p>
            <w:pPr>
              <w:pStyle w:val="9"/>
              <w:spacing w:before="22"/>
              <w:ind w:left="2655" w:right="2602"/>
              <w:jc w:val="center"/>
              <w:rPr>
                <w:sz w:val="21"/>
              </w:rPr>
            </w:pPr>
            <w:r>
              <w:rPr>
                <w:sz w:val="21"/>
              </w:rPr>
              <w:t>第三次</w:t>
            </w:r>
          </w:p>
        </w:tc>
        <w:tc>
          <w:tcPr>
            <w:tcW w:w="2004" w:type="dxa"/>
            <w:gridSpan w:val="2"/>
            <w:vMerge w:val="restart"/>
          </w:tcPr>
          <w:p>
            <w:pPr>
              <w:pStyle w:val="9"/>
              <w:spacing w:before="4"/>
              <w:rPr>
                <w:b/>
                <w:sz w:val="14"/>
              </w:rPr>
            </w:pPr>
          </w:p>
          <w:p>
            <w:pPr>
              <w:pStyle w:val="9"/>
              <w:ind w:left="715"/>
              <w:rPr>
                <w:sz w:val="21"/>
              </w:rPr>
            </w:pPr>
            <w:r>
              <w:rPr>
                <w:sz w:val="21"/>
              </w:rPr>
              <w:t>平均值</w:t>
            </w:r>
          </w:p>
        </w:tc>
        <w:tc>
          <w:tcPr>
            <w:tcW w:w="171" w:type="dxa"/>
            <w:vMerge w:val="restart"/>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vMerge w:val="continue"/>
            <w:tcBorders>
              <w:top w:val="nil"/>
              <w:bottom w:val="nil"/>
            </w:tcBorders>
          </w:tcPr>
          <w:p>
            <w:pPr>
              <w:rPr>
                <w:sz w:val="2"/>
                <w:szCs w:val="2"/>
              </w:rPr>
            </w:pPr>
          </w:p>
        </w:tc>
        <w:tc>
          <w:tcPr>
            <w:tcW w:w="1077" w:type="dxa"/>
            <w:vMerge w:val="continue"/>
            <w:tcBorders>
              <w:top w:val="nil"/>
            </w:tcBorders>
          </w:tcPr>
          <w:p>
            <w:pPr>
              <w:rPr>
                <w:sz w:val="2"/>
                <w:szCs w:val="2"/>
              </w:rPr>
            </w:pPr>
          </w:p>
        </w:tc>
        <w:tc>
          <w:tcPr>
            <w:tcW w:w="2015" w:type="dxa"/>
            <w:gridSpan w:val="2"/>
          </w:tcPr>
          <w:p>
            <w:pPr>
              <w:pStyle w:val="9"/>
              <w:spacing w:before="34"/>
              <w:ind w:left="720" w:right="684"/>
              <w:jc w:val="center"/>
              <w:rPr>
                <w:rFonts w:ascii="Times New Roman"/>
                <w:sz w:val="21"/>
              </w:rPr>
            </w:pPr>
            <w:r>
              <w:rPr>
                <w:rFonts w:ascii="Times New Roman"/>
                <w:sz w:val="21"/>
              </w:rPr>
              <w:t>G5-7</w:t>
            </w:r>
          </w:p>
        </w:tc>
        <w:tc>
          <w:tcPr>
            <w:tcW w:w="2007" w:type="dxa"/>
            <w:gridSpan w:val="2"/>
          </w:tcPr>
          <w:p>
            <w:pPr>
              <w:pStyle w:val="9"/>
              <w:spacing w:before="34"/>
              <w:ind w:left="737" w:right="705"/>
              <w:jc w:val="center"/>
              <w:rPr>
                <w:rFonts w:ascii="Times New Roman"/>
                <w:sz w:val="21"/>
              </w:rPr>
            </w:pPr>
            <w:r>
              <w:rPr>
                <w:rFonts w:ascii="Times New Roman"/>
                <w:sz w:val="21"/>
              </w:rPr>
              <w:t>G5-8</w:t>
            </w:r>
          </w:p>
        </w:tc>
        <w:tc>
          <w:tcPr>
            <w:tcW w:w="1999" w:type="dxa"/>
            <w:gridSpan w:val="2"/>
          </w:tcPr>
          <w:p>
            <w:pPr>
              <w:pStyle w:val="9"/>
              <w:spacing w:before="34"/>
              <w:ind w:left="734" w:right="684"/>
              <w:jc w:val="center"/>
              <w:rPr>
                <w:rFonts w:ascii="Times New Roman"/>
                <w:sz w:val="21"/>
              </w:rPr>
            </w:pPr>
            <w:r>
              <w:rPr>
                <w:rFonts w:ascii="Times New Roman"/>
                <w:sz w:val="21"/>
              </w:rPr>
              <w:t>G5-9</w:t>
            </w:r>
          </w:p>
        </w:tc>
        <w:tc>
          <w:tcPr>
            <w:tcW w:w="2004" w:type="dxa"/>
            <w:gridSpan w:val="2"/>
            <w:vMerge w:val="continue"/>
            <w:tcBorders>
              <w:top w:val="nil"/>
            </w:tcBorders>
          </w:tcPr>
          <w:p>
            <w:pPr>
              <w:rPr>
                <w:sz w:val="2"/>
                <w:szCs w:val="2"/>
              </w:rPr>
            </w:pPr>
          </w:p>
        </w:tc>
        <w:tc>
          <w:tcPr>
            <w:tcW w:w="17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7" w:type="dxa"/>
            <w:vMerge w:val="continue"/>
            <w:tcBorders>
              <w:top w:val="nil"/>
              <w:bottom w:val="nil"/>
            </w:tcBorders>
          </w:tcPr>
          <w:p>
            <w:pPr>
              <w:rPr>
                <w:sz w:val="2"/>
                <w:szCs w:val="2"/>
              </w:rPr>
            </w:pPr>
          </w:p>
        </w:tc>
        <w:tc>
          <w:tcPr>
            <w:tcW w:w="1077" w:type="dxa"/>
            <w:vMerge w:val="continue"/>
            <w:tcBorders>
              <w:top w:val="nil"/>
            </w:tcBorders>
          </w:tcPr>
          <w:p>
            <w:pPr>
              <w:rPr>
                <w:sz w:val="2"/>
                <w:szCs w:val="2"/>
              </w:rPr>
            </w:pPr>
          </w:p>
        </w:tc>
        <w:tc>
          <w:tcPr>
            <w:tcW w:w="1003" w:type="dxa"/>
          </w:tcPr>
          <w:p>
            <w:pPr>
              <w:pStyle w:val="9"/>
              <w:spacing w:before="23" w:line="278" w:lineRule="auto"/>
              <w:ind w:left="204" w:right="152"/>
              <w:jc w:val="center"/>
              <w:rPr>
                <w:sz w:val="21"/>
              </w:rPr>
            </w:pPr>
            <w:r>
              <w:rPr>
                <w:sz w:val="21"/>
              </w:rPr>
              <w:t>实测浓度</w:t>
            </w:r>
          </w:p>
          <w:p>
            <w:pPr>
              <w:pStyle w:val="9"/>
              <w:spacing w:before="11"/>
              <w:ind w:left="114" w:right="7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12" w:type="dxa"/>
          </w:tcPr>
          <w:p>
            <w:pPr>
              <w:pStyle w:val="9"/>
              <w:spacing w:before="23" w:line="278" w:lineRule="auto"/>
              <w:ind w:left="207" w:right="158"/>
              <w:jc w:val="center"/>
              <w:rPr>
                <w:sz w:val="21"/>
              </w:rPr>
            </w:pPr>
            <w:r>
              <w:rPr>
                <w:sz w:val="21"/>
              </w:rPr>
              <w:t>排放速率</w:t>
            </w:r>
          </w:p>
          <w:p>
            <w:pPr>
              <w:pStyle w:val="9"/>
              <w:spacing w:before="11"/>
              <w:ind w:left="201" w:right="158"/>
              <w:jc w:val="center"/>
              <w:rPr>
                <w:rFonts w:ascii="Times New Roman"/>
                <w:sz w:val="21"/>
              </w:rPr>
            </w:pPr>
            <w:r>
              <w:rPr>
                <w:rFonts w:ascii="Times New Roman"/>
                <w:sz w:val="21"/>
              </w:rPr>
              <w:t>(kg/h)</w:t>
            </w:r>
          </w:p>
        </w:tc>
        <w:tc>
          <w:tcPr>
            <w:tcW w:w="995" w:type="dxa"/>
          </w:tcPr>
          <w:p>
            <w:pPr>
              <w:pStyle w:val="9"/>
              <w:spacing w:before="23" w:line="278" w:lineRule="auto"/>
              <w:ind w:left="198" w:right="150"/>
              <w:jc w:val="center"/>
              <w:rPr>
                <w:sz w:val="21"/>
              </w:rPr>
            </w:pPr>
            <w:r>
              <w:rPr>
                <w:sz w:val="21"/>
              </w:rPr>
              <w:t>实测浓度</w:t>
            </w:r>
          </w:p>
          <w:p>
            <w:pPr>
              <w:pStyle w:val="9"/>
              <w:spacing w:before="11"/>
              <w:ind w:left="101" w:right="62"/>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12" w:type="dxa"/>
          </w:tcPr>
          <w:p>
            <w:pPr>
              <w:pStyle w:val="9"/>
              <w:spacing w:before="23" w:line="278" w:lineRule="auto"/>
              <w:ind w:left="209" w:right="156"/>
              <w:jc w:val="center"/>
              <w:rPr>
                <w:sz w:val="21"/>
              </w:rPr>
            </w:pPr>
            <w:r>
              <w:rPr>
                <w:sz w:val="21"/>
              </w:rPr>
              <w:t>排放速率</w:t>
            </w:r>
          </w:p>
          <w:p>
            <w:pPr>
              <w:pStyle w:val="9"/>
              <w:spacing w:before="11"/>
              <w:ind w:left="204" w:right="158"/>
              <w:jc w:val="center"/>
              <w:rPr>
                <w:rFonts w:ascii="Times New Roman"/>
                <w:sz w:val="21"/>
              </w:rPr>
            </w:pPr>
            <w:r>
              <w:rPr>
                <w:rFonts w:ascii="Times New Roman"/>
                <w:sz w:val="21"/>
              </w:rPr>
              <w:t>(kg/h)</w:t>
            </w:r>
          </w:p>
        </w:tc>
        <w:tc>
          <w:tcPr>
            <w:tcW w:w="995" w:type="dxa"/>
          </w:tcPr>
          <w:p>
            <w:pPr>
              <w:pStyle w:val="9"/>
              <w:spacing w:before="23" w:line="278" w:lineRule="auto"/>
              <w:ind w:left="203" w:right="145"/>
              <w:jc w:val="center"/>
              <w:rPr>
                <w:sz w:val="21"/>
              </w:rPr>
            </w:pPr>
            <w:r>
              <w:rPr>
                <w:sz w:val="21"/>
              </w:rPr>
              <w:t>实测浓度</w:t>
            </w:r>
          </w:p>
          <w:p>
            <w:pPr>
              <w:pStyle w:val="9"/>
              <w:spacing w:before="11"/>
              <w:ind w:left="101" w:right="52"/>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3" w:line="278" w:lineRule="auto"/>
              <w:ind w:left="214" w:right="144"/>
              <w:jc w:val="center"/>
              <w:rPr>
                <w:sz w:val="21"/>
              </w:rPr>
            </w:pPr>
            <w:r>
              <w:rPr>
                <w:sz w:val="21"/>
              </w:rPr>
              <w:t>排放速率</w:t>
            </w:r>
          </w:p>
          <w:p>
            <w:pPr>
              <w:pStyle w:val="9"/>
              <w:spacing w:before="11"/>
              <w:ind w:left="207" w:right="144"/>
              <w:jc w:val="center"/>
              <w:rPr>
                <w:rFonts w:ascii="Times New Roman"/>
                <w:sz w:val="21"/>
              </w:rPr>
            </w:pPr>
            <w:r>
              <w:rPr>
                <w:rFonts w:ascii="Times New Roman"/>
                <w:sz w:val="21"/>
              </w:rPr>
              <w:t>(kg/h)</w:t>
            </w:r>
          </w:p>
        </w:tc>
        <w:tc>
          <w:tcPr>
            <w:tcW w:w="1001" w:type="dxa"/>
          </w:tcPr>
          <w:p>
            <w:pPr>
              <w:pStyle w:val="9"/>
              <w:spacing w:before="23" w:line="278" w:lineRule="auto"/>
              <w:ind w:left="213" w:right="141"/>
              <w:jc w:val="center"/>
              <w:rPr>
                <w:sz w:val="21"/>
              </w:rPr>
            </w:pPr>
            <w:r>
              <w:rPr>
                <w:sz w:val="21"/>
              </w:rPr>
              <w:t>实测浓度</w:t>
            </w:r>
          </w:p>
          <w:p>
            <w:pPr>
              <w:pStyle w:val="9"/>
              <w:spacing w:before="11"/>
              <w:ind w:left="106" w:right="43"/>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3" w:type="dxa"/>
          </w:tcPr>
          <w:p>
            <w:pPr>
              <w:pStyle w:val="9"/>
              <w:spacing w:before="23" w:line="278" w:lineRule="auto"/>
              <w:ind w:left="218" w:right="138"/>
              <w:jc w:val="center"/>
              <w:rPr>
                <w:sz w:val="21"/>
              </w:rPr>
            </w:pPr>
            <w:r>
              <w:rPr>
                <w:sz w:val="21"/>
              </w:rPr>
              <w:t>排放速率</w:t>
            </w:r>
          </w:p>
          <w:p>
            <w:pPr>
              <w:pStyle w:val="9"/>
              <w:spacing w:before="11"/>
              <w:ind w:left="204" w:right="131"/>
              <w:jc w:val="center"/>
              <w:rPr>
                <w:rFonts w:ascii="Times New Roman"/>
                <w:sz w:val="21"/>
              </w:rPr>
            </w:pPr>
            <w:r>
              <w:rPr>
                <w:rFonts w:ascii="Times New Roman"/>
                <w:sz w:val="21"/>
              </w:rPr>
              <w:t>(kg/h)</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83" w:right="42"/>
              <w:jc w:val="center"/>
              <w:rPr>
                <w:sz w:val="21"/>
              </w:rPr>
            </w:pPr>
            <w:r>
              <w:rPr>
                <w:sz w:val="21"/>
              </w:rPr>
              <w:t>颗粒物</w:t>
            </w:r>
          </w:p>
        </w:tc>
        <w:tc>
          <w:tcPr>
            <w:tcW w:w="1003" w:type="dxa"/>
          </w:tcPr>
          <w:p>
            <w:pPr>
              <w:pStyle w:val="9"/>
              <w:spacing w:before="34"/>
              <w:ind w:left="389"/>
              <w:rPr>
                <w:rFonts w:ascii="Times New Roman"/>
                <w:sz w:val="21"/>
              </w:rPr>
            </w:pPr>
            <w:r>
              <w:rPr>
                <w:rFonts w:ascii="Times New Roman"/>
                <w:sz w:val="21"/>
              </w:rPr>
              <w:t>2.4</w:t>
            </w:r>
          </w:p>
        </w:tc>
        <w:tc>
          <w:tcPr>
            <w:tcW w:w="1012" w:type="dxa"/>
          </w:tcPr>
          <w:p>
            <w:pPr>
              <w:pStyle w:val="9"/>
              <w:spacing w:before="34"/>
              <w:ind w:right="237"/>
              <w:jc w:val="right"/>
              <w:rPr>
                <w:rFonts w:ascii="Times New Roman"/>
                <w:sz w:val="21"/>
              </w:rPr>
            </w:pPr>
            <w:r>
              <w:rPr>
                <w:rFonts w:ascii="Times New Roman"/>
                <w:sz w:val="21"/>
              </w:rPr>
              <w:t>0.015</w:t>
            </w:r>
          </w:p>
        </w:tc>
        <w:tc>
          <w:tcPr>
            <w:tcW w:w="995" w:type="dxa"/>
          </w:tcPr>
          <w:p>
            <w:pPr>
              <w:pStyle w:val="9"/>
              <w:spacing w:before="34"/>
              <w:ind w:left="383"/>
              <w:rPr>
                <w:rFonts w:ascii="Times New Roman"/>
                <w:sz w:val="21"/>
              </w:rPr>
            </w:pPr>
            <w:r>
              <w:rPr>
                <w:rFonts w:ascii="Times New Roman"/>
                <w:sz w:val="21"/>
              </w:rPr>
              <w:t>2.2</w:t>
            </w:r>
          </w:p>
        </w:tc>
        <w:tc>
          <w:tcPr>
            <w:tcW w:w="1012" w:type="dxa"/>
          </w:tcPr>
          <w:p>
            <w:pPr>
              <w:pStyle w:val="9"/>
              <w:spacing w:before="34"/>
              <w:ind w:right="236"/>
              <w:jc w:val="right"/>
              <w:rPr>
                <w:rFonts w:ascii="Times New Roman"/>
                <w:sz w:val="21"/>
              </w:rPr>
            </w:pPr>
            <w:r>
              <w:rPr>
                <w:rFonts w:ascii="Times New Roman"/>
                <w:sz w:val="21"/>
              </w:rPr>
              <w:t>0.014</w:t>
            </w:r>
          </w:p>
        </w:tc>
        <w:tc>
          <w:tcPr>
            <w:tcW w:w="995" w:type="dxa"/>
          </w:tcPr>
          <w:p>
            <w:pPr>
              <w:pStyle w:val="9"/>
              <w:spacing w:before="34"/>
              <w:ind w:left="198" w:right="143"/>
              <w:jc w:val="center"/>
              <w:rPr>
                <w:rFonts w:ascii="Times New Roman"/>
                <w:sz w:val="21"/>
              </w:rPr>
            </w:pPr>
            <w:r>
              <w:rPr>
                <w:rFonts w:ascii="Times New Roman"/>
                <w:sz w:val="21"/>
              </w:rPr>
              <w:t>2.2</w:t>
            </w:r>
          </w:p>
        </w:tc>
        <w:tc>
          <w:tcPr>
            <w:tcW w:w="1004" w:type="dxa"/>
          </w:tcPr>
          <w:p>
            <w:pPr>
              <w:pStyle w:val="9"/>
              <w:spacing w:before="34"/>
              <w:ind w:left="293"/>
              <w:rPr>
                <w:rFonts w:ascii="Times New Roman"/>
                <w:sz w:val="21"/>
              </w:rPr>
            </w:pPr>
            <w:r>
              <w:rPr>
                <w:rFonts w:ascii="Times New Roman"/>
                <w:sz w:val="21"/>
              </w:rPr>
              <w:t>0.013</w:t>
            </w:r>
          </w:p>
        </w:tc>
        <w:tc>
          <w:tcPr>
            <w:tcW w:w="1001" w:type="dxa"/>
          </w:tcPr>
          <w:p>
            <w:pPr>
              <w:pStyle w:val="9"/>
              <w:spacing w:before="34"/>
              <w:ind w:left="398"/>
              <w:rPr>
                <w:rFonts w:ascii="Times New Roman"/>
                <w:sz w:val="21"/>
              </w:rPr>
            </w:pPr>
            <w:r>
              <w:rPr>
                <w:rFonts w:ascii="Times New Roman"/>
                <w:sz w:val="21"/>
              </w:rPr>
              <w:t>2.3</w:t>
            </w:r>
          </w:p>
        </w:tc>
        <w:tc>
          <w:tcPr>
            <w:tcW w:w="1003" w:type="dxa"/>
          </w:tcPr>
          <w:p>
            <w:pPr>
              <w:pStyle w:val="9"/>
              <w:spacing w:before="34"/>
              <w:ind w:left="297"/>
              <w:rPr>
                <w:rFonts w:ascii="Times New Roman"/>
                <w:sz w:val="21"/>
              </w:rPr>
            </w:pPr>
            <w:r>
              <w:rPr>
                <w:rFonts w:ascii="Times New Roman"/>
                <w:sz w:val="21"/>
              </w:rPr>
              <w:t>0.014</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27" w:type="dxa"/>
            <w:tcBorders>
              <w:top w:val="nil"/>
              <w:bottom w:val="nil"/>
            </w:tcBorders>
          </w:tcPr>
          <w:p>
            <w:pPr>
              <w:pStyle w:val="9"/>
              <w:rPr>
                <w:rFonts w:ascii="Times New Roman"/>
                <w:sz w:val="20"/>
              </w:rPr>
            </w:pPr>
          </w:p>
        </w:tc>
        <w:tc>
          <w:tcPr>
            <w:tcW w:w="1077" w:type="dxa"/>
          </w:tcPr>
          <w:p>
            <w:pPr>
              <w:pStyle w:val="9"/>
              <w:spacing w:before="25"/>
              <w:ind w:left="83" w:right="39"/>
              <w:jc w:val="center"/>
              <w:rPr>
                <w:sz w:val="21"/>
              </w:rPr>
            </w:pPr>
            <w:r>
              <w:rPr>
                <w:sz w:val="21"/>
              </w:rPr>
              <w:t>二氧化硫</w:t>
            </w:r>
          </w:p>
        </w:tc>
        <w:tc>
          <w:tcPr>
            <w:tcW w:w="1003" w:type="dxa"/>
          </w:tcPr>
          <w:p>
            <w:pPr>
              <w:pStyle w:val="9"/>
              <w:spacing w:before="36"/>
              <w:ind w:left="403"/>
              <w:rPr>
                <w:rFonts w:ascii="Times New Roman"/>
                <w:sz w:val="21"/>
              </w:rPr>
            </w:pPr>
            <w:r>
              <w:rPr>
                <w:rFonts w:ascii="Times New Roman"/>
                <w:sz w:val="21"/>
              </w:rPr>
              <w:t>3L</w:t>
            </w:r>
          </w:p>
        </w:tc>
        <w:tc>
          <w:tcPr>
            <w:tcW w:w="1012" w:type="dxa"/>
          </w:tcPr>
          <w:p>
            <w:pPr>
              <w:pStyle w:val="9"/>
              <w:spacing w:before="36"/>
              <w:ind w:right="264"/>
              <w:jc w:val="right"/>
              <w:rPr>
                <w:rFonts w:ascii="Times New Roman" w:hAnsi="Times New Roman"/>
                <w:sz w:val="21"/>
              </w:rPr>
            </w:pPr>
            <w:r>
              <w:rPr>
                <w:rFonts w:ascii="Times New Roman" w:hAnsi="Times New Roman"/>
                <w:sz w:val="21"/>
              </w:rPr>
              <w:t>——</w:t>
            </w:r>
          </w:p>
        </w:tc>
        <w:tc>
          <w:tcPr>
            <w:tcW w:w="995" w:type="dxa"/>
          </w:tcPr>
          <w:p>
            <w:pPr>
              <w:pStyle w:val="9"/>
              <w:spacing w:before="36"/>
              <w:ind w:left="398"/>
              <w:rPr>
                <w:rFonts w:ascii="Times New Roman"/>
                <w:sz w:val="21"/>
              </w:rPr>
            </w:pPr>
            <w:r>
              <w:rPr>
                <w:rFonts w:ascii="Times New Roman"/>
                <w:sz w:val="21"/>
              </w:rPr>
              <w:t>3L</w:t>
            </w:r>
          </w:p>
        </w:tc>
        <w:tc>
          <w:tcPr>
            <w:tcW w:w="1012" w:type="dxa"/>
          </w:tcPr>
          <w:p>
            <w:pPr>
              <w:pStyle w:val="9"/>
              <w:spacing w:before="36"/>
              <w:ind w:right="262"/>
              <w:jc w:val="right"/>
              <w:rPr>
                <w:rFonts w:ascii="Times New Roman" w:hAnsi="Times New Roman"/>
                <w:sz w:val="21"/>
              </w:rPr>
            </w:pPr>
            <w:r>
              <w:rPr>
                <w:rFonts w:ascii="Times New Roman" w:hAnsi="Times New Roman"/>
                <w:sz w:val="21"/>
              </w:rPr>
              <w:t>——</w:t>
            </w:r>
          </w:p>
        </w:tc>
        <w:tc>
          <w:tcPr>
            <w:tcW w:w="995" w:type="dxa"/>
          </w:tcPr>
          <w:p>
            <w:pPr>
              <w:pStyle w:val="9"/>
              <w:spacing w:before="36"/>
              <w:ind w:left="198" w:right="143"/>
              <w:jc w:val="center"/>
              <w:rPr>
                <w:rFonts w:ascii="Times New Roman"/>
                <w:sz w:val="21"/>
              </w:rPr>
            </w:pPr>
            <w:r>
              <w:rPr>
                <w:rFonts w:ascii="Times New Roman"/>
                <w:sz w:val="21"/>
              </w:rPr>
              <w:t>3L</w:t>
            </w:r>
          </w:p>
        </w:tc>
        <w:tc>
          <w:tcPr>
            <w:tcW w:w="1004" w:type="dxa"/>
          </w:tcPr>
          <w:p>
            <w:pPr>
              <w:pStyle w:val="9"/>
              <w:spacing w:before="36"/>
              <w:ind w:left="319"/>
              <w:rPr>
                <w:rFonts w:ascii="Times New Roman" w:hAnsi="Times New Roman"/>
                <w:sz w:val="21"/>
              </w:rPr>
            </w:pPr>
            <w:r>
              <w:rPr>
                <w:rFonts w:ascii="Times New Roman" w:hAnsi="Times New Roman"/>
                <w:sz w:val="21"/>
              </w:rPr>
              <w:t>——</w:t>
            </w:r>
          </w:p>
        </w:tc>
        <w:tc>
          <w:tcPr>
            <w:tcW w:w="1001" w:type="dxa"/>
          </w:tcPr>
          <w:p>
            <w:pPr>
              <w:pStyle w:val="9"/>
              <w:spacing w:before="36"/>
              <w:ind w:right="341"/>
              <w:jc w:val="right"/>
              <w:rPr>
                <w:rFonts w:ascii="Times New Roman"/>
                <w:sz w:val="21"/>
              </w:rPr>
            </w:pPr>
            <w:r>
              <w:rPr>
                <w:rFonts w:ascii="Times New Roman"/>
                <w:sz w:val="21"/>
              </w:rPr>
              <w:t>3L</w:t>
            </w:r>
          </w:p>
        </w:tc>
        <w:tc>
          <w:tcPr>
            <w:tcW w:w="1003" w:type="dxa"/>
          </w:tcPr>
          <w:p>
            <w:pPr>
              <w:pStyle w:val="9"/>
              <w:spacing w:before="36"/>
              <w:ind w:left="324"/>
              <w:rPr>
                <w:rFonts w:ascii="Times New Roman" w:hAnsi="Times New Roman"/>
                <w:sz w:val="21"/>
              </w:rPr>
            </w:pPr>
            <w:r>
              <w:rPr>
                <w:rFonts w:ascii="Times New Roman" w:hAnsi="Times New Roman"/>
                <w:sz w:val="21"/>
              </w:rPr>
              <w:t>——</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83" w:right="39"/>
              <w:jc w:val="center"/>
              <w:rPr>
                <w:sz w:val="21"/>
              </w:rPr>
            </w:pPr>
            <w:r>
              <w:rPr>
                <w:sz w:val="21"/>
              </w:rPr>
              <w:t>氮氧化物</w:t>
            </w:r>
          </w:p>
        </w:tc>
        <w:tc>
          <w:tcPr>
            <w:tcW w:w="1003" w:type="dxa"/>
          </w:tcPr>
          <w:p>
            <w:pPr>
              <w:pStyle w:val="9"/>
              <w:spacing w:before="34"/>
              <w:ind w:left="403"/>
              <w:rPr>
                <w:rFonts w:ascii="Times New Roman"/>
                <w:sz w:val="21"/>
              </w:rPr>
            </w:pPr>
            <w:r>
              <w:rPr>
                <w:rFonts w:ascii="Times New Roman"/>
                <w:sz w:val="21"/>
              </w:rPr>
              <w:t>3L</w:t>
            </w:r>
          </w:p>
        </w:tc>
        <w:tc>
          <w:tcPr>
            <w:tcW w:w="1012" w:type="dxa"/>
          </w:tcPr>
          <w:p>
            <w:pPr>
              <w:pStyle w:val="9"/>
              <w:spacing w:before="34"/>
              <w:ind w:right="264"/>
              <w:jc w:val="right"/>
              <w:rPr>
                <w:rFonts w:ascii="Times New Roman" w:hAnsi="Times New Roman"/>
                <w:sz w:val="21"/>
              </w:rPr>
            </w:pPr>
            <w:r>
              <w:rPr>
                <w:rFonts w:ascii="Times New Roman" w:hAnsi="Times New Roman"/>
                <w:sz w:val="21"/>
              </w:rPr>
              <w:t>——</w:t>
            </w:r>
          </w:p>
        </w:tc>
        <w:tc>
          <w:tcPr>
            <w:tcW w:w="995" w:type="dxa"/>
          </w:tcPr>
          <w:p>
            <w:pPr>
              <w:pStyle w:val="9"/>
              <w:spacing w:before="34"/>
              <w:ind w:left="398"/>
              <w:rPr>
                <w:rFonts w:ascii="Times New Roman"/>
                <w:sz w:val="21"/>
              </w:rPr>
            </w:pPr>
            <w:r>
              <w:rPr>
                <w:rFonts w:ascii="Times New Roman"/>
                <w:sz w:val="21"/>
              </w:rPr>
              <w:t>3L</w:t>
            </w:r>
          </w:p>
        </w:tc>
        <w:tc>
          <w:tcPr>
            <w:tcW w:w="1012" w:type="dxa"/>
          </w:tcPr>
          <w:p>
            <w:pPr>
              <w:pStyle w:val="9"/>
              <w:spacing w:before="34"/>
              <w:ind w:right="262"/>
              <w:jc w:val="right"/>
              <w:rPr>
                <w:rFonts w:ascii="Times New Roman" w:hAnsi="Times New Roman"/>
                <w:sz w:val="21"/>
              </w:rPr>
            </w:pPr>
            <w:r>
              <w:rPr>
                <w:rFonts w:ascii="Times New Roman" w:hAnsi="Times New Roman"/>
                <w:sz w:val="21"/>
              </w:rPr>
              <w:t>——</w:t>
            </w:r>
          </w:p>
        </w:tc>
        <w:tc>
          <w:tcPr>
            <w:tcW w:w="995" w:type="dxa"/>
          </w:tcPr>
          <w:p>
            <w:pPr>
              <w:pStyle w:val="9"/>
              <w:spacing w:before="34"/>
              <w:ind w:left="198" w:right="143"/>
              <w:jc w:val="center"/>
              <w:rPr>
                <w:rFonts w:ascii="Times New Roman"/>
                <w:sz w:val="21"/>
              </w:rPr>
            </w:pPr>
            <w:r>
              <w:rPr>
                <w:rFonts w:ascii="Times New Roman"/>
                <w:sz w:val="21"/>
              </w:rPr>
              <w:t>3L</w:t>
            </w:r>
          </w:p>
        </w:tc>
        <w:tc>
          <w:tcPr>
            <w:tcW w:w="1004" w:type="dxa"/>
          </w:tcPr>
          <w:p>
            <w:pPr>
              <w:pStyle w:val="9"/>
              <w:spacing w:before="34"/>
              <w:ind w:left="319"/>
              <w:rPr>
                <w:rFonts w:ascii="Times New Roman" w:hAnsi="Times New Roman"/>
                <w:sz w:val="21"/>
              </w:rPr>
            </w:pPr>
            <w:r>
              <w:rPr>
                <w:rFonts w:ascii="Times New Roman" w:hAnsi="Times New Roman"/>
                <w:sz w:val="21"/>
              </w:rPr>
              <w:t>——</w:t>
            </w:r>
          </w:p>
        </w:tc>
        <w:tc>
          <w:tcPr>
            <w:tcW w:w="1001" w:type="dxa"/>
          </w:tcPr>
          <w:p>
            <w:pPr>
              <w:pStyle w:val="9"/>
              <w:spacing w:before="34"/>
              <w:ind w:right="341"/>
              <w:jc w:val="right"/>
              <w:rPr>
                <w:rFonts w:ascii="Times New Roman"/>
                <w:sz w:val="21"/>
              </w:rPr>
            </w:pPr>
            <w:r>
              <w:rPr>
                <w:rFonts w:ascii="Times New Roman"/>
                <w:sz w:val="21"/>
              </w:rPr>
              <w:t>3L</w:t>
            </w:r>
          </w:p>
        </w:tc>
        <w:tc>
          <w:tcPr>
            <w:tcW w:w="1003" w:type="dxa"/>
          </w:tcPr>
          <w:p>
            <w:pPr>
              <w:pStyle w:val="9"/>
              <w:spacing w:before="34"/>
              <w:ind w:left="324"/>
              <w:rPr>
                <w:rFonts w:ascii="Times New Roman" w:hAnsi="Times New Roman"/>
                <w:sz w:val="21"/>
              </w:rPr>
            </w:pPr>
            <w:r>
              <w:rPr>
                <w:rFonts w:ascii="Times New Roman" w:hAnsi="Times New Roman"/>
                <w:sz w:val="21"/>
              </w:rPr>
              <w:t>——</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83" w:right="43"/>
              <w:jc w:val="center"/>
              <w:rPr>
                <w:rFonts w:ascii="Times New Roman" w:eastAsia="Times New Roman"/>
                <w:sz w:val="21"/>
              </w:rPr>
            </w:pPr>
            <w:r>
              <w:rPr>
                <w:sz w:val="21"/>
              </w:rPr>
              <w:t>流速</w:t>
            </w:r>
            <w:r>
              <w:rPr>
                <w:rFonts w:ascii="Times New Roman" w:eastAsia="Times New Roman"/>
                <w:sz w:val="21"/>
              </w:rPr>
              <w:t>(m/s)</w:t>
            </w:r>
          </w:p>
        </w:tc>
        <w:tc>
          <w:tcPr>
            <w:tcW w:w="2015" w:type="dxa"/>
            <w:gridSpan w:val="2"/>
          </w:tcPr>
          <w:p>
            <w:pPr>
              <w:pStyle w:val="9"/>
              <w:spacing w:before="34"/>
              <w:ind w:left="720" w:right="680"/>
              <w:jc w:val="center"/>
              <w:rPr>
                <w:rFonts w:ascii="Times New Roman"/>
                <w:sz w:val="21"/>
              </w:rPr>
            </w:pPr>
            <w:r>
              <w:rPr>
                <w:rFonts w:ascii="Times New Roman"/>
                <w:sz w:val="21"/>
              </w:rPr>
              <w:t>11.8</w:t>
            </w:r>
          </w:p>
        </w:tc>
        <w:tc>
          <w:tcPr>
            <w:tcW w:w="2007" w:type="dxa"/>
            <w:gridSpan w:val="2"/>
          </w:tcPr>
          <w:p>
            <w:pPr>
              <w:pStyle w:val="9"/>
              <w:spacing w:before="34"/>
              <w:ind w:left="737" w:right="700"/>
              <w:jc w:val="center"/>
              <w:rPr>
                <w:rFonts w:ascii="Times New Roman"/>
                <w:sz w:val="21"/>
              </w:rPr>
            </w:pPr>
            <w:r>
              <w:rPr>
                <w:rFonts w:ascii="Times New Roman"/>
                <w:sz w:val="21"/>
              </w:rPr>
              <w:t>11.8</w:t>
            </w:r>
          </w:p>
        </w:tc>
        <w:tc>
          <w:tcPr>
            <w:tcW w:w="1999" w:type="dxa"/>
            <w:gridSpan w:val="2"/>
          </w:tcPr>
          <w:p>
            <w:pPr>
              <w:pStyle w:val="9"/>
              <w:spacing w:before="34"/>
              <w:ind w:left="734" w:right="680"/>
              <w:jc w:val="center"/>
              <w:rPr>
                <w:rFonts w:ascii="Times New Roman"/>
                <w:sz w:val="21"/>
              </w:rPr>
            </w:pPr>
            <w:r>
              <w:rPr>
                <w:rFonts w:ascii="Times New Roman"/>
                <w:sz w:val="21"/>
              </w:rPr>
              <w:t>11.7</w:t>
            </w:r>
          </w:p>
        </w:tc>
        <w:tc>
          <w:tcPr>
            <w:tcW w:w="2004" w:type="dxa"/>
            <w:gridSpan w:val="2"/>
          </w:tcPr>
          <w:p>
            <w:pPr>
              <w:pStyle w:val="9"/>
              <w:spacing w:before="34"/>
              <w:ind w:left="664" w:right="599"/>
              <w:jc w:val="center"/>
              <w:rPr>
                <w:rFonts w:ascii="Times New Roman"/>
                <w:sz w:val="21"/>
              </w:rPr>
            </w:pPr>
            <w:r>
              <w:rPr>
                <w:rFonts w:ascii="Times New Roman"/>
                <w:sz w:val="21"/>
              </w:rPr>
              <w:t>11.8</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134"/>
              <w:rPr>
                <w:sz w:val="21"/>
              </w:rPr>
            </w:pPr>
            <w:r>
              <w:rPr>
                <w:sz w:val="21"/>
              </w:rPr>
              <w:t>流量</w:t>
            </w:r>
            <w:r>
              <w:rPr>
                <w:spacing w:val="-3"/>
                <w:sz w:val="21"/>
              </w:rPr>
              <w:t>（</w:t>
            </w:r>
            <w:r>
              <w:rPr>
                <w:sz w:val="21"/>
              </w:rPr>
              <w:t>标</w:t>
            </w:r>
          </w:p>
          <w:p>
            <w:pPr>
              <w:pStyle w:val="9"/>
              <w:spacing w:before="43"/>
              <w:ind w:left="122"/>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5" w:type="dxa"/>
            <w:gridSpan w:val="2"/>
          </w:tcPr>
          <w:p>
            <w:pPr>
              <w:pStyle w:val="9"/>
              <w:spacing w:before="190"/>
              <w:ind w:left="720" w:right="680"/>
              <w:jc w:val="center"/>
              <w:rPr>
                <w:rFonts w:ascii="Times New Roman"/>
                <w:sz w:val="21"/>
              </w:rPr>
            </w:pPr>
            <w:r>
              <w:rPr>
                <w:rFonts w:ascii="Times New Roman"/>
                <w:sz w:val="21"/>
              </w:rPr>
              <w:t>6142</w:t>
            </w:r>
          </w:p>
        </w:tc>
        <w:tc>
          <w:tcPr>
            <w:tcW w:w="2007" w:type="dxa"/>
            <w:gridSpan w:val="2"/>
          </w:tcPr>
          <w:p>
            <w:pPr>
              <w:pStyle w:val="9"/>
              <w:spacing w:before="190"/>
              <w:ind w:left="737" w:right="700"/>
              <w:jc w:val="center"/>
              <w:rPr>
                <w:rFonts w:ascii="Times New Roman"/>
                <w:sz w:val="21"/>
              </w:rPr>
            </w:pPr>
            <w:r>
              <w:rPr>
                <w:rFonts w:ascii="Times New Roman"/>
                <w:sz w:val="21"/>
              </w:rPr>
              <w:t>6140</w:t>
            </w:r>
          </w:p>
        </w:tc>
        <w:tc>
          <w:tcPr>
            <w:tcW w:w="1999" w:type="dxa"/>
            <w:gridSpan w:val="2"/>
          </w:tcPr>
          <w:p>
            <w:pPr>
              <w:pStyle w:val="9"/>
              <w:spacing w:before="190"/>
              <w:ind w:left="734" w:right="680"/>
              <w:jc w:val="center"/>
              <w:rPr>
                <w:rFonts w:ascii="Times New Roman"/>
                <w:sz w:val="21"/>
              </w:rPr>
            </w:pPr>
            <w:r>
              <w:rPr>
                <w:rFonts w:ascii="Times New Roman"/>
                <w:sz w:val="21"/>
              </w:rPr>
              <w:t>6084</w:t>
            </w:r>
          </w:p>
        </w:tc>
        <w:tc>
          <w:tcPr>
            <w:tcW w:w="2004" w:type="dxa"/>
            <w:gridSpan w:val="2"/>
          </w:tcPr>
          <w:p>
            <w:pPr>
              <w:pStyle w:val="9"/>
              <w:spacing w:before="190"/>
              <w:ind w:left="664" w:right="594"/>
              <w:jc w:val="center"/>
              <w:rPr>
                <w:rFonts w:ascii="Times New Roman"/>
                <w:sz w:val="21"/>
              </w:rPr>
            </w:pPr>
            <w:r>
              <w:rPr>
                <w:rFonts w:ascii="Times New Roman"/>
                <w:sz w:val="21"/>
              </w:rPr>
              <w:t>6122</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83" w:right="42"/>
              <w:jc w:val="center"/>
              <w:rPr>
                <w:sz w:val="21"/>
              </w:rPr>
            </w:pPr>
            <w:r>
              <w:rPr>
                <w:sz w:val="21"/>
              </w:rPr>
              <w:t>含湿量</w:t>
            </w:r>
          </w:p>
          <w:p>
            <w:pPr>
              <w:pStyle w:val="9"/>
              <w:spacing w:before="55"/>
              <w:ind w:left="83" w:right="44"/>
              <w:jc w:val="center"/>
              <w:rPr>
                <w:rFonts w:ascii="Times New Roman"/>
                <w:sz w:val="21"/>
              </w:rPr>
            </w:pPr>
            <w:r>
              <w:rPr>
                <w:rFonts w:ascii="Times New Roman"/>
                <w:sz w:val="21"/>
              </w:rPr>
              <w:t>(%)</w:t>
            </w:r>
          </w:p>
        </w:tc>
        <w:tc>
          <w:tcPr>
            <w:tcW w:w="2015" w:type="dxa"/>
            <w:gridSpan w:val="2"/>
          </w:tcPr>
          <w:p>
            <w:pPr>
              <w:pStyle w:val="9"/>
              <w:spacing w:before="190"/>
              <w:ind w:left="720" w:right="680"/>
              <w:jc w:val="center"/>
              <w:rPr>
                <w:rFonts w:ascii="Times New Roman"/>
                <w:sz w:val="21"/>
              </w:rPr>
            </w:pPr>
            <w:r>
              <w:rPr>
                <w:rFonts w:ascii="Times New Roman"/>
                <w:sz w:val="21"/>
              </w:rPr>
              <w:t>2.2</w:t>
            </w:r>
          </w:p>
        </w:tc>
        <w:tc>
          <w:tcPr>
            <w:tcW w:w="2007" w:type="dxa"/>
            <w:gridSpan w:val="2"/>
          </w:tcPr>
          <w:p>
            <w:pPr>
              <w:pStyle w:val="9"/>
              <w:spacing w:before="190"/>
              <w:ind w:left="737" w:right="700"/>
              <w:jc w:val="center"/>
              <w:rPr>
                <w:rFonts w:ascii="Times New Roman"/>
                <w:sz w:val="21"/>
              </w:rPr>
            </w:pPr>
            <w:r>
              <w:rPr>
                <w:rFonts w:ascii="Times New Roman"/>
                <w:sz w:val="21"/>
              </w:rPr>
              <w:t>2.2</w:t>
            </w:r>
          </w:p>
        </w:tc>
        <w:tc>
          <w:tcPr>
            <w:tcW w:w="1999" w:type="dxa"/>
            <w:gridSpan w:val="2"/>
          </w:tcPr>
          <w:p>
            <w:pPr>
              <w:pStyle w:val="9"/>
              <w:spacing w:before="190"/>
              <w:ind w:left="734" w:right="680"/>
              <w:jc w:val="center"/>
              <w:rPr>
                <w:rFonts w:ascii="Times New Roman"/>
                <w:sz w:val="21"/>
              </w:rPr>
            </w:pPr>
            <w:r>
              <w:rPr>
                <w:rFonts w:ascii="Times New Roman"/>
                <w:sz w:val="21"/>
              </w:rPr>
              <w:t>2.2</w:t>
            </w:r>
          </w:p>
        </w:tc>
        <w:tc>
          <w:tcPr>
            <w:tcW w:w="2004" w:type="dxa"/>
            <w:gridSpan w:val="2"/>
          </w:tcPr>
          <w:p>
            <w:pPr>
              <w:pStyle w:val="9"/>
              <w:spacing w:before="190"/>
              <w:ind w:left="664" w:right="594"/>
              <w:jc w:val="center"/>
              <w:rPr>
                <w:rFonts w:ascii="Times New Roman"/>
                <w:sz w:val="21"/>
              </w:rPr>
            </w:pPr>
            <w:r>
              <w:rPr>
                <w:rFonts w:ascii="Times New Roman"/>
                <w:sz w:val="21"/>
              </w:rPr>
              <w:t>2.2</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83" w:right="42"/>
              <w:jc w:val="center"/>
              <w:rPr>
                <w:sz w:val="21"/>
              </w:rPr>
            </w:pPr>
            <w:r>
              <w:rPr>
                <w:sz w:val="21"/>
              </w:rPr>
              <w:t>含氧量</w:t>
            </w:r>
          </w:p>
          <w:p>
            <w:pPr>
              <w:pStyle w:val="9"/>
              <w:spacing w:before="55"/>
              <w:ind w:left="83" w:right="44"/>
              <w:jc w:val="center"/>
              <w:rPr>
                <w:rFonts w:ascii="Times New Roman"/>
                <w:sz w:val="21"/>
              </w:rPr>
            </w:pPr>
            <w:r>
              <w:rPr>
                <w:rFonts w:ascii="Times New Roman"/>
                <w:sz w:val="21"/>
              </w:rPr>
              <w:t>(%)</w:t>
            </w:r>
          </w:p>
        </w:tc>
        <w:tc>
          <w:tcPr>
            <w:tcW w:w="2015" w:type="dxa"/>
            <w:gridSpan w:val="2"/>
          </w:tcPr>
          <w:p>
            <w:pPr>
              <w:pStyle w:val="9"/>
              <w:spacing w:before="190"/>
              <w:ind w:left="720" w:right="680"/>
              <w:jc w:val="center"/>
              <w:rPr>
                <w:rFonts w:ascii="Times New Roman"/>
                <w:sz w:val="21"/>
              </w:rPr>
            </w:pPr>
            <w:r>
              <w:rPr>
                <w:rFonts w:ascii="Times New Roman"/>
                <w:sz w:val="21"/>
              </w:rPr>
              <w:t>20.8</w:t>
            </w:r>
          </w:p>
        </w:tc>
        <w:tc>
          <w:tcPr>
            <w:tcW w:w="2007" w:type="dxa"/>
            <w:gridSpan w:val="2"/>
          </w:tcPr>
          <w:p>
            <w:pPr>
              <w:pStyle w:val="9"/>
              <w:spacing w:before="190"/>
              <w:ind w:left="737" w:right="700"/>
              <w:jc w:val="center"/>
              <w:rPr>
                <w:rFonts w:ascii="Times New Roman"/>
                <w:sz w:val="21"/>
              </w:rPr>
            </w:pPr>
            <w:r>
              <w:rPr>
                <w:rFonts w:ascii="Times New Roman"/>
                <w:sz w:val="21"/>
              </w:rPr>
              <w:t>20.7</w:t>
            </w:r>
          </w:p>
        </w:tc>
        <w:tc>
          <w:tcPr>
            <w:tcW w:w="1999" w:type="dxa"/>
            <w:gridSpan w:val="2"/>
          </w:tcPr>
          <w:p>
            <w:pPr>
              <w:pStyle w:val="9"/>
              <w:spacing w:before="190"/>
              <w:ind w:left="734" w:right="680"/>
              <w:jc w:val="center"/>
              <w:rPr>
                <w:rFonts w:ascii="Times New Roman"/>
                <w:sz w:val="21"/>
              </w:rPr>
            </w:pPr>
            <w:r>
              <w:rPr>
                <w:rFonts w:ascii="Times New Roman"/>
                <w:sz w:val="21"/>
              </w:rPr>
              <w:t>20.6</w:t>
            </w:r>
          </w:p>
        </w:tc>
        <w:tc>
          <w:tcPr>
            <w:tcW w:w="2004" w:type="dxa"/>
            <w:gridSpan w:val="2"/>
          </w:tcPr>
          <w:p>
            <w:pPr>
              <w:pStyle w:val="9"/>
              <w:spacing w:before="190"/>
              <w:ind w:left="664" w:right="594"/>
              <w:jc w:val="center"/>
              <w:rPr>
                <w:rFonts w:ascii="Times New Roman"/>
                <w:sz w:val="21"/>
              </w:rPr>
            </w:pPr>
            <w:r>
              <w:rPr>
                <w:rFonts w:ascii="Times New Roman"/>
                <w:sz w:val="21"/>
              </w:rPr>
              <w:t>20.7</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27" w:type="dxa"/>
            <w:tcBorders>
              <w:top w:val="nil"/>
              <w:bottom w:val="nil"/>
            </w:tcBorders>
          </w:tcPr>
          <w:p>
            <w:pPr>
              <w:pStyle w:val="9"/>
              <w:rPr>
                <w:rFonts w:ascii="Times New Roman"/>
                <w:sz w:val="20"/>
              </w:rPr>
            </w:pPr>
          </w:p>
        </w:tc>
        <w:tc>
          <w:tcPr>
            <w:tcW w:w="1077" w:type="dxa"/>
          </w:tcPr>
          <w:p>
            <w:pPr>
              <w:pStyle w:val="9"/>
              <w:spacing w:before="25"/>
              <w:ind w:left="134"/>
              <w:rPr>
                <w:sz w:val="21"/>
              </w:rPr>
            </w:pPr>
            <w:r>
              <w:rPr>
                <w:sz w:val="21"/>
              </w:rPr>
              <w:t>烟气温度</w:t>
            </w:r>
          </w:p>
          <w:p>
            <w:pPr>
              <w:pStyle w:val="9"/>
              <w:spacing w:before="43"/>
              <w:ind w:left="235"/>
              <w:rPr>
                <w:sz w:val="21"/>
              </w:rPr>
            </w:pPr>
            <w:r>
              <w:rPr>
                <w:w w:val="110"/>
                <w:sz w:val="21"/>
              </w:rPr>
              <w:t>（</w:t>
            </w:r>
            <w:r>
              <w:rPr>
                <w:rFonts w:ascii="Times New Roman" w:hAnsi="Times New Roman" w:eastAsia="Times New Roman"/>
                <w:w w:val="110"/>
                <w:sz w:val="21"/>
              </w:rPr>
              <w:t>℃</w:t>
            </w:r>
            <w:r>
              <w:rPr>
                <w:w w:val="110"/>
                <w:sz w:val="21"/>
              </w:rPr>
              <w:t>）</w:t>
            </w:r>
          </w:p>
        </w:tc>
        <w:tc>
          <w:tcPr>
            <w:tcW w:w="2015" w:type="dxa"/>
            <w:gridSpan w:val="2"/>
          </w:tcPr>
          <w:p>
            <w:pPr>
              <w:pStyle w:val="9"/>
              <w:spacing w:before="192"/>
              <w:ind w:left="720" w:right="680"/>
              <w:jc w:val="center"/>
              <w:rPr>
                <w:rFonts w:ascii="Times New Roman"/>
                <w:sz w:val="21"/>
              </w:rPr>
            </w:pPr>
            <w:r>
              <w:rPr>
                <w:rFonts w:ascii="Times New Roman"/>
                <w:sz w:val="21"/>
              </w:rPr>
              <w:t>21.5</w:t>
            </w:r>
          </w:p>
        </w:tc>
        <w:tc>
          <w:tcPr>
            <w:tcW w:w="2007" w:type="dxa"/>
            <w:gridSpan w:val="2"/>
          </w:tcPr>
          <w:p>
            <w:pPr>
              <w:pStyle w:val="9"/>
              <w:spacing w:before="192"/>
              <w:ind w:left="737" w:right="700"/>
              <w:jc w:val="center"/>
              <w:rPr>
                <w:rFonts w:ascii="Times New Roman"/>
                <w:sz w:val="21"/>
              </w:rPr>
            </w:pPr>
            <w:r>
              <w:rPr>
                <w:rFonts w:ascii="Times New Roman"/>
                <w:sz w:val="21"/>
              </w:rPr>
              <w:t>21.5</w:t>
            </w:r>
          </w:p>
        </w:tc>
        <w:tc>
          <w:tcPr>
            <w:tcW w:w="1999" w:type="dxa"/>
            <w:gridSpan w:val="2"/>
          </w:tcPr>
          <w:p>
            <w:pPr>
              <w:pStyle w:val="9"/>
              <w:spacing w:before="192"/>
              <w:ind w:left="734" w:right="680"/>
              <w:jc w:val="center"/>
              <w:rPr>
                <w:rFonts w:ascii="Times New Roman"/>
                <w:sz w:val="21"/>
              </w:rPr>
            </w:pPr>
            <w:r>
              <w:rPr>
                <w:rFonts w:ascii="Times New Roman"/>
                <w:sz w:val="21"/>
              </w:rPr>
              <w:t>21.7</w:t>
            </w:r>
          </w:p>
        </w:tc>
        <w:tc>
          <w:tcPr>
            <w:tcW w:w="2004" w:type="dxa"/>
            <w:gridSpan w:val="2"/>
          </w:tcPr>
          <w:p>
            <w:pPr>
              <w:pStyle w:val="9"/>
              <w:spacing w:before="192"/>
              <w:ind w:left="664" w:right="594"/>
              <w:jc w:val="center"/>
              <w:rPr>
                <w:rFonts w:ascii="Times New Roman"/>
                <w:sz w:val="21"/>
              </w:rPr>
            </w:pPr>
            <w:r>
              <w:rPr>
                <w:rFonts w:ascii="Times New Roman"/>
                <w:sz w:val="21"/>
              </w:rPr>
              <w:t>21.6</w:t>
            </w:r>
          </w:p>
        </w:tc>
        <w:tc>
          <w:tcPr>
            <w:tcW w:w="171" w:type="dxa"/>
            <w:tcBorders>
              <w:top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400" w:type="dxa"/>
            <w:gridSpan w:val="11"/>
            <w:tcBorders>
              <w:bottom w:val="nil"/>
            </w:tcBorders>
          </w:tcPr>
          <w:p>
            <w:pPr>
              <w:pStyle w:val="9"/>
              <w:rPr>
                <w:b/>
                <w:sz w:val="26"/>
              </w:rPr>
            </w:pPr>
          </w:p>
          <w:p>
            <w:pPr>
              <w:pStyle w:val="9"/>
              <w:spacing w:before="214"/>
              <w:ind w:left="1508" w:right="1493"/>
              <w:jc w:val="center"/>
              <w:rPr>
                <w:b/>
                <w:sz w:val="24"/>
              </w:rPr>
            </w:pPr>
            <w:r>
              <w:rPr>
                <w:b/>
                <w:sz w:val="24"/>
              </w:rPr>
              <w:t xml:space="preserve">表 </w:t>
            </w:r>
            <w:r>
              <w:rPr>
                <w:rFonts w:ascii="Times New Roman" w:eastAsia="Times New Roman"/>
                <w:b/>
                <w:sz w:val="24"/>
              </w:rPr>
              <w:t xml:space="preserve">7.2-4 G5 </w:t>
            </w:r>
            <w:r>
              <w:rPr>
                <w:b/>
                <w:sz w:val="24"/>
              </w:rPr>
              <w:t xml:space="preserve">天然气燃烧废气排气筒废气 </w:t>
            </w:r>
            <w:r>
              <w:rPr>
                <w:rFonts w:ascii="Times New Roman" w:eastAsia="Times New Roman"/>
                <w:b/>
                <w:sz w:val="24"/>
              </w:rPr>
              <w:t xml:space="preserve">3 </w:t>
            </w:r>
            <w:r>
              <w:rPr>
                <w:b/>
                <w:sz w:val="24"/>
              </w:rPr>
              <w:t xml:space="preserve">月 </w:t>
            </w:r>
            <w:r>
              <w:rPr>
                <w:rFonts w:ascii="Times New Roman" w:eastAsia="Times New Roman"/>
                <w:b/>
                <w:sz w:val="24"/>
              </w:rPr>
              <w:t xml:space="preserve">23 </w:t>
            </w:r>
            <w:r>
              <w:rPr>
                <w:b/>
                <w:sz w:val="24"/>
              </w:rPr>
              <w:t>日检测结果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vMerge w:val="restart"/>
            <w:tcBorders>
              <w:top w:val="nil"/>
              <w:bottom w:val="nil"/>
            </w:tcBorders>
          </w:tcPr>
          <w:p>
            <w:pPr>
              <w:pStyle w:val="9"/>
              <w:rPr>
                <w:rFonts w:ascii="Times New Roman"/>
                <w:sz w:val="20"/>
              </w:rPr>
            </w:pPr>
          </w:p>
        </w:tc>
        <w:tc>
          <w:tcPr>
            <w:tcW w:w="1077" w:type="dxa"/>
            <w:vMerge w:val="restart"/>
          </w:tcPr>
          <w:p>
            <w:pPr>
              <w:pStyle w:val="9"/>
              <w:rPr>
                <w:b/>
                <w:sz w:val="20"/>
              </w:rPr>
            </w:pPr>
          </w:p>
          <w:p>
            <w:pPr>
              <w:pStyle w:val="9"/>
              <w:rPr>
                <w:b/>
                <w:sz w:val="20"/>
              </w:rPr>
            </w:pPr>
          </w:p>
          <w:p>
            <w:pPr>
              <w:pStyle w:val="9"/>
              <w:spacing w:before="143"/>
              <w:ind w:left="100"/>
              <w:rPr>
                <w:sz w:val="21"/>
              </w:rPr>
            </w:pPr>
            <w:r>
              <w:rPr>
                <w:sz w:val="21"/>
              </w:rPr>
              <w:t>分析项目</w:t>
            </w:r>
          </w:p>
        </w:tc>
        <w:tc>
          <w:tcPr>
            <w:tcW w:w="6021" w:type="dxa"/>
            <w:gridSpan w:val="6"/>
          </w:tcPr>
          <w:p>
            <w:pPr>
              <w:pStyle w:val="9"/>
              <w:spacing w:before="22"/>
              <w:ind w:left="2614" w:right="2644"/>
              <w:jc w:val="center"/>
              <w:rPr>
                <w:sz w:val="21"/>
              </w:rPr>
            </w:pPr>
            <w:r>
              <w:rPr>
                <w:sz w:val="21"/>
              </w:rPr>
              <w:t>第一次</w:t>
            </w:r>
          </w:p>
        </w:tc>
        <w:tc>
          <w:tcPr>
            <w:tcW w:w="2004" w:type="dxa"/>
            <w:gridSpan w:val="2"/>
            <w:vMerge w:val="restart"/>
          </w:tcPr>
          <w:p>
            <w:pPr>
              <w:pStyle w:val="9"/>
              <w:spacing w:before="4"/>
              <w:rPr>
                <w:b/>
                <w:sz w:val="14"/>
              </w:rPr>
            </w:pPr>
          </w:p>
          <w:p>
            <w:pPr>
              <w:pStyle w:val="9"/>
              <w:ind w:left="660"/>
              <w:rPr>
                <w:sz w:val="21"/>
              </w:rPr>
            </w:pPr>
            <w:r>
              <w:rPr>
                <w:sz w:val="21"/>
              </w:rPr>
              <w:t>平均值</w:t>
            </w:r>
          </w:p>
        </w:tc>
        <w:tc>
          <w:tcPr>
            <w:tcW w:w="171" w:type="dxa"/>
            <w:vMerge w:val="restart"/>
            <w:tcBorders>
              <w:top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vMerge w:val="continue"/>
            <w:tcBorders>
              <w:top w:val="nil"/>
              <w:bottom w:val="nil"/>
            </w:tcBorders>
          </w:tcPr>
          <w:p>
            <w:pPr>
              <w:rPr>
                <w:sz w:val="2"/>
                <w:szCs w:val="2"/>
              </w:rPr>
            </w:pPr>
          </w:p>
        </w:tc>
        <w:tc>
          <w:tcPr>
            <w:tcW w:w="1077" w:type="dxa"/>
            <w:vMerge w:val="continue"/>
            <w:tcBorders>
              <w:top w:val="nil"/>
            </w:tcBorders>
          </w:tcPr>
          <w:p>
            <w:pPr>
              <w:rPr>
                <w:sz w:val="2"/>
                <w:szCs w:val="2"/>
              </w:rPr>
            </w:pPr>
          </w:p>
        </w:tc>
        <w:tc>
          <w:tcPr>
            <w:tcW w:w="2015" w:type="dxa"/>
            <w:gridSpan w:val="2"/>
          </w:tcPr>
          <w:p>
            <w:pPr>
              <w:pStyle w:val="9"/>
              <w:spacing w:before="34"/>
              <w:ind w:left="682" w:right="720"/>
              <w:jc w:val="center"/>
              <w:rPr>
                <w:rFonts w:ascii="Times New Roman"/>
                <w:sz w:val="21"/>
              </w:rPr>
            </w:pPr>
            <w:r>
              <w:rPr>
                <w:rFonts w:ascii="Times New Roman"/>
                <w:sz w:val="21"/>
              </w:rPr>
              <w:t>G5-1</w:t>
            </w:r>
          </w:p>
        </w:tc>
        <w:tc>
          <w:tcPr>
            <w:tcW w:w="2007" w:type="dxa"/>
            <w:gridSpan w:val="2"/>
          </w:tcPr>
          <w:p>
            <w:pPr>
              <w:pStyle w:val="9"/>
              <w:spacing w:before="34"/>
              <w:ind w:left="695" w:right="746"/>
              <w:jc w:val="center"/>
              <w:rPr>
                <w:rFonts w:ascii="Times New Roman"/>
                <w:sz w:val="21"/>
              </w:rPr>
            </w:pPr>
            <w:r>
              <w:rPr>
                <w:rFonts w:ascii="Times New Roman"/>
                <w:sz w:val="21"/>
              </w:rPr>
              <w:t>G5-2</w:t>
            </w:r>
          </w:p>
        </w:tc>
        <w:tc>
          <w:tcPr>
            <w:tcW w:w="1999" w:type="dxa"/>
            <w:gridSpan w:val="2"/>
          </w:tcPr>
          <w:p>
            <w:pPr>
              <w:pStyle w:val="9"/>
              <w:spacing w:before="34"/>
              <w:ind w:left="685" w:right="733"/>
              <w:jc w:val="center"/>
              <w:rPr>
                <w:rFonts w:ascii="Times New Roman"/>
                <w:sz w:val="21"/>
              </w:rPr>
            </w:pPr>
            <w:r>
              <w:rPr>
                <w:rFonts w:ascii="Times New Roman"/>
                <w:sz w:val="21"/>
              </w:rPr>
              <w:t>G5-3</w:t>
            </w:r>
          </w:p>
        </w:tc>
        <w:tc>
          <w:tcPr>
            <w:tcW w:w="2004" w:type="dxa"/>
            <w:gridSpan w:val="2"/>
            <w:vMerge w:val="continue"/>
            <w:tcBorders>
              <w:top w:val="nil"/>
            </w:tcBorders>
          </w:tcPr>
          <w:p>
            <w:pPr>
              <w:rPr>
                <w:sz w:val="2"/>
                <w:szCs w:val="2"/>
              </w:rPr>
            </w:pPr>
          </w:p>
        </w:tc>
        <w:tc>
          <w:tcPr>
            <w:tcW w:w="1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7" w:type="dxa"/>
            <w:vMerge w:val="continue"/>
            <w:tcBorders>
              <w:top w:val="nil"/>
              <w:bottom w:val="nil"/>
            </w:tcBorders>
          </w:tcPr>
          <w:p>
            <w:pPr>
              <w:rPr>
                <w:sz w:val="2"/>
                <w:szCs w:val="2"/>
              </w:rPr>
            </w:pPr>
          </w:p>
        </w:tc>
        <w:tc>
          <w:tcPr>
            <w:tcW w:w="1077" w:type="dxa"/>
            <w:vMerge w:val="continue"/>
            <w:tcBorders>
              <w:top w:val="nil"/>
            </w:tcBorders>
          </w:tcPr>
          <w:p>
            <w:pPr>
              <w:rPr>
                <w:sz w:val="2"/>
                <w:szCs w:val="2"/>
              </w:rPr>
            </w:pPr>
          </w:p>
        </w:tc>
        <w:tc>
          <w:tcPr>
            <w:tcW w:w="1003" w:type="dxa"/>
          </w:tcPr>
          <w:p>
            <w:pPr>
              <w:pStyle w:val="9"/>
              <w:spacing w:before="22" w:line="278" w:lineRule="auto"/>
              <w:ind w:left="166" w:right="191"/>
              <w:jc w:val="center"/>
              <w:rPr>
                <w:sz w:val="21"/>
              </w:rPr>
            </w:pPr>
            <w:r>
              <w:rPr>
                <w:sz w:val="21"/>
              </w:rPr>
              <w:t>实测浓度</w:t>
            </w:r>
          </w:p>
          <w:p>
            <w:pPr>
              <w:pStyle w:val="9"/>
              <w:spacing w:before="12"/>
              <w:ind w:left="79" w:right="105"/>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12" w:type="dxa"/>
          </w:tcPr>
          <w:p>
            <w:pPr>
              <w:pStyle w:val="9"/>
              <w:spacing w:before="22" w:line="278" w:lineRule="auto"/>
              <w:ind w:left="166" w:right="199"/>
              <w:jc w:val="center"/>
              <w:rPr>
                <w:sz w:val="21"/>
              </w:rPr>
            </w:pPr>
            <w:r>
              <w:rPr>
                <w:sz w:val="21"/>
              </w:rPr>
              <w:t>排放速率</w:t>
            </w:r>
          </w:p>
          <w:p>
            <w:pPr>
              <w:pStyle w:val="9"/>
              <w:spacing w:before="12"/>
              <w:ind w:left="127" w:right="158"/>
              <w:jc w:val="center"/>
              <w:rPr>
                <w:rFonts w:ascii="Times New Roman"/>
                <w:sz w:val="21"/>
              </w:rPr>
            </w:pPr>
            <w:r>
              <w:rPr>
                <w:rFonts w:ascii="Times New Roman"/>
                <w:sz w:val="21"/>
              </w:rPr>
              <w:t>(kg/h)</w:t>
            </w:r>
          </w:p>
        </w:tc>
        <w:tc>
          <w:tcPr>
            <w:tcW w:w="995" w:type="dxa"/>
          </w:tcPr>
          <w:p>
            <w:pPr>
              <w:pStyle w:val="9"/>
              <w:spacing w:before="22" w:line="278" w:lineRule="auto"/>
              <w:ind w:left="155" w:right="193"/>
              <w:jc w:val="center"/>
              <w:rPr>
                <w:sz w:val="21"/>
              </w:rPr>
            </w:pPr>
            <w:r>
              <w:rPr>
                <w:sz w:val="21"/>
              </w:rPr>
              <w:t>实测浓度</w:t>
            </w:r>
          </w:p>
          <w:p>
            <w:pPr>
              <w:pStyle w:val="9"/>
              <w:spacing w:before="12"/>
              <w:ind w:left="59" w:right="98"/>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12" w:type="dxa"/>
          </w:tcPr>
          <w:p>
            <w:pPr>
              <w:pStyle w:val="9"/>
              <w:spacing w:before="22" w:line="278" w:lineRule="auto"/>
              <w:ind w:left="163" w:right="202"/>
              <w:jc w:val="center"/>
              <w:rPr>
                <w:sz w:val="21"/>
              </w:rPr>
            </w:pPr>
            <w:r>
              <w:rPr>
                <w:sz w:val="21"/>
              </w:rPr>
              <w:t>排放速率</w:t>
            </w:r>
          </w:p>
          <w:p>
            <w:pPr>
              <w:pStyle w:val="9"/>
              <w:spacing w:before="12"/>
              <w:ind w:left="121" w:right="158"/>
              <w:jc w:val="center"/>
              <w:rPr>
                <w:rFonts w:ascii="Times New Roman"/>
                <w:sz w:val="21"/>
              </w:rPr>
            </w:pPr>
            <w:r>
              <w:rPr>
                <w:rFonts w:ascii="Times New Roman"/>
                <w:sz w:val="21"/>
              </w:rPr>
              <w:t>(kg/h)</w:t>
            </w:r>
          </w:p>
        </w:tc>
        <w:tc>
          <w:tcPr>
            <w:tcW w:w="995" w:type="dxa"/>
          </w:tcPr>
          <w:p>
            <w:pPr>
              <w:pStyle w:val="9"/>
              <w:spacing w:before="22" w:line="278" w:lineRule="auto"/>
              <w:ind w:left="153" w:right="196"/>
              <w:jc w:val="center"/>
              <w:rPr>
                <w:sz w:val="21"/>
              </w:rPr>
            </w:pPr>
            <w:r>
              <w:rPr>
                <w:sz w:val="21"/>
              </w:rPr>
              <w:t>实测浓度</w:t>
            </w:r>
          </w:p>
          <w:p>
            <w:pPr>
              <w:pStyle w:val="9"/>
              <w:spacing w:before="12"/>
              <w:ind w:left="54" w:right="98"/>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2" w:line="278" w:lineRule="auto"/>
              <w:ind w:left="161" w:right="197"/>
              <w:jc w:val="center"/>
              <w:rPr>
                <w:sz w:val="21"/>
              </w:rPr>
            </w:pPr>
            <w:r>
              <w:rPr>
                <w:sz w:val="21"/>
              </w:rPr>
              <w:t>排放速率</w:t>
            </w:r>
          </w:p>
          <w:p>
            <w:pPr>
              <w:pStyle w:val="9"/>
              <w:spacing w:before="12"/>
              <w:ind w:left="110" w:right="144"/>
              <w:jc w:val="center"/>
              <w:rPr>
                <w:rFonts w:ascii="Times New Roman"/>
                <w:sz w:val="21"/>
              </w:rPr>
            </w:pPr>
            <w:r>
              <w:rPr>
                <w:rFonts w:ascii="Times New Roman"/>
                <w:sz w:val="21"/>
              </w:rPr>
              <w:t>(kg/h)</w:t>
            </w:r>
          </w:p>
        </w:tc>
        <w:tc>
          <w:tcPr>
            <w:tcW w:w="1001" w:type="dxa"/>
          </w:tcPr>
          <w:p>
            <w:pPr>
              <w:pStyle w:val="9"/>
              <w:spacing w:before="22" w:line="278" w:lineRule="auto"/>
              <w:ind w:left="158" w:right="196"/>
              <w:jc w:val="center"/>
              <w:rPr>
                <w:sz w:val="21"/>
              </w:rPr>
            </w:pPr>
            <w:r>
              <w:rPr>
                <w:sz w:val="21"/>
              </w:rPr>
              <w:t>实测浓度</w:t>
            </w:r>
          </w:p>
          <w:p>
            <w:pPr>
              <w:pStyle w:val="9"/>
              <w:spacing w:before="12"/>
              <w:ind w:left="55"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3" w:type="dxa"/>
          </w:tcPr>
          <w:p>
            <w:pPr>
              <w:pStyle w:val="9"/>
              <w:spacing w:before="22" w:line="278" w:lineRule="auto"/>
              <w:ind w:left="160" w:right="196"/>
              <w:jc w:val="center"/>
              <w:rPr>
                <w:sz w:val="21"/>
              </w:rPr>
            </w:pPr>
            <w:r>
              <w:rPr>
                <w:sz w:val="21"/>
              </w:rPr>
              <w:t>排放速率</w:t>
            </w:r>
          </w:p>
          <w:p>
            <w:pPr>
              <w:pStyle w:val="9"/>
              <w:spacing w:before="12"/>
              <w:ind w:left="114" w:right="148"/>
              <w:jc w:val="center"/>
              <w:rPr>
                <w:rFonts w:ascii="Times New Roman"/>
                <w:sz w:val="21"/>
              </w:rPr>
            </w:pPr>
            <w:r>
              <w:rPr>
                <w:rFonts w:ascii="Times New Roman"/>
                <w:sz w:val="21"/>
              </w:rPr>
              <w:t>(kg/h)</w:t>
            </w:r>
          </w:p>
        </w:tc>
        <w:tc>
          <w:tcPr>
            <w:tcW w:w="1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43" w:right="61"/>
              <w:jc w:val="center"/>
              <w:rPr>
                <w:sz w:val="21"/>
              </w:rPr>
            </w:pPr>
            <w:r>
              <w:rPr>
                <w:sz w:val="21"/>
              </w:rPr>
              <w:t>颗粒物</w:t>
            </w:r>
          </w:p>
        </w:tc>
        <w:tc>
          <w:tcPr>
            <w:tcW w:w="1003" w:type="dxa"/>
          </w:tcPr>
          <w:p>
            <w:pPr>
              <w:pStyle w:val="9"/>
              <w:spacing w:before="34"/>
              <w:ind w:left="350"/>
              <w:rPr>
                <w:rFonts w:ascii="Times New Roman"/>
                <w:sz w:val="21"/>
              </w:rPr>
            </w:pPr>
            <w:r>
              <w:rPr>
                <w:rFonts w:ascii="Times New Roman"/>
                <w:sz w:val="21"/>
              </w:rPr>
              <w:t>2.5</w:t>
            </w:r>
          </w:p>
        </w:tc>
        <w:tc>
          <w:tcPr>
            <w:tcW w:w="1012" w:type="dxa"/>
          </w:tcPr>
          <w:p>
            <w:pPr>
              <w:pStyle w:val="9"/>
              <w:spacing w:before="34"/>
              <w:ind w:right="278"/>
              <w:jc w:val="right"/>
              <w:rPr>
                <w:rFonts w:ascii="Times New Roman"/>
                <w:sz w:val="21"/>
              </w:rPr>
            </w:pPr>
            <w:r>
              <w:rPr>
                <w:rFonts w:ascii="Times New Roman"/>
                <w:sz w:val="21"/>
              </w:rPr>
              <w:t>0.015</w:t>
            </w:r>
          </w:p>
        </w:tc>
        <w:tc>
          <w:tcPr>
            <w:tcW w:w="995" w:type="dxa"/>
          </w:tcPr>
          <w:p>
            <w:pPr>
              <w:pStyle w:val="9"/>
              <w:spacing w:before="34"/>
              <w:ind w:left="340"/>
              <w:rPr>
                <w:rFonts w:ascii="Times New Roman"/>
                <w:sz w:val="21"/>
              </w:rPr>
            </w:pPr>
            <w:r>
              <w:rPr>
                <w:rFonts w:ascii="Times New Roman"/>
                <w:sz w:val="21"/>
              </w:rPr>
              <w:t>2.3</w:t>
            </w:r>
          </w:p>
        </w:tc>
        <w:tc>
          <w:tcPr>
            <w:tcW w:w="1012" w:type="dxa"/>
          </w:tcPr>
          <w:p>
            <w:pPr>
              <w:pStyle w:val="9"/>
              <w:spacing w:before="34"/>
              <w:ind w:right="281"/>
              <w:jc w:val="right"/>
              <w:rPr>
                <w:rFonts w:ascii="Times New Roman"/>
                <w:sz w:val="21"/>
              </w:rPr>
            </w:pPr>
            <w:r>
              <w:rPr>
                <w:rFonts w:ascii="Times New Roman"/>
                <w:sz w:val="21"/>
              </w:rPr>
              <w:t>0.014</w:t>
            </w:r>
          </w:p>
        </w:tc>
        <w:tc>
          <w:tcPr>
            <w:tcW w:w="995" w:type="dxa"/>
          </w:tcPr>
          <w:p>
            <w:pPr>
              <w:pStyle w:val="9"/>
              <w:spacing w:before="34"/>
              <w:ind w:left="107" w:right="150"/>
              <w:jc w:val="center"/>
              <w:rPr>
                <w:rFonts w:ascii="Times New Roman"/>
                <w:sz w:val="21"/>
              </w:rPr>
            </w:pPr>
            <w:r>
              <w:rPr>
                <w:rFonts w:ascii="Times New Roman"/>
                <w:sz w:val="21"/>
              </w:rPr>
              <w:t>2.2</w:t>
            </w:r>
          </w:p>
        </w:tc>
        <w:tc>
          <w:tcPr>
            <w:tcW w:w="1004" w:type="dxa"/>
          </w:tcPr>
          <w:p>
            <w:pPr>
              <w:pStyle w:val="9"/>
              <w:spacing w:before="34"/>
              <w:ind w:left="240"/>
              <w:rPr>
                <w:rFonts w:ascii="Times New Roman"/>
                <w:sz w:val="21"/>
              </w:rPr>
            </w:pPr>
            <w:r>
              <w:rPr>
                <w:rFonts w:ascii="Times New Roman"/>
                <w:sz w:val="21"/>
              </w:rPr>
              <w:t>0.013</w:t>
            </w:r>
          </w:p>
        </w:tc>
        <w:tc>
          <w:tcPr>
            <w:tcW w:w="1001" w:type="dxa"/>
          </w:tcPr>
          <w:p>
            <w:pPr>
              <w:pStyle w:val="9"/>
              <w:spacing w:before="34"/>
              <w:ind w:left="343"/>
              <w:rPr>
                <w:rFonts w:ascii="Times New Roman"/>
                <w:sz w:val="21"/>
              </w:rPr>
            </w:pPr>
            <w:r>
              <w:rPr>
                <w:rFonts w:ascii="Times New Roman"/>
                <w:sz w:val="21"/>
              </w:rPr>
              <w:t>2.3</w:t>
            </w:r>
          </w:p>
        </w:tc>
        <w:tc>
          <w:tcPr>
            <w:tcW w:w="1003" w:type="dxa"/>
          </w:tcPr>
          <w:p>
            <w:pPr>
              <w:pStyle w:val="9"/>
              <w:spacing w:before="34"/>
              <w:ind w:left="240"/>
              <w:rPr>
                <w:rFonts w:ascii="Times New Roman"/>
                <w:sz w:val="21"/>
              </w:rPr>
            </w:pPr>
            <w:r>
              <w:rPr>
                <w:rFonts w:ascii="Times New Roman"/>
                <w:sz w:val="21"/>
              </w:rPr>
              <w:t>0.014</w:t>
            </w:r>
          </w:p>
        </w:tc>
        <w:tc>
          <w:tcPr>
            <w:tcW w:w="1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27" w:type="dxa"/>
            <w:tcBorders>
              <w:top w:val="nil"/>
              <w:bottom w:val="nil"/>
            </w:tcBorders>
          </w:tcPr>
          <w:p>
            <w:pPr>
              <w:pStyle w:val="9"/>
              <w:rPr>
                <w:rFonts w:ascii="Times New Roman"/>
                <w:sz w:val="20"/>
              </w:rPr>
            </w:pPr>
          </w:p>
        </w:tc>
        <w:tc>
          <w:tcPr>
            <w:tcW w:w="1077" w:type="dxa"/>
          </w:tcPr>
          <w:p>
            <w:pPr>
              <w:pStyle w:val="9"/>
              <w:spacing w:before="25"/>
              <w:ind w:left="41" w:right="61"/>
              <w:jc w:val="center"/>
              <w:rPr>
                <w:sz w:val="21"/>
              </w:rPr>
            </w:pPr>
            <w:r>
              <w:rPr>
                <w:sz w:val="21"/>
              </w:rPr>
              <w:t>二氧化硫</w:t>
            </w:r>
          </w:p>
        </w:tc>
        <w:tc>
          <w:tcPr>
            <w:tcW w:w="1003" w:type="dxa"/>
          </w:tcPr>
          <w:p>
            <w:pPr>
              <w:pStyle w:val="9"/>
              <w:spacing w:before="36"/>
              <w:ind w:left="365"/>
              <w:rPr>
                <w:rFonts w:ascii="Times New Roman"/>
                <w:sz w:val="21"/>
              </w:rPr>
            </w:pPr>
            <w:r>
              <w:rPr>
                <w:rFonts w:ascii="Times New Roman"/>
                <w:sz w:val="21"/>
              </w:rPr>
              <w:t>3L</w:t>
            </w:r>
          </w:p>
        </w:tc>
        <w:tc>
          <w:tcPr>
            <w:tcW w:w="1012" w:type="dxa"/>
          </w:tcPr>
          <w:p>
            <w:pPr>
              <w:pStyle w:val="9"/>
              <w:spacing w:before="36"/>
              <w:ind w:right="305"/>
              <w:jc w:val="right"/>
              <w:rPr>
                <w:rFonts w:ascii="Times New Roman" w:hAnsi="Times New Roman"/>
                <w:sz w:val="21"/>
              </w:rPr>
            </w:pPr>
            <w:r>
              <w:rPr>
                <w:rFonts w:ascii="Times New Roman" w:hAnsi="Times New Roman"/>
                <w:sz w:val="21"/>
              </w:rPr>
              <w:t>——</w:t>
            </w:r>
          </w:p>
        </w:tc>
        <w:tc>
          <w:tcPr>
            <w:tcW w:w="995" w:type="dxa"/>
          </w:tcPr>
          <w:p>
            <w:pPr>
              <w:pStyle w:val="9"/>
              <w:spacing w:before="36"/>
              <w:ind w:left="354"/>
              <w:rPr>
                <w:rFonts w:ascii="Times New Roman"/>
                <w:sz w:val="21"/>
              </w:rPr>
            </w:pPr>
            <w:r>
              <w:rPr>
                <w:rFonts w:ascii="Times New Roman"/>
                <w:sz w:val="21"/>
              </w:rPr>
              <w:t>3L</w:t>
            </w:r>
          </w:p>
        </w:tc>
        <w:tc>
          <w:tcPr>
            <w:tcW w:w="1012" w:type="dxa"/>
          </w:tcPr>
          <w:p>
            <w:pPr>
              <w:pStyle w:val="9"/>
              <w:spacing w:before="36"/>
              <w:ind w:right="308"/>
              <w:jc w:val="right"/>
              <w:rPr>
                <w:rFonts w:ascii="Times New Roman" w:hAnsi="Times New Roman"/>
                <w:sz w:val="21"/>
              </w:rPr>
            </w:pPr>
            <w:r>
              <w:rPr>
                <w:rFonts w:ascii="Times New Roman" w:hAnsi="Times New Roman"/>
                <w:sz w:val="21"/>
              </w:rPr>
              <w:t>——</w:t>
            </w:r>
          </w:p>
        </w:tc>
        <w:tc>
          <w:tcPr>
            <w:tcW w:w="995" w:type="dxa"/>
          </w:tcPr>
          <w:p>
            <w:pPr>
              <w:pStyle w:val="9"/>
              <w:spacing w:before="36"/>
              <w:ind w:left="107" w:right="150"/>
              <w:jc w:val="center"/>
              <w:rPr>
                <w:rFonts w:ascii="Times New Roman"/>
                <w:sz w:val="21"/>
              </w:rPr>
            </w:pPr>
            <w:r>
              <w:rPr>
                <w:rFonts w:ascii="Times New Roman"/>
                <w:sz w:val="21"/>
              </w:rPr>
              <w:t>3L</w:t>
            </w:r>
          </w:p>
        </w:tc>
        <w:tc>
          <w:tcPr>
            <w:tcW w:w="1004" w:type="dxa"/>
          </w:tcPr>
          <w:p>
            <w:pPr>
              <w:pStyle w:val="9"/>
              <w:spacing w:before="36"/>
              <w:ind w:left="266"/>
              <w:rPr>
                <w:rFonts w:ascii="Times New Roman" w:hAnsi="Times New Roman"/>
                <w:sz w:val="21"/>
              </w:rPr>
            </w:pPr>
            <w:r>
              <w:rPr>
                <w:rFonts w:ascii="Times New Roman" w:hAnsi="Times New Roman"/>
                <w:sz w:val="21"/>
              </w:rPr>
              <w:t>——</w:t>
            </w:r>
          </w:p>
        </w:tc>
        <w:tc>
          <w:tcPr>
            <w:tcW w:w="1001" w:type="dxa"/>
          </w:tcPr>
          <w:p>
            <w:pPr>
              <w:pStyle w:val="9"/>
              <w:spacing w:before="36"/>
              <w:ind w:left="357"/>
              <w:rPr>
                <w:rFonts w:ascii="Times New Roman"/>
                <w:sz w:val="21"/>
              </w:rPr>
            </w:pPr>
            <w:r>
              <w:rPr>
                <w:rFonts w:ascii="Times New Roman"/>
                <w:sz w:val="21"/>
              </w:rPr>
              <w:t>3L</w:t>
            </w:r>
          </w:p>
        </w:tc>
        <w:tc>
          <w:tcPr>
            <w:tcW w:w="1003" w:type="dxa"/>
          </w:tcPr>
          <w:p>
            <w:pPr>
              <w:pStyle w:val="9"/>
              <w:spacing w:before="36"/>
              <w:ind w:left="266"/>
              <w:rPr>
                <w:rFonts w:ascii="Times New Roman" w:hAnsi="Times New Roman"/>
                <w:sz w:val="21"/>
              </w:rPr>
            </w:pPr>
            <w:r>
              <w:rPr>
                <w:rFonts w:ascii="Times New Roman" w:hAnsi="Times New Roman"/>
                <w:sz w:val="21"/>
              </w:rPr>
              <w:t>——</w:t>
            </w:r>
          </w:p>
        </w:tc>
        <w:tc>
          <w:tcPr>
            <w:tcW w:w="1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41" w:right="61"/>
              <w:jc w:val="center"/>
              <w:rPr>
                <w:sz w:val="21"/>
              </w:rPr>
            </w:pPr>
            <w:r>
              <w:rPr>
                <w:sz w:val="21"/>
              </w:rPr>
              <w:t>氮氧化物</w:t>
            </w:r>
          </w:p>
        </w:tc>
        <w:tc>
          <w:tcPr>
            <w:tcW w:w="1003" w:type="dxa"/>
          </w:tcPr>
          <w:p>
            <w:pPr>
              <w:pStyle w:val="9"/>
              <w:spacing w:before="34"/>
              <w:ind w:left="365"/>
              <w:rPr>
                <w:rFonts w:ascii="Times New Roman"/>
                <w:sz w:val="21"/>
              </w:rPr>
            </w:pPr>
            <w:r>
              <w:rPr>
                <w:rFonts w:ascii="Times New Roman"/>
                <w:sz w:val="21"/>
              </w:rPr>
              <w:t>3L</w:t>
            </w:r>
          </w:p>
        </w:tc>
        <w:tc>
          <w:tcPr>
            <w:tcW w:w="1012" w:type="dxa"/>
          </w:tcPr>
          <w:p>
            <w:pPr>
              <w:pStyle w:val="9"/>
              <w:spacing w:before="34"/>
              <w:ind w:right="305"/>
              <w:jc w:val="right"/>
              <w:rPr>
                <w:rFonts w:ascii="Times New Roman" w:hAnsi="Times New Roman"/>
                <w:sz w:val="21"/>
              </w:rPr>
            </w:pPr>
            <w:r>
              <w:rPr>
                <w:rFonts w:ascii="Times New Roman" w:hAnsi="Times New Roman"/>
                <w:sz w:val="21"/>
              </w:rPr>
              <w:t>——</w:t>
            </w:r>
          </w:p>
        </w:tc>
        <w:tc>
          <w:tcPr>
            <w:tcW w:w="995" w:type="dxa"/>
          </w:tcPr>
          <w:p>
            <w:pPr>
              <w:pStyle w:val="9"/>
              <w:spacing w:before="34"/>
              <w:ind w:left="354"/>
              <w:rPr>
                <w:rFonts w:ascii="Times New Roman"/>
                <w:sz w:val="21"/>
              </w:rPr>
            </w:pPr>
            <w:r>
              <w:rPr>
                <w:rFonts w:ascii="Times New Roman"/>
                <w:sz w:val="21"/>
              </w:rPr>
              <w:t>3L</w:t>
            </w:r>
          </w:p>
        </w:tc>
        <w:tc>
          <w:tcPr>
            <w:tcW w:w="1012" w:type="dxa"/>
          </w:tcPr>
          <w:p>
            <w:pPr>
              <w:pStyle w:val="9"/>
              <w:spacing w:before="34"/>
              <w:ind w:right="308"/>
              <w:jc w:val="right"/>
              <w:rPr>
                <w:rFonts w:ascii="Times New Roman" w:hAnsi="Times New Roman"/>
                <w:sz w:val="21"/>
              </w:rPr>
            </w:pPr>
            <w:r>
              <w:rPr>
                <w:rFonts w:ascii="Times New Roman" w:hAnsi="Times New Roman"/>
                <w:sz w:val="21"/>
              </w:rPr>
              <w:t>——</w:t>
            </w:r>
          </w:p>
        </w:tc>
        <w:tc>
          <w:tcPr>
            <w:tcW w:w="995" w:type="dxa"/>
          </w:tcPr>
          <w:p>
            <w:pPr>
              <w:pStyle w:val="9"/>
              <w:spacing w:before="34"/>
              <w:ind w:left="107" w:right="150"/>
              <w:jc w:val="center"/>
              <w:rPr>
                <w:rFonts w:ascii="Times New Roman"/>
                <w:sz w:val="21"/>
              </w:rPr>
            </w:pPr>
            <w:r>
              <w:rPr>
                <w:rFonts w:ascii="Times New Roman"/>
                <w:sz w:val="21"/>
              </w:rPr>
              <w:t>3L</w:t>
            </w:r>
          </w:p>
        </w:tc>
        <w:tc>
          <w:tcPr>
            <w:tcW w:w="1004" w:type="dxa"/>
          </w:tcPr>
          <w:p>
            <w:pPr>
              <w:pStyle w:val="9"/>
              <w:spacing w:before="34"/>
              <w:ind w:left="266"/>
              <w:rPr>
                <w:rFonts w:ascii="Times New Roman" w:hAnsi="Times New Roman"/>
                <w:sz w:val="21"/>
              </w:rPr>
            </w:pPr>
            <w:r>
              <w:rPr>
                <w:rFonts w:ascii="Times New Roman" w:hAnsi="Times New Roman"/>
                <w:sz w:val="21"/>
              </w:rPr>
              <w:t>——</w:t>
            </w:r>
          </w:p>
        </w:tc>
        <w:tc>
          <w:tcPr>
            <w:tcW w:w="1001" w:type="dxa"/>
          </w:tcPr>
          <w:p>
            <w:pPr>
              <w:pStyle w:val="9"/>
              <w:spacing w:before="34"/>
              <w:ind w:left="357"/>
              <w:rPr>
                <w:rFonts w:ascii="Times New Roman"/>
                <w:sz w:val="21"/>
              </w:rPr>
            </w:pPr>
            <w:r>
              <w:rPr>
                <w:rFonts w:ascii="Times New Roman"/>
                <w:sz w:val="21"/>
              </w:rPr>
              <w:t>3L</w:t>
            </w:r>
          </w:p>
        </w:tc>
        <w:tc>
          <w:tcPr>
            <w:tcW w:w="1003" w:type="dxa"/>
          </w:tcPr>
          <w:p>
            <w:pPr>
              <w:pStyle w:val="9"/>
              <w:spacing w:before="34"/>
              <w:ind w:left="266"/>
              <w:rPr>
                <w:rFonts w:ascii="Times New Roman" w:hAnsi="Times New Roman"/>
                <w:sz w:val="21"/>
              </w:rPr>
            </w:pPr>
            <w:r>
              <w:rPr>
                <w:rFonts w:ascii="Times New Roman" w:hAnsi="Times New Roman"/>
                <w:sz w:val="21"/>
              </w:rPr>
              <w:t>——</w:t>
            </w:r>
          </w:p>
        </w:tc>
        <w:tc>
          <w:tcPr>
            <w:tcW w:w="1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312"/>
              <w:rPr>
                <w:sz w:val="21"/>
              </w:rPr>
            </w:pPr>
            <w:r>
              <w:rPr>
                <w:sz w:val="21"/>
              </w:rPr>
              <w:t>流速</w:t>
            </w:r>
          </w:p>
          <w:p>
            <w:pPr>
              <w:pStyle w:val="9"/>
              <w:spacing w:before="55"/>
              <w:ind w:left="300"/>
              <w:rPr>
                <w:rFonts w:ascii="Times New Roman"/>
                <w:sz w:val="21"/>
              </w:rPr>
            </w:pPr>
            <w:r>
              <w:rPr>
                <w:rFonts w:ascii="Times New Roman"/>
                <w:sz w:val="21"/>
              </w:rPr>
              <w:t>(m/s)</w:t>
            </w:r>
          </w:p>
        </w:tc>
        <w:tc>
          <w:tcPr>
            <w:tcW w:w="2015" w:type="dxa"/>
            <w:gridSpan w:val="2"/>
          </w:tcPr>
          <w:p>
            <w:pPr>
              <w:pStyle w:val="9"/>
              <w:spacing w:before="190"/>
              <w:ind w:left="687" w:right="720"/>
              <w:jc w:val="center"/>
              <w:rPr>
                <w:rFonts w:ascii="Times New Roman"/>
                <w:sz w:val="21"/>
              </w:rPr>
            </w:pPr>
            <w:r>
              <w:rPr>
                <w:rFonts w:ascii="Times New Roman"/>
                <w:sz w:val="21"/>
              </w:rPr>
              <w:t>11.7</w:t>
            </w:r>
          </w:p>
        </w:tc>
        <w:tc>
          <w:tcPr>
            <w:tcW w:w="2007" w:type="dxa"/>
            <w:gridSpan w:val="2"/>
          </w:tcPr>
          <w:p>
            <w:pPr>
              <w:pStyle w:val="9"/>
              <w:spacing w:before="190"/>
              <w:ind w:left="700" w:right="746"/>
              <w:jc w:val="center"/>
              <w:rPr>
                <w:rFonts w:ascii="Times New Roman"/>
                <w:sz w:val="21"/>
              </w:rPr>
            </w:pPr>
            <w:r>
              <w:rPr>
                <w:rFonts w:ascii="Times New Roman"/>
                <w:sz w:val="21"/>
              </w:rPr>
              <w:t>11.7</w:t>
            </w:r>
          </w:p>
        </w:tc>
        <w:tc>
          <w:tcPr>
            <w:tcW w:w="1999" w:type="dxa"/>
            <w:gridSpan w:val="2"/>
          </w:tcPr>
          <w:p>
            <w:pPr>
              <w:pStyle w:val="9"/>
              <w:spacing w:before="190"/>
              <w:ind w:left="690" w:right="733"/>
              <w:jc w:val="center"/>
              <w:rPr>
                <w:rFonts w:ascii="Times New Roman"/>
                <w:sz w:val="21"/>
              </w:rPr>
            </w:pPr>
            <w:r>
              <w:rPr>
                <w:rFonts w:ascii="Times New Roman"/>
                <w:sz w:val="21"/>
              </w:rPr>
              <w:t>11.7</w:t>
            </w:r>
          </w:p>
        </w:tc>
        <w:tc>
          <w:tcPr>
            <w:tcW w:w="2004" w:type="dxa"/>
            <w:gridSpan w:val="2"/>
          </w:tcPr>
          <w:p>
            <w:pPr>
              <w:pStyle w:val="9"/>
              <w:spacing w:before="190"/>
              <w:ind w:left="618" w:right="660"/>
              <w:jc w:val="center"/>
              <w:rPr>
                <w:rFonts w:ascii="Times New Roman"/>
                <w:sz w:val="21"/>
              </w:rPr>
            </w:pPr>
            <w:r>
              <w:rPr>
                <w:rFonts w:ascii="Times New Roman"/>
                <w:sz w:val="21"/>
              </w:rPr>
              <w:t>11.7</w:t>
            </w:r>
          </w:p>
        </w:tc>
        <w:tc>
          <w:tcPr>
            <w:tcW w:w="1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 w:type="dxa"/>
            <w:tcBorders>
              <w:top w:val="nil"/>
              <w:bottom w:val="nil"/>
            </w:tcBorders>
          </w:tcPr>
          <w:p>
            <w:pPr>
              <w:pStyle w:val="9"/>
              <w:rPr>
                <w:rFonts w:ascii="Times New Roman"/>
                <w:sz w:val="20"/>
              </w:rPr>
            </w:pPr>
          </w:p>
        </w:tc>
        <w:tc>
          <w:tcPr>
            <w:tcW w:w="1077" w:type="dxa"/>
          </w:tcPr>
          <w:p>
            <w:pPr>
              <w:pStyle w:val="9"/>
              <w:spacing w:before="22"/>
              <w:ind w:left="100"/>
              <w:rPr>
                <w:sz w:val="21"/>
              </w:rPr>
            </w:pPr>
            <w:r>
              <w:rPr>
                <w:sz w:val="21"/>
              </w:rPr>
              <w:t>流量</w:t>
            </w:r>
            <w:r>
              <w:rPr>
                <w:spacing w:val="-3"/>
                <w:sz w:val="21"/>
              </w:rPr>
              <w:t>（</w:t>
            </w:r>
            <w:r>
              <w:rPr>
                <w:sz w:val="21"/>
              </w:rPr>
              <w:t>标</w:t>
            </w:r>
          </w:p>
          <w:p>
            <w:pPr>
              <w:pStyle w:val="9"/>
              <w:spacing w:before="43"/>
              <w:ind w:left="93"/>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5" w:type="dxa"/>
            <w:gridSpan w:val="2"/>
          </w:tcPr>
          <w:p>
            <w:pPr>
              <w:pStyle w:val="9"/>
              <w:spacing w:before="190"/>
              <w:ind w:left="687" w:right="720"/>
              <w:jc w:val="center"/>
              <w:rPr>
                <w:rFonts w:ascii="Times New Roman"/>
                <w:sz w:val="21"/>
              </w:rPr>
            </w:pPr>
            <w:r>
              <w:rPr>
                <w:rFonts w:ascii="Times New Roman"/>
                <w:sz w:val="21"/>
              </w:rPr>
              <w:t>6098</w:t>
            </w:r>
          </w:p>
        </w:tc>
        <w:tc>
          <w:tcPr>
            <w:tcW w:w="2007" w:type="dxa"/>
            <w:gridSpan w:val="2"/>
          </w:tcPr>
          <w:p>
            <w:pPr>
              <w:pStyle w:val="9"/>
              <w:spacing w:before="190"/>
              <w:ind w:left="700" w:right="746"/>
              <w:jc w:val="center"/>
              <w:rPr>
                <w:rFonts w:ascii="Times New Roman"/>
                <w:sz w:val="21"/>
              </w:rPr>
            </w:pPr>
            <w:r>
              <w:rPr>
                <w:rFonts w:ascii="Times New Roman"/>
                <w:sz w:val="21"/>
              </w:rPr>
              <w:t>6087</w:t>
            </w:r>
          </w:p>
        </w:tc>
        <w:tc>
          <w:tcPr>
            <w:tcW w:w="1999" w:type="dxa"/>
            <w:gridSpan w:val="2"/>
          </w:tcPr>
          <w:p>
            <w:pPr>
              <w:pStyle w:val="9"/>
              <w:spacing w:before="190"/>
              <w:ind w:left="690" w:right="733"/>
              <w:jc w:val="center"/>
              <w:rPr>
                <w:rFonts w:ascii="Times New Roman"/>
                <w:sz w:val="21"/>
              </w:rPr>
            </w:pPr>
            <w:r>
              <w:rPr>
                <w:rFonts w:ascii="Times New Roman"/>
                <w:sz w:val="21"/>
              </w:rPr>
              <w:t>6098</w:t>
            </w:r>
          </w:p>
        </w:tc>
        <w:tc>
          <w:tcPr>
            <w:tcW w:w="2004" w:type="dxa"/>
            <w:gridSpan w:val="2"/>
          </w:tcPr>
          <w:p>
            <w:pPr>
              <w:pStyle w:val="9"/>
              <w:spacing w:before="190"/>
              <w:ind w:left="623" w:right="660"/>
              <w:jc w:val="center"/>
              <w:rPr>
                <w:rFonts w:ascii="Times New Roman"/>
                <w:sz w:val="21"/>
              </w:rPr>
            </w:pPr>
            <w:r>
              <w:rPr>
                <w:rFonts w:ascii="Times New Roman"/>
                <w:sz w:val="21"/>
              </w:rPr>
              <w:t>6094</w:t>
            </w:r>
          </w:p>
        </w:tc>
        <w:tc>
          <w:tcPr>
            <w:tcW w:w="1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27" w:type="dxa"/>
            <w:tcBorders>
              <w:top w:val="nil"/>
            </w:tcBorders>
          </w:tcPr>
          <w:p>
            <w:pPr>
              <w:pStyle w:val="9"/>
              <w:rPr>
                <w:rFonts w:ascii="Times New Roman"/>
                <w:sz w:val="20"/>
              </w:rPr>
            </w:pPr>
          </w:p>
        </w:tc>
        <w:tc>
          <w:tcPr>
            <w:tcW w:w="1077" w:type="dxa"/>
            <w:tcBorders>
              <w:bottom w:val="double" w:color="000000" w:sz="0" w:space="0"/>
            </w:tcBorders>
          </w:tcPr>
          <w:p>
            <w:pPr>
              <w:pStyle w:val="9"/>
              <w:spacing w:before="22"/>
              <w:ind w:left="43" w:right="61"/>
              <w:jc w:val="center"/>
              <w:rPr>
                <w:sz w:val="21"/>
              </w:rPr>
            </w:pPr>
            <w:r>
              <w:rPr>
                <w:sz w:val="21"/>
              </w:rPr>
              <w:t>含湿量</w:t>
            </w:r>
          </w:p>
          <w:p>
            <w:pPr>
              <w:pStyle w:val="9"/>
              <w:spacing w:before="55"/>
              <w:ind w:left="40" w:right="61"/>
              <w:jc w:val="center"/>
              <w:rPr>
                <w:rFonts w:ascii="Times New Roman"/>
                <w:sz w:val="21"/>
              </w:rPr>
            </w:pPr>
            <w:r>
              <w:rPr>
                <w:rFonts w:ascii="Times New Roman"/>
                <w:sz w:val="21"/>
              </w:rPr>
              <w:t>(%)</w:t>
            </w:r>
          </w:p>
        </w:tc>
        <w:tc>
          <w:tcPr>
            <w:tcW w:w="2015" w:type="dxa"/>
            <w:gridSpan w:val="2"/>
            <w:tcBorders>
              <w:bottom w:val="double" w:color="000000" w:sz="0" w:space="0"/>
            </w:tcBorders>
          </w:tcPr>
          <w:p>
            <w:pPr>
              <w:pStyle w:val="9"/>
              <w:spacing w:before="190"/>
              <w:ind w:left="687" w:right="720"/>
              <w:jc w:val="center"/>
              <w:rPr>
                <w:rFonts w:ascii="Times New Roman"/>
                <w:sz w:val="21"/>
              </w:rPr>
            </w:pPr>
            <w:r>
              <w:rPr>
                <w:rFonts w:ascii="Times New Roman"/>
                <w:sz w:val="21"/>
              </w:rPr>
              <w:t>2.2</w:t>
            </w:r>
          </w:p>
        </w:tc>
        <w:tc>
          <w:tcPr>
            <w:tcW w:w="2007" w:type="dxa"/>
            <w:gridSpan w:val="2"/>
            <w:tcBorders>
              <w:bottom w:val="double" w:color="000000" w:sz="0" w:space="0"/>
            </w:tcBorders>
          </w:tcPr>
          <w:p>
            <w:pPr>
              <w:pStyle w:val="9"/>
              <w:spacing w:before="190"/>
              <w:ind w:left="700" w:right="746"/>
              <w:jc w:val="center"/>
              <w:rPr>
                <w:rFonts w:ascii="Times New Roman"/>
                <w:sz w:val="21"/>
              </w:rPr>
            </w:pPr>
            <w:r>
              <w:rPr>
                <w:rFonts w:ascii="Times New Roman"/>
                <w:sz w:val="21"/>
              </w:rPr>
              <w:t>2.2</w:t>
            </w:r>
          </w:p>
        </w:tc>
        <w:tc>
          <w:tcPr>
            <w:tcW w:w="1999" w:type="dxa"/>
            <w:gridSpan w:val="2"/>
            <w:tcBorders>
              <w:bottom w:val="double" w:color="000000" w:sz="0" w:space="0"/>
            </w:tcBorders>
          </w:tcPr>
          <w:p>
            <w:pPr>
              <w:pStyle w:val="9"/>
              <w:spacing w:before="190"/>
              <w:ind w:left="690" w:right="733"/>
              <w:jc w:val="center"/>
              <w:rPr>
                <w:rFonts w:ascii="Times New Roman"/>
                <w:sz w:val="21"/>
              </w:rPr>
            </w:pPr>
            <w:r>
              <w:rPr>
                <w:rFonts w:ascii="Times New Roman"/>
                <w:sz w:val="21"/>
              </w:rPr>
              <w:t>2.2</w:t>
            </w:r>
          </w:p>
        </w:tc>
        <w:tc>
          <w:tcPr>
            <w:tcW w:w="2004" w:type="dxa"/>
            <w:gridSpan w:val="2"/>
            <w:tcBorders>
              <w:bottom w:val="double" w:color="000000" w:sz="0" w:space="0"/>
            </w:tcBorders>
          </w:tcPr>
          <w:p>
            <w:pPr>
              <w:pStyle w:val="9"/>
              <w:spacing w:before="190"/>
              <w:ind w:left="623" w:right="660"/>
              <w:jc w:val="center"/>
              <w:rPr>
                <w:rFonts w:ascii="Times New Roman"/>
                <w:sz w:val="21"/>
              </w:rPr>
            </w:pPr>
            <w:r>
              <w:rPr>
                <w:rFonts w:ascii="Times New Roman"/>
                <w:sz w:val="21"/>
              </w:rPr>
              <w:t>2.2</w:t>
            </w:r>
          </w:p>
        </w:tc>
        <w:tc>
          <w:tcPr>
            <w:tcW w:w="171" w:type="dxa"/>
            <w:vMerge w:val="continue"/>
            <w:tcBorders>
              <w:top w:val="nil"/>
            </w:tcBorders>
          </w:tcPr>
          <w:p>
            <w:pPr>
              <w:rPr>
                <w:sz w:val="2"/>
                <w:szCs w:val="2"/>
              </w:rPr>
            </w:pPr>
          </w:p>
        </w:tc>
      </w:tr>
    </w:tbl>
    <w:p>
      <w:pPr>
        <w:spacing w:after="0"/>
        <w:rPr>
          <w:sz w:val="2"/>
          <w:szCs w:val="2"/>
        </w:rPr>
        <w:sectPr>
          <w:pgSz w:w="11910" w:h="16840"/>
          <w:pgMar w:top="1400" w:right="1120" w:bottom="1100" w:left="1140" w:header="0" w:footer="909" w:gutter="0"/>
        </w:sect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075"/>
        <w:gridCol w:w="1001"/>
        <w:gridCol w:w="1004"/>
        <w:gridCol w:w="1001"/>
        <w:gridCol w:w="1004"/>
        <w:gridCol w:w="1001"/>
        <w:gridCol w:w="1004"/>
        <w:gridCol w:w="1001"/>
        <w:gridCol w:w="1003"/>
        <w:gridCol w:w="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bottom w:val="nil"/>
            </w:tcBorders>
          </w:tcPr>
          <w:p>
            <w:pPr>
              <w:pStyle w:val="9"/>
              <w:rPr>
                <w:rFonts w:ascii="Times New Roman"/>
                <w:sz w:val="20"/>
              </w:rPr>
            </w:pPr>
          </w:p>
        </w:tc>
        <w:tc>
          <w:tcPr>
            <w:tcW w:w="1075" w:type="dxa"/>
          </w:tcPr>
          <w:p>
            <w:pPr>
              <w:pStyle w:val="9"/>
              <w:spacing w:before="22"/>
              <w:ind w:left="96" w:right="87"/>
              <w:jc w:val="center"/>
              <w:rPr>
                <w:sz w:val="21"/>
              </w:rPr>
            </w:pPr>
            <w:r>
              <w:rPr>
                <w:sz w:val="21"/>
              </w:rPr>
              <w:t>含氧量</w:t>
            </w:r>
          </w:p>
          <w:p>
            <w:pPr>
              <w:pStyle w:val="9"/>
              <w:spacing w:before="55"/>
              <w:ind w:left="95" w:right="89"/>
              <w:jc w:val="center"/>
              <w:rPr>
                <w:rFonts w:ascii="Times New Roman"/>
                <w:sz w:val="21"/>
              </w:rPr>
            </w:pPr>
            <w:r>
              <w:rPr>
                <w:rFonts w:ascii="Times New Roman"/>
                <w:sz w:val="21"/>
              </w:rPr>
              <w:t>(%)</w:t>
            </w:r>
          </w:p>
        </w:tc>
        <w:tc>
          <w:tcPr>
            <w:tcW w:w="2005" w:type="dxa"/>
            <w:gridSpan w:val="2"/>
            <w:tcBorders>
              <w:top w:val="single" w:color="000000" w:sz="8" w:space="0"/>
            </w:tcBorders>
          </w:tcPr>
          <w:p>
            <w:pPr>
              <w:pStyle w:val="9"/>
              <w:spacing w:before="190"/>
              <w:ind w:left="761" w:right="755"/>
              <w:jc w:val="center"/>
              <w:rPr>
                <w:rFonts w:ascii="Times New Roman"/>
                <w:sz w:val="21"/>
              </w:rPr>
            </w:pPr>
            <w:r>
              <w:rPr>
                <w:rFonts w:ascii="Times New Roman"/>
                <w:sz w:val="21"/>
              </w:rPr>
              <w:t>20.7</w:t>
            </w:r>
          </w:p>
        </w:tc>
        <w:tc>
          <w:tcPr>
            <w:tcW w:w="2005" w:type="dxa"/>
            <w:gridSpan w:val="2"/>
            <w:tcBorders>
              <w:top w:val="single" w:color="000000" w:sz="8" w:space="0"/>
            </w:tcBorders>
          </w:tcPr>
          <w:p>
            <w:pPr>
              <w:pStyle w:val="9"/>
              <w:spacing w:before="190"/>
              <w:ind w:left="761" w:right="756"/>
              <w:jc w:val="center"/>
              <w:rPr>
                <w:rFonts w:ascii="Times New Roman"/>
                <w:sz w:val="21"/>
              </w:rPr>
            </w:pPr>
            <w:r>
              <w:rPr>
                <w:rFonts w:ascii="Times New Roman"/>
                <w:sz w:val="21"/>
              </w:rPr>
              <w:t>20.7</w:t>
            </w:r>
          </w:p>
        </w:tc>
        <w:tc>
          <w:tcPr>
            <w:tcW w:w="2005" w:type="dxa"/>
            <w:gridSpan w:val="2"/>
            <w:tcBorders>
              <w:top w:val="single" w:color="000000" w:sz="8" w:space="0"/>
            </w:tcBorders>
          </w:tcPr>
          <w:p>
            <w:pPr>
              <w:pStyle w:val="9"/>
              <w:spacing w:before="190"/>
              <w:ind w:left="761" w:right="757"/>
              <w:jc w:val="center"/>
              <w:rPr>
                <w:rFonts w:ascii="Times New Roman"/>
                <w:sz w:val="21"/>
              </w:rPr>
            </w:pPr>
            <w:r>
              <w:rPr>
                <w:rFonts w:ascii="Times New Roman"/>
                <w:sz w:val="21"/>
              </w:rPr>
              <w:t>20.8</w:t>
            </w:r>
          </w:p>
        </w:tc>
        <w:tc>
          <w:tcPr>
            <w:tcW w:w="2004" w:type="dxa"/>
            <w:gridSpan w:val="2"/>
            <w:tcBorders>
              <w:top w:val="single" w:color="000000" w:sz="8" w:space="0"/>
            </w:tcBorders>
          </w:tcPr>
          <w:p>
            <w:pPr>
              <w:pStyle w:val="9"/>
              <w:spacing w:before="190"/>
              <w:ind w:left="664" w:right="660"/>
              <w:jc w:val="center"/>
              <w:rPr>
                <w:rFonts w:ascii="Times New Roman"/>
                <w:sz w:val="21"/>
              </w:rPr>
            </w:pPr>
            <w:r>
              <w:rPr>
                <w:rFonts w:ascii="Times New Roman"/>
                <w:sz w:val="21"/>
              </w:rPr>
              <w:t>20.7</w:t>
            </w:r>
          </w:p>
        </w:tc>
        <w:tc>
          <w:tcPr>
            <w:tcW w:w="201" w:type="dxa"/>
            <w:vMerge w:val="restart"/>
            <w:tcBorders>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114"/>
              <w:rPr>
                <w:sz w:val="21"/>
              </w:rPr>
            </w:pPr>
            <w:r>
              <w:rPr>
                <w:spacing w:val="-1"/>
                <w:sz w:val="21"/>
              </w:rPr>
              <w:t>烟气温度</w:t>
            </w:r>
          </w:p>
          <w:p>
            <w:pPr>
              <w:pStyle w:val="9"/>
              <w:spacing w:before="43"/>
              <w:ind w:left="217"/>
              <w:rPr>
                <w:sz w:val="21"/>
              </w:rPr>
            </w:pPr>
            <w:r>
              <w:rPr>
                <w:w w:val="110"/>
                <w:sz w:val="21"/>
              </w:rPr>
              <w:t>（</w:t>
            </w:r>
            <w:r>
              <w:rPr>
                <w:rFonts w:ascii="Times New Roman" w:hAnsi="Times New Roman" w:eastAsia="Times New Roman"/>
                <w:w w:val="110"/>
                <w:sz w:val="21"/>
              </w:rPr>
              <w:t>℃</w:t>
            </w:r>
            <w:r>
              <w:rPr>
                <w:w w:val="110"/>
                <w:sz w:val="21"/>
              </w:rPr>
              <w:t>）</w:t>
            </w:r>
          </w:p>
        </w:tc>
        <w:tc>
          <w:tcPr>
            <w:tcW w:w="2005" w:type="dxa"/>
            <w:gridSpan w:val="2"/>
          </w:tcPr>
          <w:p>
            <w:pPr>
              <w:pStyle w:val="9"/>
              <w:spacing w:before="190"/>
              <w:ind w:left="761" w:right="755"/>
              <w:jc w:val="center"/>
              <w:rPr>
                <w:rFonts w:ascii="Times New Roman"/>
                <w:sz w:val="21"/>
              </w:rPr>
            </w:pPr>
            <w:r>
              <w:rPr>
                <w:rFonts w:ascii="Times New Roman"/>
                <w:sz w:val="21"/>
              </w:rPr>
              <w:t>21.4</w:t>
            </w:r>
          </w:p>
        </w:tc>
        <w:tc>
          <w:tcPr>
            <w:tcW w:w="2005" w:type="dxa"/>
            <w:gridSpan w:val="2"/>
          </w:tcPr>
          <w:p>
            <w:pPr>
              <w:pStyle w:val="9"/>
              <w:spacing w:before="190"/>
              <w:ind w:left="761" w:right="756"/>
              <w:jc w:val="center"/>
              <w:rPr>
                <w:rFonts w:ascii="Times New Roman"/>
                <w:sz w:val="21"/>
              </w:rPr>
            </w:pPr>
            <w:r>
              <w:rPr>
                <w:rFonts w:ascii="Times New Roman"/>
                <w:sz w:val="21"/>
              </w:rPr>
              <w:t>21.9</w:t>
            </w:r>
          </w:p>
        </w:tc>
        <w:tc>
          <w:tcPr>
            <w:tcW w:w="2005" w:type="dxa"/>
            <w:gridSpan w:val="2"/>
          </w:tcPr>
          <w:p>
            <w:pPr>
              <w:pStyle w:val="9"/>
              <w:spacing w:before="190"/>
              <w:ind w:left="761" w:right="757"/>
              <w:jc w:val="center"/>
              <w:rPr>
                <w:rFonts w:ascii="Times New Roman"/>
                <w:sz w:val="21"/>
              </w:rPr>
            </w:pPr>
            <w:r>
              <w:rPr>
                <w:rFonts w:ascii="Times New Roman"/>
                <w:sz w:val="21"/>
              </w:rPr>
              <w:t>21.4</w:t>
            </w:r>
          </w:p>
        </w:tc>
        <w:tc>
          <w:tcPr>
            <w:tcW w:w="2004" w:type="dxa"/>
            <w:gridSpan w:val="2"/>
          </w:tcPr>
          <w:p>
            <w:pPr>
              <w:pStyle w:val="9"/>
              <w:spacing w:before="190"/>
              <w:ind w:left="664" w:right="660"/>
              <w:jc w:val="center"/>
              <w:rPr>
                <w:rFonts w:ascii="Times New Roman"/>
                <w:sz w:val="21"/>
              </w:rPr>
            </w:pPr>
            <w:r>
              <w:rPr>
                <w:rFonts w:ascii="Times New Roman"/>
                <w:sz w:val="21"/>
              </w:rPr>
              <w:t>21.6</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vMerge w:val="restart"/>
            <w:tcBorders>
              <w:top w:val="nil"/>
              <w:bottom w:val="nil"/>
            </w:tcBorders>
          </w:tcPr>
          <w:p>
            <w:pPr>
              <w:pStyle w:val="9"/>
              <w:rPr>
                <w:rFonts w:ascii="Times New Roman"/>
                <w:sz w:val="20"/>
              </w:rPr>
            </w:pPr>
          </w:p>
        </w:tc>
        <w:tc>
          <w:tcPr>
            <w:tcW w:w="1075" w:type="dxa"/>
            <w:vMerge w:val="restart"/>
          </w:tcPr>
          <w:p>
            <w:pPr>
              <w:pStyle w:val="9"/>
              <w:rPr>
                <w:b/>
                <w:sz w:val="20"/>
              </w:rPr>
            </w:pPr>
          </w:p>
          <w:p>
            <w:pPr>
              <w:pStyle w:val="9"/>
              <w:rPr>
                <w:b/>
                <w:sz w:val="20"/>
              </w:rPr>
            </w:pPr>
          </w:p>
          <w:p>
            <w:pPr>
              <w:pStyle w:val="9"/>
              <w:spacing w:before="146"/>
              <w:ind w:left="114"/>
              <w:rPr>
                <w:sz w:val="21"/>
              </w:rPr>
            </w:pPr>
            <w:r>
              <w:rPr>
                <w:sz w:val="21"/>
              </w:rPr>
              <w:t>分析项目</w:t>
            </w:r>
          </w:p>
        </w:tc>
        <w:tc>
          <w:tcPr>
            <w:tcW w:w="6015" w:type="dxa"/>
            <w:gridSpan w:val="6"/>
          </w:tcPr>
          <w:p>
            <w:pPr>
              <w:pStyle w:val="9"/>
              <w:spacing w:before="22"/>
              <w:ind w:left="2670" w:right="2665"/>
              <w:jc w:val="center"/>
              <w:rPr>
                <w:sz w:val="21"/>
              </w:rPr>
            </w:pPr>
            <w:r>
              <w:rPr>
                <w:sz w:val="21"/>
              </w:rPr>
              <w:t>第二次</w:t>
            </w:r>
          </w:p>
        </w:tc>
        <w:tc>
          <w:tcPr>
            <w:tcW w:w="2004" w:type="dxa"/>
            <w:gridSpan w:val="2"/>
            <w:vMerge w:val="restart"/>
          </w:tcPr>
          <w:p>
            <w:pPr>
              <w:pStyle w:val="9"/>
              <w:spacing w:before="6"/>
              <w:rPr>
                <w:b/>
                <w:sz w:val="14"/>
              </w:rPr>
            </w:pPr>
          </w:p>
          <w:p>
            <w:pPr>
              <w:pStyle w:val="9"/>
              <w:ind w:left="664" w:right="660"/>
              <w:jc w:val="center"/>
              <w:rPr>
                <w:sz w:val="21"/>
              </w:rPr>
            </w:pPr>
            <w:r>
              <w:rPr>
                <w:sz w:val="21"/>
              </w:rPr>
              <w:t>平均值</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 w:type="dxa"/>
            <w:vMerge w:val="continue"/>
            <w:tcBorders>
              <w:top w:val="nil"/>
              <w:bottom w:val="nil"/>
            </w:tcBorders>
          </w:tcPr>
          <w:p>
            <w:pPr>
              <w:rPr>
                <w:sz w:val="2"/>
                <w:szCs w:val="2"/>
              </w:rPr>
            </w:pPr>
          </w:p>
        </w:tc>
        <w:tc>
          <w:tcPr>
            <w:tcW w:w="1075" w:type="dxa"/>
            <w:vMerge w:val="continue"/>
            <w:tcBorders>
              <w:top w:val="nil"/>
            </w:tcBorders>
          </w:tcPr>
          <w:p>
            <w:pPr>
              <w:rPr>
                <w:sz w:val="2"/>
                <w:szCs w:val="2"/>
              </w:rPr>
            </w:pPr>
          </w:p>
        </w:tc>
        <w:tc>
          <w:tcPr>
            <w:tcW w:w="2005" w:type="dxa"/>
            <w:gridSpan w:val="2"/>
          </w:tcPr>
          <w:p>
            <w:pPr>
              <w:pStyle w:val="9"/>
              <w:spacing w:before="36"/>
              <w:ind w:left="761" w:right="760"/>
              <w:jc w:val="center"/>
              <w:rPr>
                <w:rFonts w:ascii="Times New Roman"/>
                <w:sz w:val="21"/>
              </w:rPr>
            </w:pPr>
            <w:r>
              <w:rPr>
                <w:rFonts w:ascii="Times New Roman"/>
                <w:sz w:val="21"/>
              </w:rPr>
              <w:t>G5-4</w:t>
            </w:r>
          </w:p>
        </w:tc>
        <w:tc>
          <w:tcPr>
            <w:tcW w:w="2005" w:type="dxa"/>
            <w:gridSpan w:val="2"/>
          </w:tcPr>
          <w:p>
            <w:pPr>
              <w:pStyle w:val="9"/>
              <w:spacing w:before="36"/>
              <w:ind w:left="761" w:right="761"/>
              <w:jc w:val="center"/>
              <w:rPr>
                <w:rFonts w:ascii="Times New Roman"/>
                <w:sz w:val="21"/>
              </w:rPr>
            </w:pPr>
            <w:r>
              <w:rPr>
                <w:rFonts w:ascii="Times New Roman"/>
                <w:sz w:val="21"/>
              </w:rPr>
              <w:t>G5-5</w:t>
            </w:r>
          </w:p>
        </w:tc>
        <w:tc>
          <w:tcPr>
            <w:tcW w:w="2005" w:type="dxa"/>
            <w:gridSpan w:val="2"/>
          </w:tcPr>
          <w:p>
            <w:pPr>
              <w:pStyle w:val="9"/>
              <w:spacing w:before="36"/>
              <w:ind w:left="761" w:right="761"/>
              <w:jc w:val="center"/>
              <w:rPr>
                <w:rFonts w:ascii="Times New Roman"/>
                <w:sz w:val="21"/>
              </w:rPr>
            </w:pPr>
            <w:r>
              <w:rPr>
                <w:rFonts w:ascii="Times New Roman"/>
                <w:sz w:val="21"/>
              </w:rPr>
              <w:t>G5-6</w:t>
            </w:r>
          </w:p>
        </w:tc>
        <w:tc>
          <w:tcPr>
            <w:tcW w:w="2004" w:type="dxa"/>
            <w:gridSpan w:val="2"/>
            <w:vMerge w:val="continue"/>
            <w:tcBorders>
              <w:top w:val="nil"/>
            </w:tcBorders>
          </w:tcPr>
          <w:p>
            <w:pPr>
              <w:rPr>
                <w:sz w:val="2"/>
                <w:szCs w:val="2"/>
              </w:rPr>
            </w:pP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 w:type="dxa"/>
            <w:vMerge w:val="continue"/>
            <w:tcBorders>
              <w:top w:val="nil"/>
              <w:bottom w:val="nil"/>
            </w:tcBorders>
          </w:tcPr>
          <w:p>
            <w:pPr>
              <w:rPr>
                <w:sz w:val="2"/>
                <w:szCs w:val="2"/>
              </w:rPr>
            </w:pPr>
          </w:p>
        </w:tc>
        <w:tc>
          <w:tcPr>
            <w:tcW w:w="1075" w:type="dxa"/>
            <w:vMerge w:val="continue"/>
            <w:tcBorders>
              <w:top w:val="nil"/>
            </w:tcBorders>
          </w:tcPr>
          <w:p>
            <w:pPr>
              <w:rPr>
                <w:sz w:val="2"/>
                <w:szCs w:val="2"/>
              </w:rPr>
            </w:pPr>
          </w:p>
        </w:tc>
        <w:tc>
          <w:tcPr>
            <w:tcW w:w="1001" w:type="dxa"/>
          </w:tcPr>
          <w:p>
            <w:pPr>
              <w:pStyle w:val="9"/>
              <w:spacing w:before="22" w:line="278" w:lineRule="auto"/>
              <w:ind w:left="182" w:right="173"/>
              <w:jc w:val="center"/>
              <w:rPr>
                <w:sz w:val="21"/>
              </w:rPr>
            </w:pPr>
            <w:r>
              <w:rPr>
                <w:sz w:val="21"/>
              </w:rPr>
              <w:t>实测浓度</w:t>
            </w:r>
          </w:p>
          <w:p>
            <w:pPr>
              <w:pStyle w:val="9"/>
              <w:spacing w:before="12"/>
              <w:ind w:left="99"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2" w:line="278" w:lineRule="auto"/>
              <w:ind w:left="184" w:right="173"/>
              <w:jc w:val="center"/>
              <w:rPr>
                <w:sz w:val="21"/>
              </w:rPr>
            </w:pPr>
            <w:r>
              <w:rPr>
                <w:sz w:val="21"/>
              </w:rPr>
              <w:t>排放速率</w:t>
            </w:r>
          </w:p>
          <w:p>
            <w:pPr>
              <w:pStyle w:val="9"/>
              <w:spacing w:before="12"/>
              <w:ind w:left="154" w:right="144"/>
              <w:jc w:val="center"/>
              <w:rPr>
                <w:rFonts w:ascii="Times New Roman"/>
                <w:sz w:val="21"/>
              </w:rPr>
            </w:pPr>
            <w:r>
              <w:rPr>
                <w:rFonts w:ascii="Times New Roman"/>
                <w:sz w:val="21"/>
              </w:rPr>
              <w:t>(kg/h)</w:t>
            </w:r>
          </w:p>
        </w:tc>
        <w:tc>
          <w:tcPr>
            <w:tcW w:w="1001" w:type="dxa"/>
          </w:tcPr>
          <w:p>
            <w:pPr>
              <w:pStyle w:val="9"/>
              <w:spacing w:before="22" w:line="278" w:lineRule="auto"/>
              <w:ind w:left="181" w:right="173"/>
              <w:jc w:val="center"/>
              <w:rPr>
                <w:sz w:val="21"/>
              </w:rPr>
            </w:pPr>
            <w:r>
              <w:rPr>
                <w:sz w:val="21"/>
              </w:rPr>
              <w:t>实测浓度</w:t>
            </w:r>
          </w:p>
          <w:p>
            <w:pPr>
              <w:pStyle w:val="9"/>
              <w:spacing w:before="12"/>
              <w:ind w:left="98"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2" w:line="278" w:lineRule="auto"/>
              <w:ind w:left="183" w:right="174"/>
              <w:jc w:val="center"/>
              <w:rPr>
                <w:sz w:val="21"/>
              </w:rPr>
            </w:pPr>
            <w:r>
              <w:rPr>
                <w:sz w:val="21"/>
              </w:rPr>
              <w:t>排放速率</w:t>
            </w:r>
          </w:p>
          <w:p>
            <w:pPr>
              <w:pStyle w:val="9"/>
              <w:spacing w:before="12"/>
              <w:ind w:left="152" w:right="144"/>
              <w:jc w:val="center"/>
              <w:rPr>
                <w:rFonts w:ascii="Times New Roman"/>
                <w:sz w:val="21"/>
              </w:rPr>
            </w:pPr>
            <w:r>
              <w:rPr>
                <w:rFonts w:ascii="Times New Roman"/>
                <w:sz w:val="21"/>
              </w:rPr>
              <w:t>(kg/h)</w:t>
            </w:r>
          </w:p>
        </w:tc>
        <w:tc>
          <w:tcPr>
            <w:tcW w:w="1001" w:type="dxa"/>
          </w:tcPr>
          <w:p>
            <w:pPr>
              <w:pStyle w:val="9"/>
              <w:spacing w:before="22" w:line="278" w:lineRule="auto"/>
              <w:ind w:left="181" w:right="174"/>
              <w:jc w:val="center"/>
              <w:rPr>
                <w:sz w:val="21"/>
              </w:rPr>
            </w:pPr>
            <w:r>
              <w:rPr>
                <w:sz w:val="21"/>
              </w:rPr>
              <w:t>实测浓度</w:t>
            </w:r>
          </w:p>
          <w:p>
            <w:pPr>
              <w:pStyle w:val="9"/>
              <w:spacing w:before="12"/>
              <w:ind w:left="97"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2" w:line="278" w:lineRule="auto"/>
              <w:ind w:left="183" w:right="175"/>
              <w:jc w:val="center"/>
              <w:rPr>
                <w:sz w:val="21"/>
              </w:rPr>
            </w:pPr>
            <w:r>
              <w:rPr>
                <w:sz w:val="21"/>
              </w:rPr>
              <w:t>排放速率</w:t>
            </w:r>
          </w:p>
          <w:p>
            <w:pPr>
              <w:pStyle w:val="9"/>
              <w:spacing w:before="12"/>
              <w:ind w:left="151" w:right="144"/>
              <w:jc w:val="center"/>
              <w:rPr>
                <w:rFonts w:ascii="Times New Roman"/>
                <w:sz w:val="21"/>
              </w:rPr>
            </w:pPr>
            <w:r>
              <w:rPr>
                <w:rFonts w:ascii="Times New Roman"/>
                <w:sz w:val="21"/>
              </w:rPr>
              <w:t>(kg/h)</w:t>
            </w:r>
          </w:p>
        </w:tc>
        <w:tc>
          <w:tcPr>
            <w:tcW w:w="1001" w:type="dxa"/>
          </w:tcPr>
          <w:p>
            <w:pPr>
              <w:pStyle w:val="9"/>
              <w:spacing w:before="22" w:line="278" w:lineRule="auto"/>
              <w:ind w:left="180" w:right="174"/>
              <w:jc w:val="center"/>
              <w:rPr>
                <w:sz w:val="21"/>
              </w:rPr>
            </w:pPr>
            <w:r>
              <w:rPr>
                <w:sz w:val="21"/>
              </w:rPr>
              <w:t>实测浓度</w:t>
            </w:r>
          </w:p>
          <w:p>
            <w:pPr>
              <w:pStyle w:val="9"/>
              <w:spacing w:before="12"/>
              <w:ind w:left="96"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3" w:type="dxa"/>
          </w:tcPr>
          <w:p>
            <w:pPr>
              <w:pStyle w:val="9"/>
              <w:spacing w:before="22" w:line="278" w:lineRule="auto"/>
              <w:ind w:left="182" w:right="174"/>
              <w:jc w:val="center"/>
              <w:rPr>
                <w:sz w:val="21"/>
              </w:rPr>
            </w:pPr>
            <w:r>
              <w:rPr>
                <w:sz w:val="21"/>
              </w:rPr>
              <w:t>排放速率</w:t>
            </w:r>
          </w:p>
          <w:p>
            <w:pPr>
              <w:pStyle w:val="9"/>
              <w:spacing w:before="12"/>
              <w:ind w:left="159" w:right="152"/>
              <w:jc w:val="center"/>
              <w:rPr>
                <w:rFonts w:ascii="Times New Roman"/>
                <w:sz w:val="21"/>
              </w:rPr>
            </w:pPr>
            <w:r>
              <w:rPr>
                <w:rFonts w:ascii="Times New Roman"/>
                <w:sz w:val="21"/>
              </w:rPr>
              <w:t>(kg/h)</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7"/>
              <w:jc w:val="center"/>
              <w:rPr>
                <w:sz w:val="21"/>
              </w:rPr>
            </w:pPr>
            <w:r>
              <w:rPr>
                <w:sz w:val="21"/>
              </w:rPr>
              <w:t>颗粒物</w:t>
            </w:r>
          </w:p>
        </w:tc>
        <w:tc>
          <w:tcPr>
            <w:tcW w:w="1001" w:type="dxa"/>
          </w:tcPr>
          <w:p>
            <w:pPr>
              <w:pStyle w:val="9"/>
              <w:spacing w:before="34"/>
              <w:ind w:left="100" w:right="94"/>
              <w:jc w:val="center"/>
              <w:rPr>
                <w:rFonts w:ascii="Times New Roman"/>
                <w:sz w:val="21"/>
              </w:rPr>
            </w:pPr>
            <w:r>
              <w:rPr>
                <w:rFonts w:ascii="Times New Roman"/>
                <w:sz w:val="21"/>
              </w:rPr>
              <w:t>2.3</w:t>
            </w:r>
          </w:p>
        </w:tc>
        <w:tc>
          <w:tcPr>
            <w:tcW w:w="1004" w:type="dxa"/>
          </w:tcPr>
          <w:p>
            <w:pPr>
              <w:pStyle w:val="9"/>
              <w:spacing w:before="34"/>
              <w:ind w:left="264"/>
              <w:rPr>
                <w:rFonts w:ascii="Times New Roman"/>
                <w:sz w:val="21"/>
              </w:rPr>
            </w:pPr>
            <w:r>
              <w:rPr>
                <w:rFonts w:ascii="Times New Roman"/>
                <w:sz w:val="21"/>
              </w:rPr>
              <w:t>0.014</w:t>
            </w:r>
          </w:p>
        </w:tc>
        <w:tc>
          <w:tcPr>
            <w:tcW w:w="1001" w:type="dxa"/>
          </w:tcPr>
          <w:p>
            <w:pPr>
              <w:pStyle w:val="9"/>
              <w:spacing w:before="34"/>
              <w:ind w:left="366"/>
              <w:rPr>
                <w:rFonts w:ascii="Times New Roman"/>
                <w:sz w:val="21"/>
              </w:rPr>
            </w:pPr>
            <w:r>
              <w:rPr>
                <w:rFonts w:ascii="Times New Roman"/>
                <w:sz w:val="21"/>
              </w:rPr>
              <w:t>2.4</w:t>
            </w:r>
          </w:p>
        </w:tc>
        <w:tc>
          <w:tcPr>
            <w:tcW w:w="1004" w:type="dxa"/>
          </w:tcPr>
          <w:p>
            <w:pPr>
              <w:pStyle w:val="9"/>
              <w:spacing w:before="34"/>
              <w:ind w:left="263"/>
              <w:rPr>
                <w:rFonts w:ascii="Times New Roman"/>
                <w:sz w:val="21"/>
              </w:rPr>
            </w:pPr>
            <w:r>
              <w:rPr>
                <w:rFonts w:ascii="Times New Roman"/>
                <w:sz w:val="21"/>
              </w:rPr>
              <w:t>0.015</w:t>
            </w:r>
          </w:p>
        </w:tc>
        <w:tc>
          <w:tcPr>
            <w:tcW w:w="1001" w:type="dxa"/>
          </w:tcPr>
          <w:p>
            <w:pPr>
              <w:pStyle w:val="9"/>
              <w:spacing w:before="34"/>
              <w:ind w:left="365"/>
              <w:rPr>
                <w:rFonts w:ascii="Times New Roman"/>
                <w:sz w:val="21"/>
              </w:rPr>
            </w:pPr>
            <w:r>
              <w:rPr>
                <w:rFonts w:ascii="Times New Roman"/>
                <w:sz w:val="21"/>
              </w:rPr>
              <w:t>2.4</w:t>
            </w:r>
          </w:p>
        </w:tc>
        <w:tc>
          <w:tcPr>
            <w:tcW w:w="1004" w:type="dxa"/>
          </w:tcPr>
          <w:p>
            <w:pPr>
              <w:pStyle w:val="9"/>
              <w:spacing w:before="34"/>
              <w:ind w:left="262"/>
              <w:rPr>
                <w:rFonts w:ascii="Times New Roman"/>
                <w:sz w:val="21"/>
              </w:rPr>
            </w:pPr>
            <w:r>
              <w:rPr>
                <w:rFonts w:ascii="Times New Roman"/>
                <w:sz w:val="21"/>
              </w:rPr>
              <w:t>0.015</w:t>
            </w:r>
          </w:p>
        </w:tc>
        <w:tc>
          <w:tcPr>
            <w:tcW w:w="1001" w:type="dxa"/>
          </w:tcPr>
          <w:p>
            <w:pPr>
              <w:pStyle w:val="9"/>
              <w:spacing w:before="34"/>
              <w:ind w:left="365"/>
              <w:rPr>
                <w:rFonts w:ascii="Times New Roman"/>
                <w:sz w:val="21"/>
              </w:rPr>
            </w:pPr>
            <w:r>
              <w:rPr>
                <w:rFonts w:ascii="Times New Roman"/>
                <w:sz w:val="21"/>
              </w:rPr>
              <w:t>2.4</w:t>
            </w:r>
          </w:p>
        </w:tc>
        <w:tc>
          <w:tcPr>
            <w:tcW w:w="1003" w:type="dxa"/>
          </w:tcPr>
          <w:p>
            <w:pPr>
              <w:pStyle w:val="9"/>
              <w:spacing w:before="34"/>
              <w:ind w:left="262"/>
              <w:rPr>
                <w:rFonts w:ascii="Times New Roman"/>
                <w:sz w:val="21"/>
              </w:rPr>
            </w:pPr>
            <w:r>
              <w:rPr>
                <w:rFonts w:ascii="Times New Roman"/>
                <w:sz w:val="21"/>
              </w:rPr>
              <w:t>0.015</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9"/>
              <w:jc w:val="center"/>
              <w:rPr>
                <w:sz w:val="21"/>
              </w:rPr>
            </w:pPr>
            <w:r>
              <w:rPr>
                <w:sz w:val="21"/>
              </w:rPr>
              <w:t>二氧化硫</w:t>
            </w:r>
          </w:p>
        </w:tc>
        <w:tc>
          <w:tcPr>
            <w:tcW w:w="1001" w:type="dxa"/>
          </w:tcPr>
          <w:p>
            <w:pPr>
              <w:pStyle w:val="9"/>
              <w:spacing w:before="34"/>
              <w:ind w:left="100" w:right="94"/>
              <w:jc w:val="center"/>
              <w:rPr>
                <w:rFonts w:ascii="Times New Roman"/>
                <w:sz w:val="21"/>
              </w:rPr>
            </w:pPr>
            <w:r>
              <w:rPr>
                <w:rFonts w:ascii="Times New Roman"/>
                <w:sz w:val="21"/>
              </w:rPr>
              <w:t>3L</w:t>
            </w:r>
          </w:p>
        </w:tc>
        <w:tc>
          <w:tcPr>
            <w:tcW w:w="1004" w:type="dxa"/>
          </w:tcPr>
          <w:p>
            <w:pPr>
              <w:pStyle w:val="9"/>
              <w:spacing w:before="34"/>
              <w:ind w:left="290"/>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9"/>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8"/>
              <w:rPr>
                <w:rFonts w:ascii="Times New Roman" w:hAnsi="Times New Roman"/>
                <w:sz w:val="21"/>
              </w:rPr>
            </w:pPr>
            <w:r>
              <w:rPr>
                <w:rFonts w:ascii="Times New Roman" w:hAnsi="Times New Roman"/>
                <w:sz w:val="21"/>
              </w:rPr>
              <w:t>——</w:t>
            </w:r>
          </w:p>
        </w:tc>
        <w:tc>
          <w:tcPr>
            <w:tcW w:w="1001" w:type="dxa"/>
          </w:tcPr>
          <w:p>
            <w:pPr>
              <w:pStyle w:val="9"/>
              <w:spacing w:before="34"/>
              <w:ind w:left="379"/>
              <w:rPr>
                <w:rFonts w:ascii="Times New Roman"/>
                <w:sz w:val="21"/>
              </w:rPr>
            </w:pPr>
            <w:r>
              <w:rPr>
                <w:rFonts w:ascii="Times New Roman"/>
                <w:sz w:val="21"/>
              </w:rPr>
              <w:t>3L</w:t>
            </w:r>
          </w:p>
        </w:tc>
        <w:tc>
          <w:tcPr>
            <w:tcW w:w="1003" w:type="dxa"/>
          </w:tcPr>
          <w:p>
            <w:pPr>
              <w:pStyle w:val="9"/>
              <w:spacing w:before="34"/>
              <w:ind w:left="288"/>
              <w:rPr>
                <w:rFonts w:ascii="Times New Roman" w:hAnsi="Times New Roman"/>
                <w:sz w:val="21"/>
              </w:rPr>
            </w:pPr>
            <w:r>
              <w:rPr>
                <w:rFonts w:ascii="Times New Roman" w:hAnsi="Times New Roman"/>
                <w:sz w:val="21"/>
              </w:rPr>
              <w:t>——</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3" w:type="dxa"/>
            <w:tcBorders>
              <w:top w:val="nil"/>
              <w:bottom w:val="nil"/>
            </w:tcBorders>
          </w:tcPr>
          <w:p>
            <w:pPr>
              <w:pStyle w:val="9"/>
              <w:rPr>
                <w:rFonts w:ascii="Times New Roman"/>
                <w:sz w:val="20"/>
              </w:rPr>
            </w:pPr>
          </w:p>
        </w:tc>
        <w:tc>
          <w:tcPr>
            <w:tcW w:w="1075" w:type="dxa"/>
          </w:tcPr>
          <w:p>
            <w:pPr>
              <w:pStyle w:val="9"/>
              <w:spacing w:before="23"/>
              <w:ind w:left="96" w:right="89"/>
              <w:jc w:val="center"/>
              <w:rPr>
                <w:sz w:val="21"/>
              </w:rPr>
            </w:pPr>
            <w:r>
              <w:rPr>
                <w:sz w:val="21"/>
              </w:rPr>
              <w:t>氮氧化物</w:t>
            </w:r>
          </w:p>
        </w:tc>
        <w:tc>
          <w:tcPr>
            <w:tcW w:w="1001" w:type="dxa"/>
          </w:tcPr>
          <w:p>
            <w:pPr>
              <w:pStyle w:val="9"/>
              <w:spacing w:before="34"/>
              <w:ind w:left="100" w:right="94"/>
              <w:jc w:val="center"/>
              <w:rPr>
                <w:rFonts w:ascii="Times New Roman"/>
                <w:sz w:val="21"/>
              </w:rPr>
            </w:pPr>
            <w:r>
              <w:rPr>
                <w:rFonts w:ascii="Times New Roman"/>
                <w:sz w:val="21"/>
              </w:rPr>
              <w:t>3L</w:t>
            </w:r>
          </w:p>
        </w:tc>
        <w:tc>
          <w:tcPr>
            <w:tcW w:w="1004" w:type="dxa"/>
          </w:tcPr>
          <w:p>
            <w:pPr>
              <w:pStyle w:val="9"/>
              <w:spacing w:before="34"/>
              <w:ind w:left="290"/>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9"/>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8"/>
              <w:rPr>
                <w:rFonts w:ascii="Times New Roman" w:hAnsi="Times New Roman"/>
                <w:sz w:val="21"/>
              </w:rPr>
            </w:pPr>
            <w:r>
              <w:rPr>
                <w:rFonts w:ascii="Times New Roman" w:hAnsi="Times New Roman"/>
                <w:sz w:val="21"/>
              </w:rPr>
              <w:t>——</w:t>
            </w:r>
          </w:p>
        </w:tc>
        <w:tc>
          <w:tcPr>
            <w:tcW w:w="1001" w:type="dxa"/>
          </w:tcPr>
          <w:p>
            <w:pPr>
              <w:pStyle w:val="9"/>
              <w:spacing w:before="34"/>
              <w:ind w:left="379"/>
              <w:rPr>
                <w:rFonts w:ascii="Times New Roman"/>
                <w:sz w:val="21"/>
              </w:rPr>
            </w:pPr>
            <w:r>
              <w:rPr>
                <w:rFonts w:ascii="Times New Roman"/>
                <w:sz w:val="21"/>
              </w:rPr>
              <w:t>3L</w:t>
            </w:r>
          </w:p>
        </w:tc>
        <w:tc>
          <w:tcPr>
            <w:tcW w:w="1003" w:type="dxa"/>
          </w:tcPr>
          <w:p>
            <w:pPr>
              <w:pStyle w:val="9"/>
              <w:spacing w:before="34"/>
              <w:ind w:left="288"/>
              <w:rPr>
                <w:rFonts w:ascii="Times New Roman" w:hAnsi="Times New Roman"/>
                <w:sz w:val="21"/>
              </w:rPr>
            </w:pPr>
            <w:r>
              <w:rPr>
                <w:rFonts w:ascii="Times New Roman" w:hAnsi="Times New Roman"/>
                <w:sz w:val="21"/>
              </w:rPr>
              <w:t>——</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325"/>
              <w:rPr>
                <w:sz w:val="21"/>
              </w:rPr>
            </w:pPr>
            <w:r>
              <w:rPr>
                <w:sz w:val="21"/>
              </w:rPr>
              <w:t>流速</w:t>
            </w:r>
          </w:p>
          <w:p>
            <w:pPr>
              <w:pStyle w:val="9"/>
              <w:spacing w:before="55"/>
              <w:ind w:left="313"/>
              <w:rPr>
                <w:rFonts w:ascii="Times New Roman"/>
                <w:sz w:val="21"/>
              </w:rPr>
            </w:pPr>
            <w:r>
              <w:rPr>
                <w:rFonts w:ascii="Times New Roman"/>
                <w:sz w:val="21"/>
              </w:rPr>
              <w:t>(m/s)</w:t>
            </w:r>
          </w:p>
        </w:tc>
        <w:tc>
          <w:tcPr>
            <w:tcW w:w="2005" w:type="dxa"/>
            <w:gridSpan w:val="2"/>
          </w:tcPr>
          <w:p>
            <w:pPr>
              <w:pStyle w:val="9"/>
              <w:spacing w:before="190"/>
              <w:ind w:left="761" w:right="755"/>
              <w:jc w:val="center"/>
              <w:rPr>
                <w:rFonts w:ascii="Times New Roman"/>
                <w:sz w:val="21"/>
              </w:rPr>
            </w:pPr>
            <w:r>
              <w:rPr>
                <w:rFonts w:ascii="Times New Roman"/>
                <w:sz w:val="21"/>
              </w:rPr>
              <w:t>11.8</w:t>
            </w:r>
          </w:p>
        </w:tc>
        <w:tc>
          <w:tcPr>
            <w:tcW w:w="2005" w:type="dxa"/>
            <w:gridSpan w:val="2"/>
          </w:tcPr>
          <w:p>
            <w:pPr>
              <w:pStyle w:val="9"/>
              <w:spacing w:before="190"/>
              <w:ind w:left="761" w:right="756"/>
              <w:jc w:val="center"/>
              <w:rPr>
                <w:rFonts w:ascii="Times New Roman"/>
                <w:sz w:val="21"/>
              </w:rPr>
            </w:pPr>
            <w:r>
              <w:rPr>
                <w:rFonts w:ascii="Times New Roman"/>
                <w:sz w:val="21"/>
              </w:rPr>
              <w:t>11.7</w:t>
            </w:r>
          </w:p>
        </w:tc>
        <w:tc>
          <w:tcPr>
            <w:tcW w:w="2005" w:type="dxa"/>
            <w:gridSpan w:val="2"/>
          </w:tcPr>
          <w:p>
            <w:pPr>
              <w:pStyle w:val="9"/>
              <w:spacing w:before="190"/>
              <w:ind w:left="761" w:right="757"/>
              <w:jc w:val="center"/>
              <w:rPr>
                <w:rFonts w:ascii="Times New Roman"/>
                <w:sz w:val="21"/>
              </w:rPr>
            </w:pPr>
            <w:r>
              <w:rPr>
                <w:rFonts w:ascii="Times New Roman"/>
                <w:sz w:val="21"/>
              </w:rPr>
              <w:t>11.7</w:t>
            </w:r>
          </w:p>
        </w:tc>
        <w:tc>
          <w:tcPr>
            <w:tcW w:w="2004" w:type="dxa"/>
            <w:gridSpan w:val="2"/>
          </w:tcPr>
          <w:p>
            <w:pPr>
              <w:pStyle w:val="9"/>
              <w:spacing w:before="190"/>
              <w:ind w:left="660" w:right="660"/>
              <w:jc w:val="center"/>
              <w:rPr>
                <w:rFonts w:ascii="Times New Roman"/>
                <w:sz w:val="21"/>
              </w:rPr>
            </w:pPr>
            <w:r>
              <w:rPr>
                <w:rFonts w:ascii="Times New Roman"/>
                <w:sz w:val="21"/>
              </w:rPr>
              <w:t>11.7</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13" w:type="dxa"/>
            <w:tcBorders>
              <w:top w:val="nil"/>
              <w:bottom w:val="nil"/>
            </w:tcBorders>
          </w:tcPr>
          <w:p>
            <w:pPr>
              <w:pStyle w:val="9"/>
              <w:rPr>
                <w:rFonts w:ascii="Times New Roman"/>
                <w:sz w:val="20"/>
              </w:rPr>
            </w:pPr>
          </w:p>
        </w:tc>
        <w:tc>
          <w:tcPr>
            <w:tcW w:w="1075" w:type="dxa"/>
          </w:tcPr>
          <w:p>
            <w:pPr>
              <w:pStyle w:val="9"/>
              <w:spacing w:before="25"/>
              <w:ind w:left="114"/>
              <w:rPr>
                <w:sz w:val="21"/>
              </w:rPr>
            </w:pPr>
            <w:r>
              <w:rPr>
                <w:sz w:val="21"/>
              </w:rPr>
              <w:t>流量</w:t>
            </w:r>
            <w:r>
              <w:rPr>
                <w:spacing w:val="-3"/>
                <w:sz w:val="21"/>
              </w:rPr>
              <w:t>（</w:t>
            </w:r>
            <w:r>
              <w:rPr>
                <w:sz w:val="21"/>
              </w:rPr>
              <w:t>标</w:t>
            </w:r>
          </w:p>
          <w:p>
            <w:pPr>
              <w:pStyle w:val="9"/>
              <w:spacing w:before="43"/>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05" w:type="dxa"/>
            <w:gridSpan w:val="2"/>
          </w:tcPr>
          <w:p>
            <w:pPr>
              <w:pStyle w:val="9"/>
              <w:spacing w:before="192"/>
              <w:ind w:left="761" w:right="755"/>
              <w:jc w:val="center"/>
              <w:rPr>
                <w:rFonts w:ascii="Times New Roman"/>
                <w:sz w:val="21"/>
              </w:rPr>
            </w:pPr>
            <w:r>
              <w:rPr>
                <w:rFonts w:ascii="Times New Roman"/>
                <w:sz w:val="21"/>
              </w:rPr>
              <w:t>6146</w:t>
            </w:r>
          </w:p>
        </w:tc>
        <w:tc>
          <w:tcPr>
            <w:tcW w:w="2005" w:type="dxa"/>
            <w:gridSpan w:val="2"/>
          </w:tcPr>
          <w:p>
            <w:pPr>
              <w:pStyle w:val="9"/>
              <w:spacing w:before="192"/>
              <w:ind w:left="761" w:right="756"/>
              <w:jc w:val="center"/>
              <w:rPr>
                <w:rFonts w:ascii="Times New Roman"/>
                <w:sz w:val="21"/>
              </w:rPr>
            </w:pPr>
            <w:r>
              <w:rPr>
                <w:rFonts w:ascii="Times New Roman"/>
                <w:sz w:val="21"/>
              </w:rPr>
              <w:t>6072</w:t>
            </w:r>
          </w:p>
        </w:tc>
        <w:tc>
          <w:tcPr>
            <w:tcW w:w="2005" w:type="dxa"/>
            <w:gridSpan w:val="2"/>
          </w:tcPr>
          <w:p>
            <w:pPr>
              <w:pStyle w:val="9"/>
              <w:spacing w:before="192"/>
              <w:ind w:left="761" w:right="757"/>
              <w:jc w:val="center"/>
              <w:rPr>
                <w:rFonts w:ascii="Times New Roman"/>
                <w:sz w:val="21"/>
              </w:rPr>
            </w:pPr>
            <w:r>
              <w:rPr>
                <w:rFonts w:ascii="Times New Roman"/>
                <w:sz w:val="21"/>
              </w:rPr>
              <w:t>6070</w:t>
            </w:r>
          </w:p>
        </w:tc>
        <w:tc>
          <w:tcPr>
            <w:tcW w:w="2004" w:type="dxa"/>
            <w:gridSpan w:val="2"/>
          </w:tcPr>
          <w:p>
            <w:pPr>
              <w:pStyle w:val="9"/>
              <w:spacing w:before="192"/>
              <w:ind w:left="664" w:right="660"/>
              <w:jc w:val="center"/>
              <w:rPr>
                <w:rFonts w:ascii="Times New Roman"/>
                <w:sz w:val="21"/>
              </w:rPr>
            </w:pPr>
            <w:r>
              <w:rPr>
                <w:rFonts w:ascii="Times New Roman"/>
                <w:sz w:val="21"/>
              </w:rPr>
              <w:t>6096</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7"/>
              <w:jc w:val="center"/>
              <w:rPr>
                <w:sz w:val="21"/>
              </w:rPr>
            </w:pPr>
            <w:r>
              <w:rPr>
                <w:sz w:val="21"/>
              </w:rPr>
              <w:t>含湿量</w:t>
            </w:r>
          </w:p>
          <w:p>
            <w:pPr>
              <w:pStyle w:val="9"/>
              <w:spacing w:before="55"/>
              <w:ind w:left="95" w:right="89"/>
              <w:jc w:val="center"/>
              <w:rPr>
                <w:rFonts w:ascii="Times New Roman"/>
                <w:sz w:val="21"/>
              </w:rPr>
            </w:pPr>
            <w:r>
              <w:rPr>
                <w:rFonts w:ascii="Times New Roman"/>
                <w:sz w:val="21"/>
              </w:rPr>
              <w:t>(%)</w:t>
            </w:r>
          </w:p>
        </w:tc>
        <w:tc>
          <w:tcPr>
            <w:tcW w:w="2005" w:type="dxa"/>
            <w:gridSpan w:val="2"/>
          </w:tcPr>
          <w:p>
            <w:pPr>
              <w:pStyle w:val="9"/>
              <w:spacing w:before="190"/>
              <w:ind w:left="761" w:right="755"/>
              <w:jc w:val="center"/>
              <w:rPr>
                <w:rFonts w:ascii="Times New Roman"/>
                <w:sz w:val="21"/>
              </w:rPr>
            </w:pPr>
            <w:r>
              <w:rPr>
                <w:rFonts w:ascii="Times New Roman"/>
                <w:sz w:val="21"/>
              </w:rPr>
              <w:t>2.2</w:t>
            </w:r>
          </w:p>
        </w:tc>
        <w:tc>
          <w:tcPr>
            <w:tcW w:w="2005" w:type="dxa"/>
            <w:gridSpan w:val="2"/>
          </w:tcPr>
          <w:p>
            <w:pPr>
              <w:pStyle w:val="9"/>
              <w:spacing w:before="190"/>
              <w:ind w:left="761" w:right="756"/>
              <w:jc w:val="center"/>
              <w:rPr>
                <w:rFonts w:ascii="Times New Roman"/>
                <w:sz w:val="21"/>
              </w:rPr>
            </w:pPr>
            <w:r>
              <w:rPr>
                <w:rFonts w:ascii="Times New Roman"/>
                <w:sz w:val="21"/>
              </w:rPr>
              <w:t>2.2</w:t>
            </w:r>
          </w:p>
        </w:tc>
        <w:tc>
          <w:tcPr>
            <w:tcW w:w="2005" w:type="dxa"/>
            <w:gridSpan w:val="2"/>
          </w:tcPr>
          <w:p>
            <w:pPr>
              <w:pStyle w:val="9"/>
              <w:spacing w:before="190"/>
              <w:ind w:left="761" w:right="757"/>
              <w:jc w:val="center"/>
              <w:rPr>
                <w:rFonts w:ascii="Times New Roman"/>
                <w:sz w:val="21"/>
              </w:rPr>
            </w:pPr>
            <w:r>
              <w:rPr>
                <w:rFonts w:ascii="Times New Roman"/>
                <w:sz w:val="21"/>
              </w:rPr>
              <w:t>2.2</w:t>
            </w:r>
          </w:p>
        </w:tc>
        <w:tc>
          <w:tcPr>
            <w:tcW w:w="2004" w:type="dxa"/>
            <w:gridSpan w:val="2"/>
          </w:tcPr>
          <w:p>
            <w:pPr>
              <w:pStyle w:val="9"/>
              <w:spacing w:before="190"/>
              <w:ind w:left="660" w:right="660"/>
              <w:jc w:val="center"/>
              <w:rPr>
                <w:rFonts w:ascii="Times New Roman"/>
                <w:sz w:val="21"/>
              </w:rPr>
            </w:pPr>
            <w:r>
              <w:rPr>
                <w:rFonts w:ascii="Times New Roman"/>
                <w:sz w:val="21"/>
              </w:rPr>
              <w:t>2.2</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7"/>
              <w:jc w:val="center"/>
              <w:rPr>
                <w:sz w:val="21"/>
              </w:rPr>
            </w:pPr>
            <w:r>
              <w:rPr>
                <w:sz w:val="21"/>
              </w:rPr>
              <w:t>含氧量</w:t>
            </w:r>
          </w:p>
          <w:p>
            <w:pPr>
              <w:pStyle w:val="9"/>
              <w:spacing w:before="55"/>
              <w:ind w:left="95" w:right="89"/>
              <w:jc w:val="center"/>
              <w:rPr>
                <w:rFonts w:ascii="Times New Roman"/>
                <w:sz w:val="21"/>
              </w:rPr>
            </w:pPr>
            <w:r>
              <w:rPr>
                <w:rFonts w:ascii="Times New Roman"/>
                <w:sz w:val="21"/>
              </w:rPr>
              <w:t>(%)</w:t>
            </w:r>
          </w:p>
        </w:tc>
        <w:tc>
          <w:tcPr>
            <w:tcW w:w="2005" w:type="dxa"/>
            <w:gridSpan w:val="2"/>
          </w:tcPr>
          <w:p>
            <w:pPr>
              <w:pStyle w:val="9"/>
              <w:spacing w:before="190"/>
              <w:ind w:left="761" w:right="755"/>
              <w:jc w:val="center"/>
              <w:rPr>
                <w:rFonts w:ascii="Times New Roman"/>
                <w:sz w:val="21"/>
              </w:rPr>
            </w:pPr>
            <w:r>
              <w:rPr>
                <w:rFonts w:ascii="Times New Roman"/>
                <w:sz w:val="21"/>
              </w:rPr>
              <w:t>20.7</w:t>
            </w:r>
          </w:p>
        </w:tc>
        <w:tc>
          <w:tcPr>
            <w:tcW w:w="2005" w:type="dxa"/>
            <w:gridSpan w:val="2"/>
          </w:tcPr>
          <w:p>
            <w:pPr>
              <w:pStyle w:val="9"/>
              <w:spacing w:before="190"/>
              <w:ind w:left="761" w:right="756"/>
              <w:jc w:val="center"/>
              <w:rPr>
                <w:rFonts w:ascii="Times New Roman"/>
                <w:sz w:val="21"/>
              </w:rPr>
            </w:pPr>
            <w:r>
              <w:rPr>
                <w:rFonts w:ascii="Times New Roman"/>
                <w:sz w:val="21"/>
              </w:rPr>
              <w:t>20.8</w:t>
            </w:r>
          </w:p>
        </w:tc>
        <w:tc>
          <w:tcPr>
            <w:tcW w:w="2005" w:type="dxa"/>
            <w:gridSpan w:val="2"/>
          </w:tcPr>
          <w:p>
            <w:pPr>
              <w:pStyle w:val="9"/>
              <w:spacing w:before="190"/>
              <w:ind w:left="761" w:right="757"/>
              <w:jc w:val="center"/>
              <w:rPr>
                <w:rFonts w:ascii="Times New Roman"/>
                <w:sz w:val="21"/>
              </w:rPr>
            </w:pPr>
            <w:r>
              <w:rPr>
                <w:rFonts w:ascii="Times New Roman"/>
                <w:sz w:val="21"/>
              </w:rPr>
              <w:t>20.8</w:t>
            </w:r>
          </w:p>
        </w:tc>
        <w:tc>
          <w:tcPr>
            <w:tcW w:w="2004" w:type="dxa"/>
            <w:gridSpan w:val="2"/>
          </w:tcPr>
          <w:p>
            <w:pPr>
              <w:pStyle w:val="9"/>
              <w:spacing w:before="190"/>
              <w:ind w:left="660" w:right="660"/>
              <w:jc w:val="center"/>
              <w:rPr>
                <w:rFonts w:ascii="Times New Roman"/>
                <w:sz w:val="21"/>
              </w:rPr>
            </w:pPr>
            <w:r>
              <w:rPr>
                <w:rFonts w:ascii="Times New Roman"/>
                <w:sz w:val="21"/>
              </w:rPr>
              <w:t>20.7</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114"/>
              <w:rPr>
                <w:sz w:val="21"/>
              </w:rPr>
            </w:pPr>
            <w:r>
              <w:rPr>
                <w:spacing w:val="-1"/>
                <w:sz w:val="21"/>
              </w:rPr>
              <w:t>烟气温度</w:t>
            </w:r>
          </w:p>
          <w:p>
            <w:pPr>
              <w:pStyle w:val="9"/>
              <w:spacing w:before="43"/>
              <w:ind w:left="217"/>
              <w:rPr>
                <w:sz w:val="21"/>
              </w:rPr>
            </w:pPr>
            <w:r>
              <w:rPr>
                <w:w w:val="110"/>
                <w:sz w:val="21"/>
              </w:rPr>
              <w:t>（</w:t>
            </w:r>
            <w:r>
              <w:rPr>
                <w:rFonts w:ascii="Times New Roman" w:hAnsi="Times New Roman" w:eastAsia="Times New Roman"/>
                <w:w w:val="110"/>
                <w:sz w:val="21"/>
              </w:rPr>
              <w:t>℃</w:t>
            </w:r>
            <w:r>
              <w:rPr>
                <w:w w:val="110"/>
                <w:sz w:val="21"/>
              </w:rPr>
              <w:t>）</w:t>
            </w:r>
          </w:p>
        </w:tc>
        <w:tc>
          <w:tcPr>
            <w:tcW w:w="2005" w:type="dxa"/>
            <w:gridSpan w:val="2"/>
          </w:tcPr>
          <w:p>
            <w:pPr>
              <w:pStyle w:val="9"/>
              <w:spacing w:before="190"/>
              <w:ind w:left="761" w:right="755"/>
              <w:jc w:val="center"/>
              <w:rPr>
                <w:rFonts w:ascii="Times New Roman"/>
                <w:sz w:val="21"/>
              </w:rPr>
            </w:pPr>
            <w:r>
              <w:rPr>
                <w:rFonts w:ascii="Times New Roman"/>
                <w:sz w:val="21"/>
              </w:rPr>
              <w:t>21.5</w:t>
            </w:r>
          </w:p>
        </w:tc>
        <w:tc>
          <w:tcPr>
            <w:tcW w:w="2005" w:type="dxa"/>
            <w:gridSpan w:val="2"/>
          </w:tcPr>
          <w:p>
            <w:pPr>
              <w:pStyle w:val="9"/>
              <w:spacing w:before="190"/>
              <w:ind w:left="761" w:right="756"/>
              <w:jc w:val="center"/>
              <w:rPr>
                <w:rFonts w:ascii="Times New Roman"/>
                <w:sz w:val="21"/>
              </w:rPr>
            </w:pPr>
            <w:r>
              <w:rPr>
                <w:rFonts w:ascii="Times New Roman"/>
                <w:sz w:val="21"/>
              </w:rPr>
              <w:t>22.2</w:t>
            </w:r>
          </w:p>
        </w:tc>
        <w:tc>
          <w:tcPr>
            <w:tcW w:w="2005" w:type="dxa"/>
            <w:gridSpan w:val="2"/>
          </w:tcPr>
          <w:p>
            <w:pPr>
              <w:pStyle w:val="9"/>
              <w:spacing w:before="190"/>
              <w:ind w:left="761" w:right="757"/>
              <w:jc w:val="center"/>
              <w:rPr>
                <w:rFonts w:ascii="Times New Roman"/>
                <w:sz w:val="21"/>
              </w:rPr>
            </w:pPr>
            <w:r>
              <w:rPr>
                <w:rFonts w:ascii="Times New Roman"/>
                <w:sz w:val="21"/>
              </w:rPr>
              <w:t>22.2</w:t>
            </w:r>
          </w:p>
        </w:tc>
        <w:tc>
          <w:tcPr>
            <w:tcW w:w="2004" w:type="dxa"/>
            <w:gridSpan w:val="2"/>
          </w:tcPr>
          <w:p>
            <w:pPr>
              <w:pStyle w:val="9"/>
              <w:spacing w:before="190"/>
              <w:ind w:left="660" w:right="660"/>
              <w:jc w:val="center"/>
              <w:rPr>
                <w:rFonts w:ascii="Times New Roman"/>
                <w:sz w:val="21"/>
              </w:rPr>
            </w:pPr>
            <w:r>
              <w:rPr>
                <w:rFonts w:ascii="Times New Roman"/>
                <w:sz w:val="21"/>
              </w:rPr>
              <w:t>22.0</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vMerge w:val="restart"/>
            <w:tcBorders>
              <w:top w:val="nil"/>
              <w:bottom w:val="nil"/>
            </w:tcBorders>
          </w:tcPr>
          <w:p>
            <w:pPr>
              <w:pStyle w:val="9"/>
              <w:rPr>
                <w:rFonts w:ascii="Times New Roman"/>
                <w:sz w:val="20"/>
              </w:rPr>
            </w:pPr>
          </w:p>
        </w:tc>
        <w:tc>
          <w:tcPr>
            <w:tcW w:w="1075" w:type="dxa"/>
            <w:vMerge w:val="restart"/>
          </w:tcPr>
          <w:p>
            <w:pPr>
              <w:pStyle w:val="9"/>
              <w:rPr>
                <w:b/>
                <w:sz w:val="20"/>
              </w:rPr>
            </w:pPr>
          </w:p>
          <w:p>
            <w:pPr>
              <w:pStyle w:val="9"/>
              <w:rPr>
                <w:b/>
                <w:sz w:val="20"/>
              </w:rPr>
            </w:pPr>
          </w:p>
          <w:p>
            <w:pPr>
              <w:pStyle w:val="9"/>
              <w:spacing w:before="143"/>
              <w:ind w:left="114"/>
              <w:rPr>
                <w:sz w:val="21"/>
              </w:rPr>
            </w:pPr>
            <w:r>
              <w:rPr>
                <w:sz w:val="21"/>
              </w:rPr>
              <w:t>分析项目</w:t>
            </w:r>
          </w:p>
        </w:tc>
        <w:tc>
          <w:tcPr>
            <w:tcW w:w="6015" w:type="dxa"/>
            <w:gridSpan w:val="6"/>
          </w:tcPr>
          <w:p>
            <w:pPr>
              <w:pStyle w:val="9"/>
              <w:spacing w:before="22"/>
              <w:ind w:left="2670" w:right="2665"/>
              <w:jc w:val="center"/>
              <w:rPr>
                <w:sz w:val="21"/>
              </w:rPr>
            </w:pPr>
            <w:r>
              <w:rPr>
                <w:sz w:val="21"/>
              </w:rPr>
              <w:t>第三次</w:t>
            </w:r>
          </w:p>
        </w:tc>
        <w:tc>
          <w:tcPr>
            <w:tcW w:w="2004" w:type="dxa"/>
            <w:gridSpan w:val="2"/>
            <w:vMerge w:val="restart"/>
          </w:tcPr>
          <w:p>
            <w:pPr>
              <w:pStyle w:val="9"/>
              <w:spacing w:before="4"/>
              <w:rPr>
                <w:b/>
                <w:sz w:val="14"/>
              </w:rPr>
            </w:pPr>
          </w:p>
          <w:p>
            <w:pPr>
              <w:pStyle w:val="9"/>
              <w:ind w:left="664" w:right="660"/>
              <w:jc w:val="center"/>
              <w:rPr>
                <w:sz w:val="21"/>
              </w:rPr>
            </w:pPr>
            <w:r>
              <w:rPr>
                <w:sz w:val="21"/>
              </w:rPr>
              <w:t>平均值</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vMerge w:val="continue"/>
            <w:tcBorders>
              <w:top w:val="nil"/>
              <w:bottom w:val="nil"/>
            </w:tcBorders>
          </w:tcPr>
          <w:p>
            <w:pPr>
              <w:rPr>
                <w:sz w:val="2"/>
                <w:szCs w:val="2"/>
              </w:rPr>
            </w:pPr>
          </w:p>
        </w:tc>
        <w:tc>
          <w:tcPr>
            <w:tcW w:w="1075" w:type="dxa"/>
            <w:vMerge w:val="continue"/>
            <w:tcBorders>
              <w:top w:val="nil"/>
            </w:tcBorders>
          </w:tcPr>
          <w:p>
            <w:pPr>
              <w:rPr>
                <w:sz w:val="2"/>
                <w:szCs w:val="2"/>
              </w:rPr>
            </w:pPr>
          </w:p>
        </w:tc>
        <w:tc>
          <w:tcPr>
            <w:tcW w:w="2005" w:type="dxa"/>
            <w:gridSpan w:val="2"/>
          </w:tcPr>
          <w:p>
            <w:pPr>
              <w:pStyle w:val="9"/>
              <w:spacing w:before="34"/>
              <w:ind w:left="761" w:right="760"/>
              <w:jc w:val="center"/>
              <w:rPr>
                <w:rFonts w:ascii="Times New Roman"/>
                <w:sz w:val="21"/>
              </w:rPr>
            </w:pPr>
            <w:r>
              <w:rPr>
                <w:rFonts w:ascii="Times New Roman"/>
                <w:sz w:val="21"/>
              </w:rPr>
              <w:t>G5-7</w:t>
            </w:r>
          </w:p>
        </w:tc>
        <w:tc>
          <w:tcPr>
            <w:tcW w:w="2005" w:type="dxa"/>
            <w:gridSpan w:val="2"/>
          </w:tcPr>
          <w:p>
            <w:pPr>
              <w:pStyle w:val="9"/>
              <w:spacing w:before="34"/>
              <w:ind w:left="761" w:right="761"/>
              <w:jc w:val="center"/>
              <w:rPr>
                <w:rFonts w:ascii="Times New Roman"/>
                <w:sz w:val="21"/>
              </w:rPr>
            </w:pPr>
            <w:r>
              <w:rPr>
                <w:rFonts w:ascii="Times New Roman"/>
                <w:sz w:val="21"/>
              </w:rPr>
              <w:t>G5-8</w:t>
            </w:r>
          </w:p>
        </w:tc>
        <w:tc>
          <w:tcPr>
            <w:tcW w:w="2005" w:type="dxa"/>
            <w:gridSpan w:val="2"/>
          </w:tcPr>
          <w:p>
            <w:pPr>
              <w:pStyle w:val="9"/>
              <w:spacing w:before="34"/>
              <w:ind w:left="761" w:right="761"/>
              <w:jc w:val="center"/>
              <w:rPr>
                <w:rFonts w:ascii="Times New Roman"/>
                <w:sz w:val="21"/>
              </w:rPr>
            </w:pPr>
            <w:r>
              <w:rPr>
                <w:rFonts w:ascii="Times New Roman"/>
                <w:sz w:val="21"/>
              </w:rPr>
              <w:t>G5-9</w:t>
            </w:r>
          </w:p>
        </w:tc>
        <w:tc>
          <w:tcPr>
            <w:tcW w:w="2004" w:type="dxa"/>
            <w:gridSpan w:val="2"/>
            <w:vMerge w:val="continue"/>
            <w:tcBorders>
              <w:top w:val="nil"/>
            </w:tcBorders>
          </w:tcPr>
          <w:p>
            <w:pPr>
              <w:rPr>
                <w:sz w:val="2"/>
                <w:szCs w:val="2"/>
              </w:rPr>
            </w:pP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13" w:type="dxa"/>
            <w:vMerge w:val="continue"/>
            <w:tcBorders>
              <w:top w:val="nil"/>
              <w:bottom w:val="nil"/>
            </w:tcBorders>
          </w:tcPr>
          <w:p>
            <w:pPr>
              <w:rPr>
                <w:sz w:val="2"/>
                <w:szCs w:val="2"/>
              </w:rPr>
            </w:pPr>
          </w:p>
        </w:tc>
        <w:tc>
          <w:tcPr>
            <w:tcW w:w="1075" w:type="dxa"/>
            <w:vMerge w:val="continue"/>
            <w:tcBorders>
              <w:top w:val="nil"/>
            </w:tcBorders>
          </w:tcPr>
          <w:p>
            <w:pPr>
              <w:rPr>
                <w:sz w:val="2"/>
                <w:szCs w:val="2"/>
              </w:rPr>
            </w:pPr>
          </w:p>
        </w:tc>
        <w:tc>
          <w:tcPr>
            <w:tcW w:w="1001" w:type="dxa"/>
          </w:tcPr>
          <w:p>
            <w:pPr>
              <w:pStyle w:val="9"/>
              <w:spacing w:before="25" w:line="278" w:lineRule="auto"/>
              <w:ind w:left="182" w:right="173"/>
              <w:jc w:val="center"/>
              <w:rPr>
                <w:sz w:val="21"/>
              </w:rPr>
            </w:pPr>
            <w:r>
              <w:rPr>
                <w:sz w:val="21"/>
              </w:rPr>
              <w:t>实测浓度</w:t>
            </w:r>
          </w:p>
          <w:p>
            <w:pPr>
              <w:pStyle w:val="9"/>
              <w:spacing w:before="11"/>
              <w:ind w:left="99"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5" w:line="278" w:lineRule="auto"/>
              <w:ind w:left="184" w:right="173"/>
              <w:jc w:val="center"/>
              <w:rPr>
                <w:sz w:val="21"/>
              </w:rPr>
            </w:pPr>
            <w:r>
              <w:rPr>
                <w:sz w:val="21"/>
              </w:rPr>
              <w:t>排放速率</w:t>
            </w:r>
          </w:p>
          <w:p>
            <w:pPr>
              <w:pStyle w:val="9"/>
              <w:spacing w:before="11"/>
              <w:ind w:left="154" w:right="144"/>
              <w:jc w:val="center"/>
              <w:rPr>
                <w:rFonts w:ascii="Times New Roman"/>
                <w:sz w:val="21"/>
              </w:rPr>
            </w:pPr>
            <w:r>
              <w:rPr>
                <w:rFonts w:ascii="Times New Roman"/>
                <w:sz w:val="21"/>
              </w:rPr>
              <w:t>(kg/h)</w:t>
            </w:r>
          </w:p>
        </w:tc>
        <w:tc>
          <w:tcPr>
            <w:tcW w:w="1001" w:type="dxa"/>
          </w:tcPr>
          <w:p>
            <w:pPr>
              <w:pStyle w:val="9"/>
              <w:spacing w:before="25" w:line="278" w:lineRule="auto"/>
              <w:ind w:left="181" w:right="173"/>
              <w:jc w:val="center"/>
              <w:rPr>
                <w:sz w:val="21"/>
              </w:rPr>
            </w:pPr>
            <w:r>
              <w:rPr>
                <w:sz w:val="21"/>
              </w:rPr>
              <w:t>实测浓度</w:t>
            </w:r>
          </w:p>
          <w:p>
            <w:pPr>
              <w:pStyle w:val="9"/>
              <w:spacing w:before="11"/>
              <w:ind w:left="98"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5" w:line="278" w:lineRule="auto"/>
              <w:ind w:left="183" w:right="174"/>
              <w:jc w:val="center"/>
              <w:rPr>
                <w:sz w:val="21"/>
              </w:rPr>
            </w:pPr>
            <w:r>
              <w:rPr>
                <w:sz w:val="21"/>
              </w:rPr>
              <w:t>排放速率</w:t>
            </w:r>
          </w:p>
          <w:p>
            <w:pPr>
              <w:pStyle w:val="9"/>
              <w:spacing w:before="11"/>
              <w:ind w:left="152" w:right="144"/>
              <w:jc w:val="center"/>
              <w:rPr>
                <w:rFonts w:ascii="Times New Roman"/>
                <w:sz w:val="21"/>
              </w:rPr>
            </w:pPr>
            <w:r>
              <w:rPr>
                <w:rFonts w:ascii="Times New Roman"/>
                <w:sz w:val="21"/>
              </w:rPr>
              <w:t>(kg/h)</w:t>
            </w:r>
          </w:p>
        </w:tc>
        <w:tc>
          <w:tcPr>
            <w:tcW w:w="1001" w:type="dxa"/>
          </w:tcPr>
          <w:p>
            <w:pPr>
              <w:pStyle w:val="9"/>
              <w:spacing w:before="25" w:line="278" w:lineRule="auto"/>
              <w:ind w:left="181" w:right="174"/>
              <w:jc w:val="center"/>
              <w:rPr>
                <w:sz w:val="21"/>
              </w:rPr>
            </w:pPr>
            <w:r>
              <w:rPr>
                <w:sz w:val="21"/>
              </w:rPr>
              <w:t>实测浓度</w:t>
            </w:r>
          </w:p>
          <w:p>
            <w:pPr>
              <w:pStyle w:val="9"/>
              <w:spacing w:before="11"/>
              <w:ind w:left="97"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4" w:type="dxa"/>
          </w:tcPr>
          <w:p>
            <w:pPr>
              <w:pStyle w:val="9"/>
              <w:spacing w:before="25" w:line="278" w:lineRule="auto"/>
              <w:ind w:left="183" w:right="175"/>
              <w:jc w:val="center"/>
              <w:rPr>
                <w:sz w:val="21"/>
              </w:rPr>
            </w:pPr>
            <w:r>
              <w:rPr>
                <w:sz w:val="21"/>
              </w:rPr>
              <w:t>排放速率</w:t>
            </w:r>
          </w:p>
          <w:p>
            <w:pPr>
              <w:pStyle w:val="9"/>
              <w:spacing w:before="11"/>
              <w:ind w:left="151" w:right="144"/>
              <w:jc w:val="center"/>
              <w:rPr>
                <w:rFonts w:ascii="Times New Roman"/>
                <w:sz w:val="21"/>
              </w:rPr>
            </w:pPr>
            <w:r>
              <w:rPr>
                <w:rFonts w:ascii="Times New Roman"/>
                <w:sz w:val="21"/>
              </w:rPr>
              <w:t>(kg/h)</w:t>
            </w:r>
          </w:p>
        </w:tc>
        <w:tc>
          <w:tcPr>
            <w:tcW w:w="1001" w:type="dxa"/>
          </w:tcPr>
          <w:p>
            <w:pPr>
              <w:pStyle w:val="9"/>
              <w:spacing w:before="25" w:line="278" w:lineRule="auto"/>
              <w:ind w:left="180" w:right="174"/>
              <w:jc w:val="center"/>
              <w:rPr>
                <w:sz w:val="21"/>
              </w:rPr>
            </w:pPr>
            <w:r>
              <w:rPr>
                <w:sz w:val="21"/>
              </w:rPr>
              <w:t>实测浓度</w:t>
            </w:r>
          </w:p>
          <w:p>
            <w:pPr>
              <w:pStyle w:val="9"/>
              <w:spacing w:before="11"/>
              <w:ind w:left="96" w:right="94"/>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3" w:type="dxa"/>
          </w:tcPr>
          <w:p>
            <w:pPr>
              <w:pStyle w:val="9"/>
              <w:spacing w:before="25" w:line="278" w:lineRule="auto"/>
              <w:ind w:left="182" w:right="174"/>
              <w:jc w:val="center"/>
              <w:rPr>
                <w:sz w:val="21"/>
              </w:rPr>
            </w:pPr>
            <w:r>
              <w:rPr>
                <w:sz w:val="21"/>
              </w:rPr>
              <w:t>排放速率</w:t>
            </w:r>
          </w:p>
          <w:p>
            <w:pPr>
              <w:pStyle w:val="9"/>
              <w:spacing w:before="11"/>
              <w:ind w:left="159" w:right="152"/>
              <w:jc w:val="center"/>
              <w:rPr>
                <w:rFonts w:ascii="Times New Roman"/>
                <w:sz w:val="21"/>
              </w:rPr>
            </w:pPr>
            <w:r>
              <w:rPr>
                <w:rFonts w:ascii="Times New Roman"/>
                <w:sz w:val="21"/>
              </w:rPr>
              <w:t>(kg/h)</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7"/>
              <w:jc w:val="center"/>
              <w:rPr>
                <w:sz w:val="21"/>
              </w:rPr>
            </w:pPr>
            <w:r>
              <w:rPr>
                <w:sz w:val="21"/>
              </w:rPr>
              <w:t>颗粒物</w:t>
            </w:r>
          </w:p>
        </w:tc>
        <w:tc>
          <w:tcPr>
            <w:tcW w:w="1001" w:type="dxa"/>
          </w:tcPr>
          <w:p>
            <w:pPr>
              <w:pStyle w:val="9"/>
              <w:spacing w:before="34"/>
              <w:ind w:left="100" w:right="94"/>
              <w:jc w:val="center"/>
              <w:rPr>
                <w:rFonts w:ascii="Times New Roman"/>
                <w:sz w:val="21"/>
              </w:rPr>
            </w:pPr>
            <w:r>
              <w:rPr>
                <w:rFonts w:ascii="Times New Roman"/>
                <w:sz w:val="21"/>
              </w:rPr>
              <w:t>2.2</w:t>
            </w:r>
          </w:p>
        </w:tc>
        <w:tc>
          <w:tcPr>
            <w:tcW w:w="1004" w:type="dxa"/>
          </w:tcPr>
          <w:p>
            <w:pPr>
              <w:pStyle w:val="9"/>
              <w:spacing w:before="34"/>
              <w:ind w:left="264"/>
              <w:rPr>
                <w:rFonts w:ascii="Times New Roman"/>
                <w:sz w:val="21"/>
              </w:rPr>
            </w:pPr>
            <w:r>
              <w:rPr>
                <w:rFonts w:ascii="Times New Roman"/>
                <w:sz w:val="21"/>
              </w:rPr>
              <w:t>0.013</w:t>
            </w:r>
          </w:p>
        </w:tc>
        <w:tc>
          <w:tcPr>
            <w:tcW w:w="1001" w:type="dxa"/>
          </w:tcPr>
          <w:p>
            <w:pPr>
              <w:pStyle w:val="9"/>
              <w:spacing w:before="34"/>
              <w:ind w:left="366"/>
              <w:rPr>
                <w:rFonts w:ascii="Times New Roman"/>
                <w:sz w:val="21"/>
              </w:rPr>
            </w:pPr>
            <w:r>
              <w:rPr>
                <w:rFonts w:ascii="Times New Roman"/>
                <w:sz w:val="21"/>
              </w:rPr>
              <w:t>2.3</w:t>
            </w:r>
          </w:p>
        </w:tc>
        <w:tc>
          <w:tcPr>
            <w:tcW w:w="1004" w:type="dxa"/>
          </w:tcPr>
          <w:p>
            <w:pPr>
              <w:pStyle w:val="9"/>
              <w:spacing w:before="34"/>
              <w:ind w:left="263"/>
              <w:rPr>
                <w:rFonts w:ascii="Times New Roman"/>
                <w:sz w:val="21"/>
              </w:rPr>
            </w:pPr>
            <w:r>
              <w:rPr>
                <w:rFonts w:ascii="Times New Roman"/>
                <w:sz w:val="21"/>
              </w:rPr>
              <w:t>0.014</w:t>
            </w:r>
          </w:p>
        </w:tc>
        <w:tc>
          <w:tcPr>
            <w:tcW w:w="1001" w:type="dxa"/>
          </w:tcPr>
          <w:p>
            <w:pPr>
              <w:pStyle w:val="9"/>
              <w:spacing w:before="34"/>
              <w:ind w:left="365"/>
              <w:rPr>
                <w:rFonts w:ascii="Times New Roman"/>
                <w:sz w:val="21"/>
              </w:rPr>
            </w:pPr>
            <w:r>
              <w:rPr>
                <w:rFonts w:ascii="Times New Roman"/>
                <w:sz w:val="21"/>
              </w:rPr>
              <w:t>2.4</w:t>
            </w:r>
          </w:p>
        </w:tc>
        <w:tc>
          <w:tcPr>
            <w:tcW w:w="1004" w:type="dxa"/>
          </w:tcPr>
          <w:p>
            <w:pPr>
              <w:pStyle w:val="9"/>
              <w:spacing w:before="34"/>
              <w:ind w:left="262"/>
              <w:rPr>
                <w:rFonts w:ascii="Times New Roman"/>
                <w:sz w:val="21"/>
              </w:rPr>
            </w:pPr>
            <w:r>
              <w:rPr>
                <w:rFonts w:ascii="Times New Roman"/>
                <w:sz w:val="21"/>
              </w:rPr>
              <w:t>0.015</w:t>
            </w:r>
          </w:p>
        </w:tc>
        <w:tc>
          <w:tcPr>
            <w:tcW w:w="1001" w:type="dxa"/>
          </w:tcPr>
          <w:p>
            <w:pPr>
              <w:pStyle w:val="9"/>
              <w:spacing w:before="34"/>
              <w:ind w:left="365"/>
              <w:rPr>
                <w:rFonts w:ascii="Times New Roman"/>
                <w:sz w:val="21"/>
              </w:rPr>
            </w:pPr>
            <w:r>
              <w:rPr>
                <w:rFonts w:ascii="Times New Roman"/>
                <w:sz w:val="21"/>
              </w:rPr>
              <w:t>2.3</w:t>
            </w:r>
          </w:p>
        </w:tc>
        <w:tc>
          <w:tcPr>
            <w:tcW w:w="1003" w:type="dxa"/>
          </w:tcPr>
          <w:p>
            <w:pPr>
              <w:pStyle w:val="9"/>
              <w:spacing w:before="34"/>
              <w:ind w:left="262"/>
              <w:rPr>
                <w:rFonts w:ascii="Times New Roman"/>
                <w:sz w:val="21"/>
              </w:rPr>
            </w:pPr>
            <w:r>
              <w:rPr>
                <w:rFonts w:ascii="Times New Roman"/>
                <w:sz w:val="21"/>
              </w:rPr>
              <w:t>0.014</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9"/>
              <w:jc w:val="center"/>
              <w:rPr>
                <w:sz w:val="21"/>
              </w:rPr>
            </w:pPr>
            <w:r>
              <w:rPr>
                <w:sz w:val="21"/>
              </w:rPr>
              <w:t>二氧化硫</w:t>
            </w:r>
          </w:p>
        </w:tc>
        <w:tc>
          <w:tcPr>
            <w:tcW w:w="1001" w:type="dxa"/>
          </w:tcPr>
          <w:p>
            <w:pPr>
              <w:pStyle w:val="9"/>
              <w:spacing w:before="34"/>
              <w:ind w:left="100" w:right="94"/>
              <w:jc w:val="center"/>
              <w:rPr>
                <w:rFonts w:ascii="Times New Roman"/>
                <w:sz w:val="21"/>
              </w:rPr>
            </w:pPr>
            <w:r>
              <w:rPr>
                <w:rFonts w:ascii="Times New Roman"/>
                <w:sz w:val="21"/>
              </w:rPr>
              <w:t>3L</w:t>
            </w:r>
          </w:p>
        </w:tc>
        <w:tc>
          <w:tcPr>
            <w:tcW w:w="1004" w:type="dxa"/>
          </w:tcPr>
          <w:p>
            <w:pPr>
              <w:pStyle w:val="9"/>
              <w:spacing w:before="34"/>
              <w:ind w:left="290"/>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9"/>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8"/>
              <w:rPr>
                <w:rFonts w:ascii="Times New Roman" w:hAnsi="Times New Roman"/>
                <w:sz w:val="21"/>
              </w:rPr>
            </w:pPr>
            <w:r>
              <w:rPr>
                <w:rFonts w:ascii="Times New Roman" w:hAnsi="Times New Roman"/>
                <w:sz w:val="21"/>
              </w:rPr>
              <w:t>——</w:t>
            </w:r>
          </w:p>
        </w:tc>
        <w:tc>
          <w:tcPr>
            <w:tcW w:w="1001" w:type="dxa"/>
          </w:tcPr>
          <w:p>
            <w:pPr>
              <w:pStyle w:val="9"/>
              <w:spacing w:before="34"/>
              <w:ind w:left="379"/>
              <w:rPr>
                <w:rFonts w:ascii="Times New Roman"/>
                <w:sz w:val="21"/>
              </w:rPr>
            </w:pPr>
            <w:r>
              <w:rPr>
                <w:rFonts w:ascii="Times New Roman"/>
                <w:sz w:val="21"/>
              </w:rPr>
              <w:t>3L</w:t>
            </w:r>
          </w:p>
        </w:tc>
        <w:tc>
          <w:tcPr>
            <w:tcW w:w="1003" w:type="dxa"/>
          </w:tcPr>
          <w:p>
            <w:pPr>
              <w:pStyle w:val="9"/>
              <w:spacing w:before="34"/>
              <w:ind w:left="288"/>
              <w:rPr>
                <w:rFonts w:ascii="Times New Roman" w:hAnsi="Times New Roman"/>
                <w:sz w:val="21"/>
              </w:rPr>
            </w:pPr>
            <w:r>
              <w:rPr>
                <w:rFonts w:ascii="Times New Roman" w:hAnsi="Times New Roman"/>
                <w:sz w:val="21"/>
              </w:rPr>
              <w:t>——</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9"/>
              <w:jc w:val="center"/>
              <w:rPr>
                <w:sz w:val="21"/>
              </w:rPr>
            </w:pPr>
            <w:r>
              <w:rPr>
                <w:sz w:val="21"/>
              </w:rPr>
              <w:t>氮氧化物</w:t>
            </w:r>
          </w:p>
        </w:tc>
        <w:tc>
          <w:tcPr>
            <w:tcW w:w="1001" w:type="dxa"/>
          </w:tcPr>
          <w:p>
            <w:pPr>
              <w:pStyle w:val="9"/>
              <w:spacing w:before="34"/>
              <w:ind w:left="100" w:right="94"/>
              <w:jc w:val="center"/>
              <w:rPr>
                <w:rFonts w:ascii="Times New Roman"/>
                <w:sz w:val="21"/>
              </w:rPr>
            </w:pPr>
            <w:r>
              <w:rPr>
                <w:rFonts w:ascii="Times New Roman"/>
                <w:sz w:val="21"/>
              </w:rPr>
              <w:t>3L</w:t>
            </w:r>
          </w:p>
        </w:tc>
        <w:tc>
          <w:tcPr>
            <w:tcW w:w="1004" w:type="dxa"/>
          </w:tcPr>
          <w:p>
            <w:pPr>
              <w:pStyle w:val="9"/>
              <w:spacing w:before="34"/>
              <w:ind w:left="290"/>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9"/>
              <w:rPr>
                <w:rFonts w:ascii="Times New Roman" w:hAnsi="Times New Roman"/>
                <w:sz w:val="21"/>
              </w:rPr>
            </w:pPr>
            <w:r>
              <w:rPr>
                <w:rFonts w:ascii="Times New Roman" w:hAnsi="Times New Roman"/>
                <w:sz w:val="21"/>
              </w:rPr>
              <w:t>——</w:t>
            </w:r>
          </w:p>
        </w:tc>
        <w:tc>
          <w:tcPr>
            <w:tcW w:w="1001" w:type="dxa"/>
          </w:tcPr>
          <w:p>
            <w:pPr>
              <w:pStyle w:val="9"/>
              <w:spacing w:before="34"/>
              <w:ind w:left="380"/>
              <w:rPr>
                <w:rFonts w:ascii="Times New Roman"/>
                <w:sz w:val="21"/>
              </w:rPr>
            </w:pPr>
            <w:r>
              <w:rPr>
                <w:rFonts w:ascii="Times New Roman"/>
                <w:sz w:val="21"/>
              </w:rPr>
              <w:t>3L</w:t>
            </w:r>
          </w:p>
        </w:tc>
        <w:tc>
          <w:tcPr>
            <w:tcW w:w="1004" w:type="dxa"/>
          </w:tcPr>
          <w:p>
            <w:pPr>
              <w:pStyle w:val="9"/>
              <w:spacing w:before="34"/>
              <w:ind w:left="288"/>
              <w:rPr>
                <w:rFonts w:ascii="Times New Roman" w:hAnsi="Times New Roman"/>
                <w:sz w:val="21"/>
              </w:rPr>
            </w:pPr>
            <w:r>
              <w:rPr>
                <w:rFonts w:ascii="Times New Roman" w:hAnsi="Times New Roman"/>
                <w:sz w:val="21"/>
              </w:rPr>
              <w:t>——</w:t>
            </w:r>
          </w:p>
        </w:tc>
        <w:tc>
          <w:tcPr>
            <w:tcW w:w="1001" w:type="dxa"/>
          </w:tcPr>
          <w:p>
            <w:pPr>
              <w:pStyle w:val="9"/>
              <w:spacing w:before="34"/>
              <w:ind w:left="379"/>
              <w:rPr>
                <w:rFonts w:ascii="Times New Roman"/>
                <w:sz w:val="21"/>
              </w:rPr>
            </w:pPr>
            <w:r>
              <w:rPr>
                <w:rFonts w:ascii="Times New Roman"/>
                <w:sz w:val="21"/>
              </w:rPr>
              <w:t>3L</w:t>
            </w:r>
          </w:p>
        </w:tc>
        <w:tc>
          <w:tcPr>
            <w:tcW w:w="1003" w:type="dxa"/>
          </w:tcPr>
          <w:p>
            <w:pPr>
              <w:pStyle w:val="9"/>
              <w:spacing w:before="34"/>
              <w:ind w:left="288"/>
              <w:rPr>
                <w:rFonts w:ascii="Times New Roman" w:hAnsi="Times New Roman"/>
                <w:sz w:val="21"/>
              </w:rPr>
            </w:pPr>
            <w:r>
              <w:rPr>
                <w:rFonts w:ascii="Times New Roman" w:hAnsi="Times New Roman"/>
                <w:sz w:val="21"/>
              </w:rPr>
              <w:t>——</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325"/>
              <w:rPr>
                <w:sz w:val="21"/>
              </w:rPr>
            </w:pPr>
            <w:r>
              <w:rPr>
                <w:sz w:val="21"/>
              </w:rPr>
              <w:t>流速</w:t>
            </w:r>
          </w:p>
          <w:p>
            <w:pPr>
              <w:pStyle w:val="9"/>
              <w:spacing w:before="55"/>
              <w:ind w:left="313"/>
              <w:rPr>
                <w:rFonts w:ascii="Times New Roman"/>
                <w:sz w:val="21"/>
              </w:rPr>
            </w:pPr>
            <w:r>
              <w:rPr>
                <w:rFonts w:ascii="Times New Roman"/>
                <w:sz w:val="21"/>
              </w:rPr>
              <w:t>(m/s)</w:t>
            </w:r>
          </w:p>
        </w:tc>
        <w:tc>
          <w:tcPr>
            <w:tcW w:w="2005" w:type="dxa"/>
            <w:gridSpan w:val="2"/>
          </w:tcPr>
          <w:p>
            <w:pPr>
              <w:pStyle w:val="9"/>
              <w:spacing w:before="190"/>
              <w:ind w:left="761" w:right="755"/>
              <w:jc w:val="center"/>
              <w:rPr>
                <w:rFonts w:ascii="Times New Roman"/>
                <w:sz w:val="21"/>
              </w:rPr>
            </w:pPr>
            <w:r>
              <w:rPr>
                <w:rFonts w:ascii="Times New Roman"/>
                <w:sz w:val="21"/>
              </w:rPr>
              <w:t>11.8</w:t>
            </w:r>
          </w:p>
        </w:tc>
        <w:tc>
          <w:tcPr>
            <w:tcW w:w="2005" w:type="dxa"/>
            <w:gridSpan w:val="2"/>
          </w:tcPr>
          <w:p>
            <w:pPr>
              <w:pStyle w:val="9"/>
              <w:spacing w:before="190"/>
              <w:ind w:left="761" w:right="756"/>
              <w:jc w:val="center"/>
              <w:rPr>
                <w:rFonts w:ascii="Times New Roman"/>
                <w:sz w:val="21"/>
              </w:rPr>
            </w:pPr>
            <w:r>
              <w:rPr>
                <w:rFonts w:ascii="Times New Roman"/>
                <w:sz w:val="21"/>
              </w:rPr>
              <w:t>11.8</w:t>
            </w:r>
          </w:p>
        </w:tc>
        <w:tc>
          <w:tcPr>
            <w:tcW w:w="2005" w:type="dxa"/>
            <w:gridSpan w:val="2"/>
          </w:tcPr>
          <w:p>
            <w:pPr>
              <w:pStyle w:val="9"/>
              <w:spacing w:before="190"/>
              <w:ind w:left="761" w:right="757"/>
              <w:jc w:val="center"/>
              <w:rPr>
                <w:rFonts w:ascii="Times New Roman"/>
                <w:sz w:val="21"/>
              </w:rPr>
            </w:pPr>
            <w:r>
              <w:rPr>
                <w:rFonts w:ascii="Times New Roman"/>
                <w:sz w:val="21"/>
              </w:rPr>
              <w:t>11.7</w:t>
            </w:r>
          </w:p>
        </w:tc>
        <w:tc>
          <w:tcPr>
            <w:tcW w:w="2004" w:type="dxa"/>
            <w:gridSpan w:val="2"/>
          </w:tcPr>
          <w:p>
            <w:pPr>
              <w:pStyle w:val="9"/>
              <w:spacing w:before="190"/>
              <w:ind w:left="660" w:right="660"/>
              <w:jc w:val="center"/>
              <w:rPr>
                <w:rFonts w:ascii="Times New Roman"/>
                <w:sz w:val="21"/>
              </w:rPr>
            </w:pPr>
            <w:r>
              <w:rPr>
                <w:rFonts w:ascii="Times New Roman"/>
                <w:sz w:val="21"/>
              </w:rPr>
              <w:t>11.8</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tcBorders>
              <w:top w:val="nil"/>
              <w:bottom w:val="nil"/>
            </w:tcBorders>
          </w:tcPr>
          <w:p>
            <w:pPr>
              <w:pStyle w:val="9"/>
              <w:rPr>
                <w:rFonts w:ascii="Times New Roman"/>
                <w:sz w:val="20"/>
              </w:rPr>
            </w:pPr>
          </w:p>
        </w:tc>
        <w:tc>
          <w:tcPr>
            <w:tcW w:w="1075" w:type="dxa"/>
          </w:tcPr>
          <w:p>
            <w:pPr>
              <w:pStyle w:val="9"/>
              <w:spacing w:before="23"/>
              <w:ind w:left="114"/>
              <w:rPr>
                <w:sz w:val="21"/>
              </w:rPr>
            </w:pPr>
            <w:r>
              <w:rPr>
                <w:sz w:val="21"/>
              </w:rPr>
              <w:t>流量</w:t>
            </w:r>
            <w:r>
              <w:rPr>
                <w:spacing w:val="-3"/>
                <w:sz w:val="21"/>
              </w:rPr>
              <w:t>（</w:t>
            </w:r>
            <w:r>
              <w:rPr>
                <w:sz w:val="21"/>
              </w:rPr>
              <w:t>标</w:t>
            </w:r>
          </w:p>
          <w:p>
            <w:pPr>
              <w:pStyle w:val="9"/>
              <w:spacing w:before="43"/>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05" w:type="dxa"/>
            <w:gridSpan w:val="2"/>
          </w:tcPr>
          <w:p>
            <w:pPr>
              <w:pStyle w:val="9"/>
              <w:spacing w:before="190"/>
              <w:ind w:left="761" w:right="755"/>
              <w:jc w:val="center"/>
              <w:rPr>
                <w:rFonts w:ascii="Times New Roman"/>
                <w:sz w:val="21"/>
              </w:rPr>
            </w:pPr>
            <w:r>
              <w:rPr>
                <w:rFonts w:ascii="Times New Roman"/>
                <w:sz w:val="21"/>
              </w:rPr>
              <w:t>6122</w:t>
            </w:r>
          </w:p>
        </w:tc>
        <w:tc>
          <w:tcPr>
            <w:tcW w:w="2005" w:type="dxa"/>
            <w:gridSpan w:val="2"/>
          </w:tcPr>
          <w:p>
            <w:pPr>
              <w:pStyle w:val="9"/>
              <w:spacing w:before="190"/>
              <w:ind w:left="761" w:right="756"/>
              <w:jc w:val="center"/>
              <w:rPr>
                <w:rFonts w:ascii="Times New Roman"/>
                <w:sz w:val="21"/>
              </w:rPr>
            </w:pPr>
            <w:r>
              <w:rPr>
                <w:rFonts w:ascii="Times New Roman"/>
                <w:sz w:val="21"/>
              </w:rPr>
              <w:t>6113</w:t>
            </w:r>
          </w:p>
        </w:tc>
        <w:tc>
          <w:tcPr>
            <w:tcW w:w="2005" w:type="dxa"/>
            <w:gridSpan w:val="2"/>
          </w:tcPr>
          <w:p>
            <w:pPr>
              <w:pStyle w:val="9"/>
              <w:spacing w:before="190"/>
              <w:ind w:left="761" w:right="757"/>
              <w:jc w:val="center"/>
              <w:rPr>
                <w:rFonts w:ascii="Times New Roman"/>
                <w:sz w:val="21"/>
              </w:rPr>
            </w:pPr>
            <w:r>
              <w:rPr>
                <w:rFonts w:ascii="Times New Roman"/>
                <w:sz w:val="21"/>
              </w:rPr>
              <w:t>6066</w:t>
            </w:r>
          </w:p>
        </w:tc>
        <w:tc>
          <w:tcPr>
            <w:tcW w:w="2004" w:type="dxa"/>
            <w:gridSpan w:val="2"/>
          </w:tcPr>
          <w:p>
            <w:pPr>
              <w:pStyle w:val="9"/>
              <w:spacing w:before="190"/>
              <w:ind w:left="664" w:right="660"/>
              <w:jc w:val="center"/>
              <w:rPr>
                <w:rFonts w:ascii="Times New Roman"/>
                <w:sz w:val="21"/>
              </w:rPr>
            </w:pPr>
            <w:r>
              <w:rPr>
                <w:rFonts w:ascii="Times New Roman"/>
                <w:sz w:val="21"/>
              </w:rPr>
              <w:t>6100</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13" w:type="dxa"/>
            <w:tcBorders>
              <w:top w:val="nil"/>
              <w:bottom w:val="nil"/>
            </w:tcBorders>
          </w:tcPr>
          <w:p>
            <w:pPr>
              <w:pStyle w:val="9"/>
              <w:rPr>
                <w:rFonts w:ascii="Times New Roman"/>
                <w:sz w:val="20"/>
              </w:rPr>
            </w:pPr>
          </w:p>
        </w:tc>
        <w:tc>
          <w:tcPr>
            <w:tcW w:w="1075" w:type="dxa"/>
          </w:tcPr>
          <w:p>
            <w:pPr>
              <w:pStyle w:val="9"/>
              <w:spacing w:before="25"/>
              <w:ind w:left="96" w:right="87"/>
              <w:jc w:val="center"/>
              <w:rPr>
                <w:sz w:val="21"/>
              </w:rPr>
            </w:pPr>
            <w:r>
              <w:rPr>
                <w:sz w:val="21"/>
              </w:rPr>
              <w:t>含湿量</w:t>
            </w:r>
          </w:p>
          <w:p>
            <w:pPr>
              <w:pStyle w:val="9"/>
              <w:spacing w:before="54"/>
              <w:ind w:left="95" w:right="89"/>
              <w:jc w:val="center"/>
              <w:rPr>
                <w:rFonts w:ascii="Times New Roman"/>
                <w:sz w:val="21"/>
              </w:rPr>
            </w:pPr>
            <w:r>
              <w:rPr>
                <w:rFonts w:ascii="Times New Roman"/>
                <w:sz w:val="21"/>
              </w:rPr>
              <w:t>(%)</w:t>
            </w:r>
          </w:p>
        </w:tc>
        <w:tc>
          <w:tcPr>
            <w:tcW w:w="2005" w:type="dxa"/>
            <w:gridSpan w:val="2"/>
          </w:tcPr>
          <w:p>
            <w:pPr>
              <w:pStyle w:val="9"/>
              <w:spacing w:before="192"/>
              <w:ind w:left="761" w:right="755"/>
              <w:jc w:val="center"/>
              <w:rPr>
                <w:rFonts w:ascii="Times New Roman"/>
                <w:sz w:val="21"/>
              </w:rPr>
            </w:pPr>
            <w:r>
              <w:rPr>
                <w:rFonts w:ascii="Times New Roman"/>
                <w:sz w:val="21"/>
              </w:rPr>
              <w:t>2.2</w:t>
            </w:r>
          </w:p>
        </w:tc>
        <w:tc>
          <w:tcPr>
            <w:tcW w:w="2005" w:type="dxa"/>
            <w:gridSpan w:val="2"/>
          </w:tcPr>
          <w:p>
            <w:pPr>
              <w:pStyle w:val="9"/>
              <w:spacing w:before="192"/>
              <w:ind w:left="761" w:right="756"/>
              <w:jc w:val="center"/>
              <w:rPr>
                <w:rFonts w:ascii="Times New Roman"/>
                <w:sz w:val="21"/>
              </w:rPr>
            </w:pPr>
            <w:r>
              <w:rPr>
                <w:rFonts w:ascii="Times New Roman"/>
                <w:sz w:val="21"/>
              </w:rPr>
              <w:t>2.2</w:t>
            </w:r>
          </w:p>
        </w:tc>
        <w:tc>
          <w:tcPr>
            <w:tcW w:w="2005" w:type="dxa"/>
            <w:gridSpan w:val="2"/>
          </w:tcPr>
          <w:p>
            <w:pPr>
              <w:pStyle w:val="9"/>
              <w:spacing w:before="192"/>
              <w:ind w:left="761" w:right="757"/>
              <w:jc w:val="center"/>
              <w:rPr>
                <w:rFonts w:ascii="Times New Roman"/>
                <w:sz w:val="21"/>
              </w:rPr>
            </w:pPr>
            <w:r>
              <w:rPr>
                <w:rFonts w:ascii="Times New Roman"/>
                <w:sz w:val="21"/>
              </w:rPr>
              <w:t>2.2</w:t>
            </w:r>
          </w:p>
        </w:tc>
        <w:tc>
          <w:tcPr>
            <w:tcW w:w="2004" w:type="dxa"/>
            <w:gridSpan w:val="2"/>
          </w:tcPr>
          <w:p>
            <w:pPr>
              <w:pStyle w:val="9"/>
              <w:spacing w:before="192"/>
              <w:ind w:left="664" w:right="660"/>
              <w:jc w:val="center"/>
              <w:rPr>
                <w:rFonts w:ascii="Times New Roman"/>
                <w:sz w:val="21"/>
              </w:rPr>
            </w:pPr>
            <w:r>
              <w:rPr>
                <w:rFonts w:ascii="Times New Roman"/>
                <w:sz w:val="21"/>
              </w:rPr>
              <w:t>2.2</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96" w:right="87"/>
              <w:jc w:val="center"/>
              <w:rPr>
                <w:sz w:val="21"/>
              </w:rPr>
            </w:pPr>
            <w:r>
              <w:rPr>
                <w:sz w:val="21"/>
              </w:rPr>
              <w:t>含氧量</w:t>
            </w:r>
          </w:p>
          <w:p>
            <w:pPr>
              <w:pStyle w:val="9"/>
              <w:spacing w:before="55"/>
              <w:ind w:left="95" w:right="89"/>
              <w:jc w:val="center"/>
              <w:rPr>
                <w:rFonts w:ascii="Times New Roman"/>
                <w:sz w:val="21"/>
              </w:rPr>
            </w:pPr>
            <w:r>
              <w:rPr>
                <w:rFonts w:ascii="Times New Roman"/>
                <w:sz w:val="21"/>
              </w:rPr>
              <w:t>(%)</w:t>
            </w:r>
          </w:p>
        </w:tc>
        <w:tc>
          <w:tcPr>
            <w:tcW w:w="2005" w:type="dxa"/>
            <w:gridSpan w:val="2"/>
          </w:tcPr>
          <w:p>
            <w:pPr>
              <w:pStyle w:val="9"/>
              <w:spacing w:before="190"/>
              <w:ind w:left="761" w:right="755"/>
              <w:jc w:val="center"/>
              <w:rPr>
                <w:rFonts w:ascii="Times New Roman"/>
                <w:sz w:val="21"/>
              </w:rPr>
            </w:pPr>
            <w:r>
              <w:rPr>
                <w:rFonts w:ascii="Times New Roman"/>
                <w:sz w:val="21"/>
              </w:rPr>
              <w:t>20.8</w:t>
            </w:r>
          </w:p>
        </w:tc>
        <w:tc>
          <w:tcPr>
            <w:tcW w:w="2005" w:type="dxa"/>
            <w:gridSpan w:val="2"/>
          </w:tcPr>
          <w:p>
            <w:pPr>
              <w:pStyle w:val="9"/>
              <w:spacing w:before="190"/>
              <w:ind w:left="761" w:right="756"/>
              <w:jc w:val="center"/>
              <w:rPr>
                <w:rFonts w:ascii="Times New Roman"/>
                <w:sz w:val="21"/>
              </w:rPr>
            </w:pPr>
            <w:r>
              <w:rPr>
                <w:rFonts w:ascii="Times New Roman"/>
                <w:sz w:val="21"/>
              </w:rPr>
              <w:t>20.8</w:t>
            </w:r>
          </w:p>
        </w:tc>
        <w:tc>
          <w:tcPr>
            <w:tcW w:w="2005" w:type="dxa"/>
            <w:gridSpan w:val="2"/>
          </w:tcPr>
          <w:p>
            <w:pPr>
              <w:pStyle w:val="9"/>
              <w:spacing w:before="190"/>
              <w:ind w:left="761" w:right="757"/>
              <w:jc w:val="center"/>
              <w:rPr>
                <w:rFonts w:ascii="Times New Roman"/>
                <w:sz w:val="21"/>
              </w:rPr>
            </w:pPr>
            <w:r>
              <w:rPr>
                <w:rFonts w:ascii="Times New Roman"/>
                <w:sz w:val="21"/>
              </w:rPr>
              <w:t>20.8</w:t>
            </w:r>
          </w:p>
        </w:tc>
        <w:tc>
          <w:tcPr>
            <w:tcW w:w="2004" w:type="dxa"/>
            <w:gridSpan w:val="2"/>
          </w:tcPr>
          <w:p>
            <w:pPr>
              <w:pStyle w:val="9"/>
              <w:spacing w:before="190"/>
              <w:ind w:left="664" w:right="660"/>
              <w:jc w:val="center"/>
              <w:rPr>
                <w:rFonts w:ascii="Times New Roman"/>
                <w:sz w:val="21"/>
              </w:rPr>
            </w:pPr>
            <w:r>
              <w:rPr>
                <w:rFonts w:ascii="Times New Roman"/>
                <w:sz w:val="21"/>
              </w:rPr>
              <w:t>20.8</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75" w:type="dxa"/>
          </w:tcPr>
          <w:p>
            <w:pPr>
              <w:pStyle w:val="9"/>
              <w:spacing w:before="22"/>
              <w:ind w:left="114"/>
              <w:rPr>
                <w:sz w:val="21"/>
              </w:rPr>
            </w:pPr>
            <w:r>
              <w:rPr>
                <w:spacing w:val="-1"/>
                <w:sz w:val="21"/>
              </w:rPr>
              <w:t>烟气温度</w:t>
            </w:r>
          </w:p>
          <w:p>
            <w:pPr>
              <w:pStyle w:val="9"/>
              <w:spacing w:before="43"/>
              <w:ind w:left="217"/>
              <w:rPr>
                <w:sz w:val="21"/>
              </w:rPr>
            </w:pPr>
            <w:r>
              <w:rPr>
                <w:w w:val="110"/>
                <w:sz w:val="21"/>
              </w:rPr>
              <w:t>（</w:t>
            </w:r>
            <w:r>
              <w:rPr>
                <w:rFonts w:ascii="Times New Roman" w:hAnsi="Times New Roman" w:eastAsia="Times New Roman"/>
                <w:w w:val="110"/>
                <w:sz w:val="21"/>
              </w:rPr>
              <w:t>℃</w:t>
            </w:r>
            <w:r>
              <w:rPr>
                <w:w w:val="110"/>
                <w:sz w:val="21"/>
              </w:rPr>
              <w:t>）</w:t>
            </w:r>
          </w:p>
        </w:tc>
        <w:tc>
          <w:tcPr>
            <w:tcW w:w="2005" w:type="dxa"/>
            <w:gridSpan w:val="2"/>
          </w:tcPr>
          <w:p>
            <w:pPr>
              <w:pStyle w:val="9"/>
              <w:spacing w:before="190"/>
              <w:ind w:left="761" w:right="755"/>
              <w:jc w:val="center"/>
              <w:rPr>
                <w:rFonts w:ascii="Times New Roman"/>
                <w:sz w:val="21"/>
              </w:rPr>
            </w:pPr>
            <w:r>
              <w:rPr>
                <w:rFonts w:ascii="Times New Roman"/>
                <w:sz w:val="21"/>
              </w:rPr>
              <w:t>22.2</w:t>
            </w:r>
          </w:p>
        </w:tc>
        <w:tc>
          <w:tcPr>
            <w:tcW w:w="2005" w:type="dxa"/>
            <w:gridSpan w:val="2"/>
          </w:tcPr>
          <w:p>
            <w:pPr>
              <w:pStyle w:val="9"/>
              <w:spacing w:before="190"/>
              <w:ind w:left="761" w:right="756"/>
              <w:jc w:val="center"/>
              <w:rPr>
                <w:rFonts w:ascii="Times New Roman"/>
                <w:sz w:val="21"/>
              </w:rPr>
            </w:pPr>
            <w:r>
              <w:rPr>
                <w:rFonts w:ascii="Times New Roman"/>
                <w:sz w:val="21"/>
              </w:rPr>
              <w:t>22.6</w:t>
            </w:r>
          </w:p>
        </w:tc>
        <w:tc>
          <w:tcPr>
            <w:tcW w:w="2005" w:type="dxa"/>
            <w:gridSpan w:val="2"/>
          </w:tcPr>
          <w:p>
            <w:pPr>
              <w:pStyle w:val="9"/>
              <w:spacing w:before="190"/>
              <w:ind w:left="761" w:right="757"/>
              <w:jc w:val="center"/>
              <w:rPr>
                <w:rFonts w:ascii="Times New Roman"/>
                <w:sz w:val="21"/>
              </w:rPr>
            </w:pPr>
            <w:r>
              <w:rPr>
                <w:rFonts w:ascii="Times New Roman"/>
                <w:sz w:val="21"/>
              </w:rPr>
              <w:t>22.4</w:t>
            </w:r>
          </w:p>
        </w:tc>
        <w:tc>
          <w:tcPr>
            <w:tcW w:w="2004" w:type="dxa"/>
            <w:gridSpan w:val="2"/>
          </w:tcPr>
          <w:p>
            <w:pPr>
              <w:pStyle w:val="9"/>
              <w:spacing w:before="190"/>
              <w:ind w:left="664" w:right="660"/>
              <w:jc w:val="center"/>
              <w:rPr>
                <w:rFonts w:ascii="Times New Roman"/>
                <w:sz w:val="21"/>
              </w:rPr>
            </w:pPr>
            <w:r>
              <w:rPr>
                <w:rFonts w:ascii="Times New Roman"/>
                <w:sz w:val="21"/>
              </w:rPr>
              <w:t>22.4</w:t>
            </w:r>
          </w:p>
        </w:tc>
        <w:tc>
          <w:tcPr>
            <w:tcW w:w="201"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408" w:type="dxa"/>
            <w:gridSpan w:val="11"/>
            <w:tcBorders>
              <w:top w:val="nil"/>
            </w:tcBorders>
          </w:tcPr>
          <w:p>
            <w:pPr>
              <w:pStyle w:val="9"/>
              <w:rPr>
                <w:b/>
                <w:sz w:val="26"/>
              </w:rPr>
            </w:pPr>
          </w:p>
          <w:p>
            <w:pPr>
              <w:pStyle w:val="9"/>
              <w:spacing w:before="213"/>
              <w:ind w:left="1508" w:right="1501"/>
              <w:jc w:val="center"/>
              <w:rPr>
                <w:b/>
                <w:sz w:val="24"/>
              </w:rPr>
            </w:pPr>
            <w:r>
              <w:rPr>
                <w:b/>
                <w:sz w:val="24"/>
              </w:rPr>
              <w:t xml:space="preserve">表 </w:t>
            </w:r>
            <w:r>
              <w:rPr>
                <w:rFonts w:ascii="Times New Roman" w:eastAsia="Times New Roman"/>
                <w:b/>
                <w:sz w:val="24"/>
              </w:rPr>
              <w:t xml:space="preserve">7.2-5 G6 </w:t>
            </w:r>
            <w:r>
              <w:rPr>
                <w:b/>
                <w:sz w:val="24"/>
              </w:rPr>
              <w:t xml:space="preserve">天然气燃烧废气排气筒废气 </w:t>
            </w:r>
            <w:r>
              <w:rPr>
                <w:rFonts w:ascii="Times New Roman" w:eastAsia="Times New Roman"/>
                <w:b/>
                <w:sz w:val="24"/>
              </w:rPr>
              <w:t xml:space="preserve">3 </w:t>
            </w:r>
            <w:r>
              <w:rPr>
                <w:b/>
                <w:sz w:val="24"/>
              </w:rPr>
              <w:t xml:space="preserve">月 </w:t>
            </w:r>
            <w:r>
              <w:rPr>
                <w:rFonts w:ascii="Times New Roman" w:eastAsia="Times New Roman"/>
                <w:b/>
                <w:sz w:val="24"/>
              </w:rPr>
              <w:t xml:space="preserve">22 </w:t>
            </w:r>
            <w:r>
              <w:rPr>
                <w:b/>
                <w:sz w:val="24"/>
              </w:rPr>
              <w:t>日检测结果</w:t>
            </w:r>
          </w:p>
        </w:tc>
      </w:tr>
    </w:tbl>
    <w:p>
      <w:pPr>
        <w:spacing w:after="0"/>
        <w:jc w:val="center"/>
        <w:rPr>
          <w:sz w:val="24"/>
        </w:rPr>
        <w:sectPr>
          <w:pgSz w:w="11910" w:h="16840"/>
          <w:pgMar w:top="1400" w:right="1120" w:bottom="1100" w:left="1140" w:header="0" w:footer="909" w:gutter="0"/>
        </w:sect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080"/>
        <w:gridCol w:w="1006"/>
        <w:gridCol w:w="1007"/>
        <w:gridCol w:w="1004"/>
        <w:gridCol w:w="1007"/>
        <w:gridCol w:w="1007"/>
        <w:gridCol w:w="1008"/>
        <w:gridCol w:w="1005"/>
        <w:gridCol w:w="1007"/>
        <w:gridCol w:w="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3" w:type="dxa"/>
            <w:vMerge w:val="restart"/>
            <w:tcBorders>
              <w:bottom w:val="nil"/>
            </w:tcBorders>
          </w:tcPr>
          <w:p>
            <w:pPr>
              <w:pStyle w:val="9"/>
              <w:rPr>
                <w:rFonts w:ascii="Times New Roman"/>
                <w:sz w:val="20"/>
              </w:rPr>
            </w:pPr>
          </w:p>
        </w:tc>
        <w:tc>
          <w:tcPr>
            <w:tcW w:w="1080" w:type="dxa"/>
            <w:vMerge w:val="restart"/>
            <w:tcBorders>
              <w:top w:val="single" w:color="000000" w:sz="8" w:space="0"/>
            </w:tcBorders>
          </w:tcPr>
          <w:p>
            <w:pPr>
              <w:pStyle w:val="9"/>
              <w:rPr>
                <w:b/>
                <w:sz w:val="20"/>
              </w:rPr>
            </w:pPr>
          </w:p>
          <w:p>
            <w:pPr>
              <w:pStyle w:val="9"/>
              <w:rPr>
                <w:b/>
                <w:sz w:val="20"/>
              </w:rPr>
            </w:pPr>
          </w:p>
          <w:p>
            <w:pPr>
              <w:pStyle w:val="9"/>
              <w:spacing w:before="144"/>
              <w:ind w:left="119"/>
              <w:rPr>
                <w:sz w:val="21"/>
              </w:rPr>
            </w:pPr>
            <w:r>
              <w:rPr>
                <w:sz w:val="21"/>
              </w:rPr>
              <w:t>分析项目</w:t>
            </w:r>
          </w:p>
        </w:tc>
        <w:tc>
          <w:tcPr>
            <w:tcW w:w="6039" w:type="dxa"/>
            <w:gridSpan w:val="6"/>
            <w:tcBorders>
              <w:top w:val="single" w:color="000000" w:sz="8" w:space="0"/>
            </w:tcBorders>
          </w:tcPr>
          <w:p>
            <w:pPr>
              <w:pStyle w:val="9"/>
              <w:spacing w:before="22" w:line="267" w:lineRule="exact"/>
              <w:ind w:left="2679" w:right="2679"/>
              <w:jc w:val="center"/>
              <w:rPr>
                <w:sz w:val="21"/>
              </w:rPr>
            </w:pPr>
            <w:r>
              <w:rPr>
                <w:sz w:val="21"/>
              </w:rPr>
              <w:t>第一次</w:t>
            </w:r>
          </w:p>
        </w:tc>
        <w:tc>
          <w:tcPr>
            <w:tcW w:w="2012" w:type="dxa"/>
            <w:gridSpan w:val="2"/>
            <w:vMerge w:val="restart"/>
            <w:tcBorders>
              <w:top w:val="single" w:color="000000" w:sz="8" w:space="0"/>
            </w:tcBorders>
          </w:tcPr>
          <w:p>
            <w:pPr>
              <w:pStyle w:val="9"/>
              <w:spacing w:before="4"/>
              <w:rPr>
                <w:b/>
                <w:sz w:val="14"/>
              </w:rPr>
            </w:pPr>
          </w:p>
          <w:p>
            <w:pPr>
              <w:pStyle w:val="9"/>
              <w:ind w:left="663" w:right="669"/>
              <w:jc w:val="center"/>
              <w:rPr>
                <w:sz w:val="21"/>
              </w:rPr>
            </w:pPr>
            <w:r>
              <w:rPr>
                <w:sz w:val="21"/>
              </w:rPr>
              <w:t>平均值</w:t>
            </w:r>
          </w:p>
        </w:tc>
        <w:tc>
          <w:tcPr>
            <w:tcW w:w="174" w:type="dxa"/>
            <w:vMerge w:val="restart"/>
            <w:tcBorders>
              <w:bottom w:val="single" w:color="000000" w:sz="6" w:space="0"/>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2013" w:type="dxa"/>
            <w:gridSpan w:val="2"/>
          </w:tcPr>
          <w:p>
            <w:pPr>
              <w:pStyle w:val="9"/>
              <w:spacing w:before="31"/>
              <w:ind w:left="717" w:right="715"/>
              <w:jc w:val="center"/>
              <w:rPr>
                <w:rFonts w:ascii="Times New Roman"/>
                <w:sz w:val="21"/>
              </w:rPr>
            </w:pPr>
            <w:r>
              <w:rPr>
                <w:rFonts w:ascii="Times New Roman"/>
                <w:sz w:val="21"/>
              </w:rPr>
              <w:t>G6-1</w:t>
            </w:r>
          </w:p>
        </w:tc>
        <w:tc>
          <w:tcPr>
            <w:tcW w:w="2011" w:type="dxa"/>
            <w:gridSpan w:val="2"/>
          </w:tcPr>
          <w:p>
            <w:pPr>
              <w:pStyle w:val="9"/>
              <w:spacing w:before="31"/>
              <w:ind w:left="717" w:right="717"/>
              <w:jc w:val="center"/>
              <w:rPr>
                <w:rFonts w:ascii="Times New Roman"/>
                <w:sz w:val="21"/>
              </w:rPr>
            </w:pPr>
            <w:r>
              <w:rPr>
                <w:rFonts w:ascii="Times New Roman"/>
                <w:sz w:val="21"/>
              </w:rPr>
              <w:t>G6-2</w:t>
            </w:r>
          </w:p>
        </w:tc>
        <w:tc>
          <w:tcPr>
            <w:tcW w:w="2015" w:type="dxa"/>
            <w:gridSpan w:val="2"/>
          </w:tcPr>
          <w:p>
            <w:pPr>
              <w:pStyle w:val="9"/>
              <w:spacing w:before="31"/>
              <w:ind w:left="717" w:right="720"/>
              <w:jc w:val="center"/>
              <w:rPr>
                <w:rFonts w:ascii="Times New Roman"/>
                <w:sz w:val="21"/>
              </w:rPr>
            </w:pPr>
            <w:r>
              <w:rPr>
                <w:rFonts w:ascii="Times New Roman"/>
                <w:sz w:val="21"/>
              </w:rPr>
              <w:t>G6-3</w:t>
            </w:r>
          </w:p>
        </w:tc>
        <w:tc>
          <w:tcPr>
            <w:tcW w:w="2012" w:type="dxa"/>
            <w:gridSpan w:val="2"/>
            <w:vMerge w:val="continue"/>
            <w:tcBorders>
              <w:top w:val="nil"/>
            </w:tcBorders>
          </w:tcPr>
          <w:p>
            <w:pPr>
              <w:rPr>
                <w:sz w:val="2"/>
                <w:szCs w:val="2"/>
              </w:rPr>
            </w:pP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1006" w:type="dxa"/>
          </w:tcPr>
          <w:p>
            <w:pPr>
              <w:pStyle w:val="9"/>
              <w:spacing w:before="20" w:line="278" w:lineRule="auto"/>
              <w:ind w:left="186" w:right="173"/>
              <w:jc w:val="center"/>
              <w:rPr>
                <w:sz w:val="21"/>
              </w:rPr>
            </w:pPr>
            <w:r>
              <w:rPr>
                <w:sz w:val="21"/>
              </w:rPr>
              <w:t>实测浓度</w:t>
            </w:r>
          </w:p>
          <w:p>
            <w:pPr>
              <w:pStyle w:val="9"/>
              <w:spacing w:before="11"/>
              <w:ind w:left="127" w:right="123"/>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86" w:right="174"/>
              <w:jc w:val="center"/>
              <w:rPr>
                <w:sz w:val="21"/>
              </w:rPr>
            </w:pPr>
            <w:r>
              <w:rPr>
                <w:sz w:val="21"/>
              </w:rPr>
              <w:t>排放速率</w:t>
            </w:r>
          </w:p>
          <w:p>
            <w:pPr>
              <w:pStyle w:val="9"/>
              <w:spacing w:before="11"/>
              <w:ind w:left="180" w:right="174"/>
              <w:jc w:val="center"/>
              <w:rPr>
                <w:rFonts w:ascii="Times New Roman"/>
                <w:sz w:val="21"/>
              </w:rPr>
            </w:pPr>
            <w:r>
              <w:rPr>
                <w:rFonts w:ascii="Times New Roman"/>
                <w:sz w:val="21"/>
              </w:rPr>
              <w:t>(kg/h)</w:t>
            </w:r>
          </w:p>
        </w:tc>
        <w:tc>
          <w:tcPr>
            <w:tcW w:w="1004" w:type="dxa"/>
          </w:tcPr>
          <w:p>
            <w:pPr>
              <w:pStyle w:val="9"/>
              <w:spacing w:before="20" w:line="278" w:lineRule="auto"/>
              <w:ind w:left="183" w:right="175"/>
              <w:jc w:val="center"/>
              <w:rPr>
                <w:sz w:val="21"/>
              </w:rPr>
            </w:pPr>
            <w:r>
              <w:rPr>
                <w:sz w:val="21"/>
              </w:rPr>
              <w:t>实测浓度</w:t>
            </w:r>
          </w:p>
          <w:p>
            <w:pPr>
              <w:pStyle w:val="9"/>
              <w:spacing w:before="11"/>
              <w:ind w:left="127" w:right="127"/>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84" w:right="176"/>
              <w:jc w:val="center"/>
              <w:rPr>
                <w:sz w:val="21"/>
              </w:rPr>
            </w:pPr>
            <w:r>
              <w:rPr>
                <w:sz w:val="21"/>
              </w:rPr>
              <w:t>排放速率</w:t>
            </w:r>
          </w:p>
          <w:p>
            <w:pPr>
              <w:pStyle w:val="9"/>
              <w:spacing w:before="11"/>
              <w:ind w:left="176" w:right="174"/>
              <w:jc w:val="center"/>
              <w:rPr>
                <w:rFonts w:ascii="Times New Roman"/>
                <w:sz w:val="21"/>
              </w:rPr>
            </w:pPr>
            <w:r>
              <w:rPr>
                <w:rFonts w:ascii="Times New Roman"/>
                <w:sz w:val="21"/>
              </w:rPr>
              <w:t>(kg/h)</w:t>
            </w:r>
          </w:p>
        </w:tc>
        <w:tc>
          <w:tcPr>
            <w:tcW w:w="1007" w:type="dxa"/>
          </w:tcPr>
          <w:p>
            <w:pPr>
              <w:pStyle w:val="9"/>
              <w:spacing w:before="20" w:line="278" w:lineRule="auto"/>
              <w:ind w:left="183" w:right="177"/>
              <w:jc w:val="center"/>
              <w:rPr>
                <w:sz w:val="21"/>
              </w:rPr>
            </w:pPr>
            <w:r>
              <w:rPr>
                <w:sz w:val="21"/>
              </w:rPr>
              <w:t>实测浓度</w:t>
            </w:r>
          </w:p>
          <w:p>
            <w:pPr>
              <w:pStyle w:val="9"/>
              <w:spacing w:before="11"/>
              <w:ind w:left="129" w:right="129"/>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tcPr>
          <w:p>
            <w:pPr>
              <w:pStyle w:val="9"/>
              <w:spacing w:before="20" w:line="278" w:lineRule="auto"/>
              <w:ind w:left="182" w:right="180"/>
              <w:jc w:val="center"/>
              <w:rPr>
                <w:sz w:val="21"/>
              </w:rPr>
            </w:pPr>
            <w:r>
              <w:rPr>
                <w:sz w:val="21"/>
              </w:rPr>
              <w:t>排放速率</w:t>
            </w:r>
          </w:p>
          <w:p>
            <w:pPr>
              <w:pStyle w:val="9"/>
              <w:spacing w:before="11"/>
              <w:ind w:left="166" w:right="167"/>
              <w:jc w:val="center"/>
              <w:rPr>
                <w:rFonts w:ascii="Times New Roman"/>
                <w:sz w:val="21"/>
              </w:rPr>
            </w:pPr>
            <w:r>
              <w:rPr>
                <w:rFonts w:ascii="Times New Roman"/>
                <w:sz w:val="21"/>
              </w:rPr>
              <w:t>(kg/h)</w:t>
            </w:r>
          </w:p>
        </w:tc>
        <w:tc>
          <w:tcPr>
            <w:tcW w:w="1005" w:type="dxa"/>
          </w:tcPr>
          <w:p>
            <w:pPr>
              <w:pStyle w:val="9"/>
              <w:spacing w:before="20" w:line="278" w:lineRule="auto"/>
              <w:ind w:left="178" w:right="181"/>
              <w:jc w:val="center"/>
              <w:rPr>
                <w:sz w:val="21"/>
              </w:rPr>
            </w:pPr>
            <w:r>
              <w:rPr>
                <w:sz w:val="21"/>
              </w:rPr>
              <w:t>实测浓度</w:t>
            </w:r>
          </w:p>
          <w:p>
            <w:pPr>
              <w:pStyle w:val="9"/>
              <w:spacing w:before="11"/>
              <w:ind w:left="102" w:right="11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78" w:right="182"/>
              <w:jc w:val="center"/>
              <w:rPr>
                <w:sz w:val="21"/>
              </w:rPr>
            </w:pPr>
            <w:r>
              <w:rPr>
                <w:sz w:val="21"/>
              </w:rPr>
              <w:t>排放速率</w:t>
            </w:r>
          </w:p>
          <w:p>
            <w:pPr>
              <w:pStyle w:val="9"/>
              <w:spacing w:before="11"/>
              <w:ind w:left="167" w:right="174"/>
              <w:jc w:val="center"/>
              <w:rPr>
                <w:rFonts w:ascii="Times New Roman"/>
                <w:sz w:val="21"/>
              </w:rPr>
            </w:pPr>
            <w:r>
              <w:rPr>
                <w:rFonts w:ascii="Times New Roman"/>
                <w:sz w:val="21"/>
              </w:rPr>
              <w:t>(kg/h)</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3" w:type="dxa"/>
            <w:tcBorders>
              <w:top w:val="nil"/>
              <w:bottom w:val="nil"/>
            </w:tcBorders>
          </w:tcPr>
          <w:p>
            <w:pPr>
              <w:pStyle w:val="9"/>
              <w:rPr>
                <w:rFonts w:ascii="Times New Roman"/>
                <w:sz w:val="20"/>
              </w:rPr>
            </w:pPr>
          </w:p>
        </w:tc>
        <w:tc>
          <w:tcPr>
            <w:tcW w:w="1080" w:type="dxa"/>
          </w:tcPr>
          <w:p>
            <w:pPr>
              <w:pStyle w:val="9"/>
              <w:spacing w:before="22" w:line="267" w:lineRule="exact"/>
              <w:ind w:left="87" w:right="78"/>
              <w:jc w:val="center"/>
              <w:rPr>
                <w:sz w:val="21"/>
              </w:rPr>
            </w:pPr>
            <w:r>
              <w:rPr>
                <w:sz w:val="21"/>
              </w:rPr>
              <w:t>颗粒物</w:t>
            </w:r>
          </w:p>
        </w:tc>
        <w:tc>
          <w:tcPr>
            <w:tcW w:w="1006" w:type="dxa"/>
          </w:tcPr>
          <w:p>
            <w:pPr>
              <w:pStyle w:val="9"/>
              <w:spacing w:before="34"/>
              <w:ind w:left="371"/>
              <w:rPr>
                <w:rFonts w:ascii="Times New Roman"/>
                <w:sz w:val="21"/>
              </w:rPr>
            </w:pPr>
            <w:r>
              <w:rPr>
                <w:rFonts w:ascii="Times New Roman"/>
                <w:sz w:val="21"/>
              </w:rPr>
              <w:t>2.1</w:t>
            </w:r>
          </w:p>
        </w:tc>
        <w:tc>
          <w:tcPr>
            <w:tcW w:w="1007" w:type="dxa"/>
          </w:tcPr>
          <w:p>
            <w:pPr>
              <w:pStyle w:val="9"/>
              <w:spacing w:before="34"/>
              <w:ind w:left="263"/>
              <w:rPr>
                <w:rFonts w:ascii="Times New Roman"/>
                <w:sz w:val="21"/>
              </w:rPr>
            </w:pPr>
            <w:r>
              <w:rPr>
                <w:rFonts w:ascii="Times New Roman"/>
                <w:sz w:val="21"/>
              </w:rPr>
              <w:t>0.028</w:t>
            </w:r>
          </w:p>
        </w:tc>
        <w:tc>
          <w:tcPr>
            <w:tcW w:w="1004" w:type="dxa"/>
          </w:tcPr>
          <w:p>
            <w:pPr>
              <w:pStyle w:val="9"/>
              <w:spacing w:before="34"/>
              <w:ind w:left="367"/>
              <w:rPr>
                <w:rFonts w:ascii="Times New Roman"/>
                <w:sz w:val="21"/>
              </w:rPr>
            </w:pPr>
            <w:r>
              <w:rPr>
                <w:rFonts w:ascii="Times New Roman"/>
                <w:sz w:val="21"/>
              </w:rPr>
              <w:t>2.4</w:t>
            </w:r>
          </w:p>
        </w:tc>
        <w:tc>
          <w:tcPr>
            <w:tcW w:w="1007" w:type="dxa"/>
          </w:tcPr>
          <w:p>
            <w:pPr>
              <w:pStyle w:val="9"/>
              <w:spacing w:before="34"/>
              <w:ind w:left="175" w:right="174"/>
              <w:jc w:val="center"/>
              <w:rPr>
                <w:rFonts w:ascii="Times New Roman"/>
                <w:sz w:val="21"/>
              </w:rPr>
            </w:pPr>
            <w:r>
              <w:rPr>
                <w:rFonts w:ascii="Times New Roman"/>
                <w:sz w:val="21"/>
              </w:rPr>
              <w:t>0.030</w:t>
            </w:r>
          </w:p>
        </w:tc>
        <w:tc>
          <w:tcPr>
            <w:tcW w:w="1007" w:type="dxa"/>
          </w:tcPr>
          <w:p>
            <w:pPr>
              <w:pStyle w:val="9"/>
              <w:spacing w:before="34"/>
              <w:ind w:left="178" w:right="174"/>
              <w:jc w:val="center"/>
              <w:rPr>
                <w:rFonts w:ascii="Times New Roman"/>
                <w:sz w:val="21"/>
              </w:rPr>
            </w:pPr>
            <w:r>
              <w:rPr>
                <w:rFonts w:ascii="Times New Roman"/>
                <w:sz w:val="21"/>
              </w:rPr>
              <w:t>2.3</w:t>
            </w:r>
          </w:p>
        </w:tc>
        <w:tc>
          <w:tcPr>
            <w:tcW w:w="1008" w:type="dxa"/>
          </w:tcPr>
          <w:p>
            <w:pPr>
              <w:pStyle w:val="9"/>
              <w:spacing w:before="34"/>
              <w:ind w:left="165" w:right="167"/>
              <w:jc w:val="center"/>
              <w:rPr>
                <w:rFonts w:ascii="Times New Roman"/>
                <w:sz w:val="21"/>
              </w:rPr>
            </w:pPr>
            <w:r>
              <w:rPr>
                <w:rFonts w:ascii="Times New Roman"/>
                <w:sz w:val="21"/>
              </w:rPr>
              <w:t>0.029</w:t>
            </w:r>
          </w:p>
        </w:tc>
        <w:tc>
          <w:tcPr>
            <w:tcW w:w="1005" w:type="dxa"/>
          </w:tcPr>
          <w:p>
            <w:pPr>
              <w:pStyle w:val="9"/>
              <w:spacing w:before="34"/>
              <w:ind w:right="366"/>
              <w:jc w:val="right"/>
              <w:rPr>
                <w:rFonts w:ascii="Times New Roman"/>
                <w:sz w:val="21"/>
              </w:rPr>
            </w:pPr>
            <w:r>
              <w:rPr>
                <w:rFonts w:ascii="Times New Roman"/>
                <w:sz w:val="21"/>
              </w:rPr>
              <w:t>2.3</w:t>
            </w:r>
          </w:p>
        </w:tc>
        <w:tc>
          <w:tcPr>
            <w:tcW w:w="1007" w:type="dxa"/>
          </w:tcPr>
          <w:p>
            <w:pPr>
              <w:pStyle w:val="9"/>
              <w:spacing w:before="34"/>
              <w:ind w:left="171" w:right="174"/>
              <w:jc w:val="center"/>
              <w:rPr>
                <w:rFonts w:ascii="Times New Roman"/>
                <w:sz w:val="21"/>
              </w:rPr>
            </w:pPr>
            <w:r>
              <w:rPr>
                <w:rFonts w:ascii="Times New Roman"/>
                <w:sz w:val="21"/>
              </w:rPr>
              <w:t>0.029</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6" w:lineRule="exact"/>
              <w:ind w:left="87" w:right="76"/>
              <w:jc w:val="center"/>
              <w:rPr>
                <w:sz w:val="21"/>
              </w:rPr>
            </w:pPr>
            <w:r>
              <w:rPr>
                <w:sz w:val="21"/>
              </w:rPr>
              <w:t>二氧化硫</w:t>
            </w:r>
          </w:p>
        </w:tc>
        <w:tc>
          <w:tcPr>
            <w:tcW w:w="1006" w:type="dxa"/>
          </w:tcPr>
          <w:p>
            <w:pPr>
              <w:pStyle w:val="9"/>
              <w:spacing w:before="31"/>
              <w:ind w:left="385"/>
              <w:rPr>
                <w:rFonts w:ascii="Times New Roman"/>
                <w:sz w:val="21"/>
              </w:rPr>
            </w:pPr>
            <w:r>
              <w:rPr>
                <w:rFonts w:ascii="Times New Roman"/>
                <w:sz w:val="21"/>
              </w:rPr>
              <w:t>3L</w:t>
            </w:r>
          </w:p>
        </w:tc>
        <w:tc>
          <w:tcPr>
            <w:tcW w:w="1007" w:type="dxa"/>
          </w:tcPr>
          <w:p>
            <w:pPr>
              <w:pStyle w:val="9"/>
              <w:spacing w:before="31"/>
              <w:ind w:left="292"/>
              <w:rPr>
                <w:rFonts w:ascii="Times New Roman" w:hAnsi="Times New Roman"/>
                <w:sz w:val="21"/>
              </w:rPr>
            </w:pPr>
            <w:r>
              <w:rPr>
                <w:rFonts w:ascii="Times New Roman" w:hAnsi="Times New Roman"/>
                <w:sz w:val="21"/>
              </w:rPr>
              <w:t>——</w:t>
            </w:r>
          </w:p>
        </w:tc>
        <w:tc>
          <w:tcPr>
            <w:tcW w:w="1004" w:type="dxa"/>
          </w:tcPr>
          <w:p>
            <w:pPr>
              <w:pStyle w:val="9"/>
              <w:spacing w:before="31"/>
              <w:ind w:left="382"/>
              <w:rPr>
                <w:rFonts w:ascii="Times New Roman"/>
                <w:sz w:val="21"/>
              </w:rPr>
            </w:pPr>
            <w:r>
              <w:rPr>
                <w:rFonts w:ascii="Times New Roman"/>
                <w:sz w:val="21"/>
              </w:rPr>
              <w:t>3L</w:t>
            </w:r>
          </w:p>
        </w:tc>
        <w:tc>
          <w:tcPr>
            <w:tcW w:w="1007" w:type="dxa"/>
          </w:tcPr>
          <w:p>
            <w:pPr>
              <w:pStyle w:val="9"/>
              <w:spacing w:before="31"/>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31"/>
              <w:ind w:left="177" w:right="174"/>
              <w:jc w:val="center"/>
              <w:rPr>
                <w:rFonts w:ascii="Times New Roman"/>
                <w:sz w:val="21"/>
              </w:rPr>
            </w:pPr>
            <w:r>
              <w:rPr>
                <w:rFonts w:ascii="Times New Roman"/>
                <w:sz w:val="21"/>
              </w:rPr>
              <w:t>3L</w:t>
            </w:r>
          </w:p>
        </w:tc>
        <w:tc>
          <w:tcPr>
            <w:tcW w:w="1008" w:type="dxa"/>
          </w:tcPr>
          <w:p>
            <w:pPr>
              <w:pStyle w:val="9"/>
              <w:spacing w:before="31"/>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31"/>
              <w:ind w:right="381"/>
              <w:jc w:val="right"/>
              <w:rPr>
                <w:rFonts w:ascii="Times New Roman"/>
                <w:sz w:val="21"/>
              </w:rPr>
            </w:pPr>
            <w:r>
              <w:rPr>
                <w:rFonts w:ascii="Times New Roman"/>
                <w:sz w:val="21"/>
              </w:rPr>
              <w:t>3L</w:t>
            </w:r>
          </w:p>
        </w:tc>
        <w:tc>
          <w:tcPr>
            <w:tcW w:w="1007" w:type="dxa"/>
          </w:tcPr>
          <w:p>
            <w:pPr>
              <w:pStyle w:val="9"/>
              <w:spacing w:before="31"/>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6" w:lineRule="exact"/>
              <w:ind w:left="87" w:right="76"/>
              <w:jc w:val="center"/>
              <w:rPr>
                <w:sz w:val="21"/>
              </w:rPr>
            </w:pPr>
            <w:r>
              <w:rPr>
                <w:sz w:val="21"/>
              </w:rPr>
              <w:t>氮氧化物</w:t>
            </w:r>
          </w:p>
        </w:tc>
        <w:tc>
          <w:tcPr>
            <w:tcW w:w="1006" w:type="dxa"/>
          </w:tcPr>
          <w:p>
            <w:pPr>
              <w:pStyle w:val="9"/>
              <w:spacing w:before="31"/>
              <w:ind w:left="385"/>
              <w:rPr>
                <w:rFonts w:ascii="Times New Roman"/>
                <w:sz w:val="21"/>
              </w:rPr>
            </w:pPr>
            <w:r>
              <w:rPr>
                <w:rFonts w:ascii="Times New Roman"/>
                <w:sz w:val="21"/>
              </w:rPr>
              <w:t>3L</w:t>
            </w:r>
          </w:p>
        </w:tc>
        <w:tc>
          <w:tcPr>
            <w:tcW w:w="1007" w:type="dxa"/>
          </w:tcPr>
          <w:p>
            <w:pPr>
              <w:pStyle w:val="9"/>
              <w:spacing w:before="31"/>
              <w:ind w:left="292"/>
              <w:rPr>
                <w:rFonts w:ascii="Times New Roman" w:hAnsi="Times New Roman"/>
                <w:sz w:val="21"/>
              </w:rPr>
            </w:pPr>
            <w:r>
              <w:rPr>
                <w:rFonts w:ascii="Times New Roman" w:hAnsi="Times New Roman"/>
                <w:sz w:val="21"/>
              </w:rPr>
              <w:t>——</w:t>
            </w:r>
          </w:p>
        </w:tc>
        <w:tc>
          <w:tcPr>
            <w:tcW w:w="1004" w:type="dxa"/>
          </w:tcPr>
          <w:p>
            <w:pPr>
              <w:pStyle w:val="9"/>
              <w:spacing w:before="31"/>
              <w:ind w:left="382"/>
              <w:rPr>
                <w:rFonts w:ascii="Times New Roman"/>
                <w:sz w:val="21"/>
              </w:rPr>
            </w:pPr>
            <w:r>
              <w:rPr>
                <w:rFonts w:ascii="Times New Roman"/>
                <w:sz w:val="21"/>
              </w:rPr>
              <w:t>3L</w:t>
            </w:r>
          </w:p>
        </w:tc>
        <w:tc>
          <w:tcPr>
            <w:tcW w:w="1007" w:type="dxa"/>
          </w:tcPr>
          <w:p>
            <w:pPr>
              <w:pStyle w:val="9"/>
              <w:spacing w:before="31"/>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31"/>
              <w:ind w:left="177" w:right="174"/>
              <w:jc w:val="center"/>
              <w:rPr>
                <w:rFonts w:ascii="Times New Roman"/>
                <w:sz w:val="21"/>
              </w:rPr>
            </w:pPr>
            <w:r>
              <w:rPr>
                <w:rFonts w:ascii="Times New Roman"/>
                <w:sz w:val="21"/>
              </w:rPr>
              <w:t>3L</w:t>
            </w:r>
          </w:p>
        </w:tc>
        <w:tc>
          <w:tcPr>
            <w:tcW w:w="1008" w:type="dxa"/>
          </w:tcPr>
          <w:p>
            <w:pPr>
              <w:pStyle w:val="9"/>
              <w:spacing w:before="31"/>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31"/>
              <w:ind w:right="381"/>
              <w:jc w:val="right"/>
              <w:rPr>
                <w:rFonts w:ascii="Times New Roman"/>
                <w:sz w:val="21"/>
              </w:rPr>
            </w:pPr>
            <w:r>
              <w:rPr>
                <w:rFonts w:ascii="Times New Roman"/>
                <w:sz w:val="21"/>
              </w:rPr>
              <w:t>3L</w:t>
            </w:r>
          </w:p>
        </w:tc>
        <w:tc>
          <w:tcPr>
            <w:tcW w:w="1007" w:type="dxa"/>
          </w:tcPr>
          <w:p>
            <w:pPr>
              <w:pStyle w:val="9"/>
              <w:spacing w:before="31"/>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7" w:lineRule="exact"/>
              <w:ind w:left="87" w:right="79"/>
              <w:jc w:val="center"/>
              <w:rPr>
                <w:rFonts w:ascii="Times New Roman" w:eastAsia="Times New Roman"/>
                <w:sz w:val="21"/>
              </w:rPr>
            </w:pPr>
            <w:r>
              <w:rPr>
                <w:sz w:val="21"/>
              </w:rPr>
              <w:t>流速</w:t>
            </w:r>
            <w:r>
              <w:rPr>
                <w:rFonts w:ascii="Times New Roman" w:eastAsia="Times New Roman"/>
                <w:sz w:val="21"/>
              </w:rPr>
              <w:t>(m/s)</w:t>
            </w:r>
          </w:p>
        </w:tc>
        <w:tc>
          <w:tcPr>
            <w:tcW w:w="2013" w:type="dxa"/>
            <w:gridSpan w:val="2"/>
          </w:tcPr>
          <w:p>
            <w:pPr>
              <w:pStyle w:val="9"/>
              <w:spacing w:before="31"/>
              <w:ind w:left="722" w:right="715"/>
              <w:jc w:val="center"/>
              <w:rPr>
                <w:rFonts w:ascii="Times New Roman"/>
                <w:sz w:val="21"/>
              </w:rPr>
            </w:pPr>
            <w:r>
              <w:rPr>
                <w:rFonts w:ascii="Times New Roman"/>
                <w:sz w:val="21"/>
              </w:rPr>
              <w:t>11.4</w:t>
            </w:r>
          </w:p>
        </w:tc>
        <w:tc>
          <w:tcPr>
            <w:tcW w:w="2011" w:type="dxa"/>
            <w:gridSpan w:val="2"/>
          </w:tcPr>
          <w:p>
            <w:pPr>
              <w:pStyle w:val="9"/>
              <w:spacing w:before="31"/>
              <w:ind w:left="719" w:right="717"/>
              <w:jc w:val="center"/>
              <w:rPr>
                <w:rFonts w:ascii="Times New Roman"/>
                <w:sz w:val="21"/>
              </w:rPr>
            </w:pPr>
            <w:r>
              <w:rPr>
                <w:rFonts w:ascii="Times New Roman"/>
                <w:sz w:val="21"/>
              </w:rPr>
              <w:t>10.8</w:t>
            </w:r>
          </w:p>
        </w:tc>
        <w:tc>
          <w:tcPr>
            <w:tcW w:w="2015" w:type="dxa"/>
            <w:gridSpan w:val="2"/>
          </w:tcPr>
          <w:p>
            <w:pPr>
              <w:pStyle w:val="9"/>
              <w:spacing w:before="31"/>
              <w:ind w:left="720" w:right="720"/>
              <w:jc w:val="center"/>
              <w:rPr>
                <w:rFonts w:ascii="Times New Roman"/>
                <w:sz w:val="21"/>
              </w:rPr>
            </w:pPr>
            <w:r>
              <w:rPr>
                <w:rFonts w:ascii="Times New Roman"/>
                <w:sz w:val="21"/>
              </w:rPr>
              <w:t>10.8</w:t>
            </w:r>
          </w:p>
        </w:tc>
        <w:tc>
          <w:tcPr>
            <w:tcW w:w="2012" w:type="dxa"/>
            <w:gridSpan w:val="2"/>
          </w:tcPr>
          <w:p>
            <w:pPr>
              <w:pStyle w:val="9"/>
              <w:spacing w:before="31"/>
              <w:ind w:left="658" w:right="669"/>
              <w:jc w:val="center"/>
              <w:rPr>
                <w:rFonts w:ascii="Times New Roman"/>
                <w:sz w:val="21"/>
              </w:rPr>
            </w:pPr>
            <w:r>
              <w:rPr>
                <w:rFonts w:ascii="Times New Roman"/>
                <w:sz w:val="21"/>
              </w:rPr>
              <w:t>11.0</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 w:type="dxa"/>
            <w:tcBorders>
              <w:top w:val="nil"/>
              <w:bottom w:val="nil"/>
            </w:tcBorders>
          </w:tcPr>
          <w:p>
            <w:pPr>
              <w:pStyle w:val="9"/>
              <w:rPr>
                <w:rFonts w:ascii="Times New Roman"/>
                <w:sz w:val="20"/>
              </w:rPr>
            </w:pPr>
          </w:p>
        </w:tc>
        <w:tc>
          <w:tcPr>
            <w:tcW w:w="1080" w:type="dxa"/>
          </w:tcPr>
          <w:p>
            <w:pPr>
              <w:pStyle w:val="9"/>
              <w:spacing w:before="20"/>
              <w:ind w:left="119"/>
              <w:rPr>
                <w:sz w:val="21"/>
              </w:rPr>
            </w:pPr>
            <w:r>
              <w:rPr>
                <w:sz w:val="21"/>
              </w:rPr>
              <w:t>流量</w:t>
            </w:r>
            <w:r>
              <w:rPr>
                <w:spacing w:val="-3"/>
                <w:sz w:val="21"/>
              </w:rPr>
              <w:t>（</w:t>
            </w:r>
            <w:r>
              <w:rPr>
                <w:sz w:val="21"/>
              </w:rPr>
              <w:t>标</w:t>
            </w:r>
          </w:p>
          <w:p>
            <w:pPr>
              <w:pStyle w:val="9"/>
              <w:spacing w:before="43" w:line="267" w:lineRule="exact"/>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3" w:type="dxa"/>
            <w:gridSpan w:val="2"/>
          </w:tcPr>
          <w:p>
            <w:pPr>
              <w:pStyle w:val="9"/>
              <w:spacing w:before="187"/>
              <w:ind w:left="722" w:right="715"/>
              <w:jc w:val="center"/>
              <w:rPr>
                <w:rFonts w:ascii="Times New Roman"/>
                <w:sz w:val="21"/>
              </w:rPr>
            </w:pPr>
            <w:r>
              <w:rPr>
                <w:rFonts w:ascii="Times New Roman"/>
                <w:sz w:val="21"/>
              </w:rPr>
              <w:t>13448</w:t>
            </w:r>
          </w:p>
        </w:tc>
        <w:tc>
          <w:tcPr>
            <w:tcW w:w="2011" w:type="dxa"/>
            <w:gridSpan w:val="2"/>
          </w:tcPr>
          <w:p>
            <w:pPr>
              <w:pStyle w:val="9"/>
              <w:spacing w:before="187"/>
              <w:ind w:left="719" w:right="717"/>
              <w:jc w:val="center"/>
              <w:rPr>
                <w:rFonts w:ascii="Times New Roman"/>
                <w:sz w:val="21"/>
              </w:rPr>
            </w:pPr>
            <w:r>
              <w:rPr>
                <w:rFonts w:ascii="Times New Roman"/>
                <w:sz w:val="21"/>
              </w:rPr>
              <w:t>12696</w:t>
            </w:r>
          </w:p>
        </w:tc>
        <w:tc>
          <w:tcPr>
            <w:tcW w:w="2015" w:type="dxa"/>
            <w:gridSpan w:val="2"/>
          </w:tcPr>
          <w:p>
            <w:pPr>
              <w:pStyle w:val="9"/>
              <w:spacing w:before="187"/>
              <w:ind w:left="720" w:right="720"/>
              <w:jc w:val="center"/>
              <w:rPr>
                <w:rFonts w:ascii="Times New Roman"/>
                <w:sz w:val="21"/>
              </w:rPr>
            </w:pPr>
            <w:r>
              <w:rPr>
                <w:rFonts w:ascii="Times New Roman"/>
                <w:sz w:val="21"/>
              </w:rPr>
              <w:t>12692</w:t>
            </w:r>
          </w:p>
        </w:tc>
        <w:tc>
          <w:tcPr>
            <w:tcW w:w="2012" w:type="dxa"/>
            <w:gridSpan w:val="2"/>
          </w:tcPr>
          <w:p>
            <w:pPr>
              <w:pStyle w:val="9"/>
              <w:spacing w:before="187"/>
              <w:ind w:left="663" w:right="669"/>
              <w:jc w:val="center"/>
              <w:rPr>
                <w:rFonts w:ascii="Times New Roman"/>
                <w:sz w:val="21"/>
              </w:rPr>
            </w:pPr>
            <w:r>
              <w:rPr>
                <w:rFonts w:ascii="Times New Roman"/>
                <w:sz w:val="21"/>
              </w:rPr>
              <w:t>12945</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3" w:type="dxa"/>
            <w:tcBorders>
              <w:top w:val="nil"/>
              <w:bottom w:val="nil"/>
            </w:tcBorders>
          </w:tcPr>
          <w:p>
            <w:pPr>
              <w:pStyle w:val="9"/>
              <w:rPr>
                <w:rFonts w:ascii="Times New Roman"/>
                <w:sz w:val="20"/>
              </w:rPr>
            </w:pPr>
          </w:p>
        </w:tc>
        <w:tc>
          <w:tcPr>
            <w:tcW w:w="1080" w:type="dxa"/>
          </w:tcPr>
          <w:p>
            <w:pPr>
              <w:pStyle w:val="9"/>
              <w:spacing w:before="20"/>
              <w:ind w:left="87" w:right="78"/>
              <w:jc w:val="center"/>
              <w:rPr>
                <w:sz w:val="21"/>
              </w:rPr>
            </w:pPr>
            <w:r>
              <w:rPr>
                <w:sz w:val="21"/>
              </w:rPr>
              <w:t>含湿量</w:t>
            </w:r>
          </w:p>
          <w:p>
            <w:pPr>
              <w:pStyle w:val="9"/>
              <w:spacing w:before="55"/>
              <w:ind w:left="85" w:right="79"/>
              <w:jc w:val="center"/>
              <w:rPr>
                <w:rFonts w:ascii="Times New Roman"/>
                <w:sz w:val="21"/>
              </w:rPr>
            </w:pPr>
            <w:r>
              <w:rPr>
                <w:rFonts w:ascii="Times New Roman"/>
                <w:sz w:val="21"/>
              </w:rPr>
              <w:t>(%)</w:t>
            </w:r>
          </w:p>
        </w:tc>
        <w:tc>
          <w:tcPr>
            <w:tcW w:w="2013" w:type="dxa"/>
            <w:gridSpan w:val="2"/>
          </w:tcPr>
          <w:p>
            <w:pPr>
              <w:pStyle w:val="9"/>
              <w:spacing w:before="188"/>
              <w:ind w:left="722" w:right="715"/>
              <w:jc w:val="center"/>
              <w:rPr>
                <w:rFonts w:ascii="Times New Roman"/>
                <w:sz w:val="21"/>
              </w:rPr>
            </w:pPr>
            <w:r>
              <w:rPr>
                <w:rFonts w:ascii="Times New Roman"/>
                <w:sz w:val="21"/>
              </w:rPr>
              <w:t>1.4</w:t>
            </w:r>
          </w:p>
        </w:tc>
        <w:tc>
          <w:tcPr>
            <w:tcW w:w="2011" w:type="dxa"/>
            <w:gridSpan w:val="2"/>
          </w:tcPr>
          <w:p>
            <w:pPr>
              <w:pStyle w:val="9"/>
              <w:spacing w:before="188"/>
              <w:ind w:left="719" w:right="717"/>
              <w:jc w:val="center"/>
              <w:rPr>
                <w:rFonts w:ascii="Times New Roman"/>
                <w:sz w:val="21"/>
              </w:rPr>
            </w:pPr>
            <w:r>
              <w:rPr>
                <w:rFonts w:ascii="Times New Roman"/>
                <w:sz w:val="21"/>
              </w:rPr>
              <w:t>1.5</w:t>
            </w:r>
          </w:p>
        </w:tc>
        <w:tc>
          <w:tcPr>
            <w:tcW w:w="2015" w:type="dxa"/>
            <w:gridSpan w:val="2"/>
          </w:tcPr>
          <w:p>
            <w:pPr>
              <w:pStyle w:val="9"/>
              <w:spacing w:before="188"/>
              <w:ind w:left="720" w:right="720"/>
              <w:jc w:val="center"/>
              <w:rPr>
                <w:rFonts w:ascii="Times New Roman"/>
                <w:sz w:val="21"/>
              </w:rPr>
            </w:pPr>
            <w:r>
              <w:rPr>
                <w:rFonts w:ascii="Times New Roman"/>
                <w:sz w:val="21"/>
              </w:rPr>
              <w:t>1.6</w:t>
            </w:r>
          </w:p>
        </w:tc>
        <w:tc>
          <w:tcPr>
            <w:tcW w:w="2012" w:type="dxa"/>
            <w:gridSpan w:val="2"/>
          </w:tcPr>
          <w:p>
            <w:pPr>
              <w:pStyle w:val="9"/>
              <w:spacing w:before="188"/>
              <w:ind w:left="658" w:right="669"/>
              <w:jc w:val="center"/>
              <w:rPr>
                <w:rFonts w:ascii="Times New Roman"/>
                <w:sz w:val="21"/>
              </w:rPr>
            </w:pPr>
            <w:r>
              <w:rPr>
                <w:rFonts w:ascii="Times New Roman"/>
                <w:sz w:val="21"/>
              </w:rPr>
              <w:t>1.5</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13" w:type="dxa"/>
            <w:tcBorders>
              <w:top w:val="nil"/>
              <w:bottom w:val="nil"/>
            </w:tcBorders>
          </w:tcPr>
          <w:p>
            <w:pPr>
              <w:pStyle w:val="9"/>
              <w:rPr>
                <w:rFonts w:ascii="Times New Roman"/>
                <w:sz w:val="20"/>
              </w:rPr>
            </w:pPr>
          </w:p>
        </w:tc>
        <w:tc>
          <w:tcPr>
            <w:tcW w:w="1080" w:type="dxa"/>
          </w:tcPr>
          <w:p>
            <w:pPr>
              <w:pStyle w:val="9"/>
              <w:spacing w:before="22"/>
              <w:ind w:left="87" w:right="78"/>
              <w:jc w:val="center"/>
              <w:rPr>
                <w:sz w:val="21"/>
              </w:rPr>
            </w:pPr>
            <w:r>
              <w:rPr>
                <w:sz w:val="21"/>
              </w:rPr>
              <w:t>含氧量</w:t>
            </w:r>
          </w:p>
          <w:p>
            <w:pPr>
              <w:pStyle w:val="9"/>
              <w:spacing w:before="55"/>
              <w:ind w:left="85" w:right="79"/>
              <w:jc w:val="center"/>
              <w:rPr>
                <w:rFonts w:ascii="Times New Roman"/>
                <w:sz w:val="21"/>
              </w:rPr>
            </w:pPr>
            <w:r>
              <w:rPr>
                <w:rFonts w:ascii="Times New Roman"/>
                <w:sz w:val="21"/>
              </w:rPr>
              <w:t>(%)</w:t>
            </w:r>
          </w:p>
        </w:tc>
        <w:tc>
          <w:tcPr>
            <w:tcW w:w="2013" w:type="dxa"/>
            <w:gridSpan w:val="2"/>
          </w:tcPr>
          <w:p>
            <w:pPr>
              <w:pStyle w:val="9"/>
              <w:spacing w:before="190"/>
              <w:ind w:left="722" w:right="715"/>
              <w:jc w:val="center"/>
              <w:rPr>
                <w:rFonts w:ascii="Times New Roman"/>
                <w:sz w:val="21"/>
              </w:rPr>
            </w:pPr>
            <w:r>
              <w:rPr>
                <w:rFonts w:ascii="Times New Roman"/>
                <w:sz w:val="21"/>
              </w:rPr>
              <w:t>20.6</w:t>
            </w:r>
          </w:p>
        </w:tc>
        <w:tc>
          <w:tcPr>
            <w:tcW w:w="2011" w:type="dxa"/>
            <w:gridSpan w:val="2"/>
          </w:tcPr>
          <w:p>
            <w:pPr>
              <w:pStyle w:val="9"/>
              <w:spacing w:before="190"/>
              <w:ind w:left="719" w:right="717"/>
              <w:jc w:val="center"/>
              <w:rPr>
                <w:rFonts w:ascii="Times New Roman"/>
                <w:sz w:val="21"/>
              </w:rPr>
            </w:pPr>
            <w:r>
              <w:rPr>
                <w:rFonts w:ascii="Times New Roman"/>
                <w:sz w:val="21"/>
              </w:rPr>
              <w:t>20.7</w:t>
            </w:r>
          </w:p>
        </w:tc>
        <w:tc>
          <w:tcPr>
            <w:tcW w:w="2015" w:type="dxa"/>
            <w:gridSpan w:val="2"/>
          </w:tcPr>
          <w:p>
            <w:pPr>
              <w:pStyle w:val="9"/>
              <w:spacing w:before="190"/>
              <w:ind w:left="720" w:right="720"/>
              <w:jc w:val="center"/>
              <w:rPr>
                <w:rFonts w:ascii="Times New Roman"/>
                <w:sz w:val="21"/>
              </w:rPr>
            </w:pPr>
            <w:r>
              <w:rPr>
                <w:rFonts w:ascii="Times New Roman"/>
                <w:sz w:val="21"/>
              </w:rPr>
              <w:t>20.7</w:t>
            </w:r>
          </w:p>
        </w:tc>
        <w:tc>
          <w:tcPr>
            <w:tcW w:w="2012" w:type="dxa"/>
            <w:gridSpan w:val="2"/>
          </w:tcPr>
          <w:p>
            <w:pPr>
              <w:pStyle w:val="9"/>
              <w:spacing w:before="190"/>
              <w:ind w:left="658" w:right="669"/>
              <w:jc w:val="center"/>
              <w:rPr>
                <w:rFonts w:ascii="Times New Roman"/>
                <w:sz w:val="21"/>
              </w:rPr>
            </w:pPr>
            <w:r>
              <w:rPr>
                <w:rFonts w:ascii="Times New Roman"/>
                <w:sz w:val="21"/>
              </w:rPr>
              <w:t>20.7</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 w:type="dxa"/>
            <w:tcBorders>
              <w:top w:val="nil"/>
              <w:bottom w:val="nil"/>
            </w:tcBorders>
          </w:tcPr>
          <w:p>
            <w:pPr>
              <w:pStyle w:val="9"/>
              <w:rPr>
                <w:rFonts w:ascii="Times New Roman"/>
                <w:sz w:val="20"/>
              </w:rPr>
            </w:pPr>
          </w:p>
        </w:tc>
        <w:tc>
          <w:tcPr>
            <w:tcW w:w="1080" w:type="dxa"/>
          </w:tcPr>
          <w:p>
            <w:pPr>
              <w:pStyle w:val="9"/>
              <w:spacing w:before="20"/>
              <w:ind w:left="119"/>
              <w:rPr>
                <w:sz w:val="21"/>
              </w:rPr>
            </w:pPr>
            <w:r>
              <w:rPr>
                <w:sz w:val="21"/>
              </w:rPr>
              <w:t>烟气温度</w:t>
            </w:r>
          </w:p>
          <w:p>
            <w:pPr>
              <w:pStyle w:val="9"/>
              <w:spacing w:before="43" w:line="266" w:lineRule="exact"/>
              <w:ind w:left="220"/>
              <w:rPr>
                <w:sz w:val="21"/>
              </w:rPr>
            </w:pPr>
            <w:r>
              <w:rPr>
                <w:w w:val="110"/>
                <w:sz w:val="21"/>
              </w:rPr>
              <w:t>（</w:t>
            </w:r>
            <w:r>
              <w:rPr>
                <w:rFonts w:ascii="Times New Roman" w:hAnsi="Times New Roman" w:eastAsia="Times New Roman"/>
                <w:w w:val="110"/>
                <w:sz w:val="21"/>
              </w:rPr>
              <w:t>℃</w:t>
            </w:r>
            <w:r>
              <w:rPr>
                <w:w w:val="110"/>
                <w:sz w:val="21"/>
              </w:rPr>
              <w:t>）</w:t>
            </w:r>
          </w:p>
        </w:tc>
        <w:tc>
          <w:tcPr>
            <w:tcW w:w="2013" w:type="dxa"/>
            <w:gridSpan w:val="2"/>
          </w:tcPr>
          <w:p>
            <w:pPr>
              <w:pStyle w:val="9"/>
              <w:spacing w:before="187"/>
              <w:ind w:left="722" w:right="715"/>
              <w:jc w:val="center"/>
              <w:rPr>
                <w:rFonts w:ascii="Times New Roman"/>
                <w:sz w:val="21"/>
              </w:rPr>
            </w:pPr>
            <w:r>
              <w:rPr>
                <w:rFonts w:ascii="Times New Roman"/>
                <w:sz w:val="21"/>
              </w:rPr>
              <w:t>23.2</w:t>
            </w:r>
          </w:p>
        </w:tc>
        <w:tc>
          <w:tcPr>
            <w:tcW w:w="2011" w:type="dxa"/>
            <w:gridSpan w:val="2"/>
          </w:tcPr>
          <w:p>
            <w:pPr>
              <w:pStyle w:val="9"/>
              <w:spacing w:before="187"/>
              <w:ind w:left="719" w:right="717"/>
              <w:jc w:val="center"/>
              <w:rPr>
                <w:rFonts w:ascii="Times New Roman"/>
                <w:sz w:val="21"/>
              </w:rPr>
            </w:pPr>
            <w:r>
              <w:rPr>
                <w:rFonts w:ascii="Times New Roman"/>
                <w:sz w:val="21"/>
              </w:rPr>
              <w:t>23.8</w:t>
            </w:r>
          </w:p>
        </w:tc>
        <w:tc>
          <w:tcPr>
            <w:tcW w:w="2015" w:type="dxa"/>
            <w:gridSpan w:val="2"/>
          </w:tcPr>
          <w:p>
            <w:pPr>
              <w:pStyle w:val="9"/>
              <w:spacing w:before="187"/>
              <w:ind w:left="720" w:right="720"/>
              <w:jc w:val="center"/>
              <w:rPr>
                <w:rFonts w:ascii="Times New Roman"/>
                <w:sz w:val="21"/>
              </w:rPr>
            </w:pPr>
            <w:r>
              <w:rPr>
                <w:rFonts w:ascii="Times New Roman"/>
                <w:sz w:val="21"/>
              </w:rPr>
              <w:t>23.5</w:t>
            </w:r>
          </w:p>
        </w:tc>
        <w:tc>
          <w:tcPr>
            <w:tcW w:w="2012" w:type="dxa"/>
            <w:gridSpan w:val="2"/>
          </w:tcPr>
          <w:p>
            <w:pPr>
              <w:pStyle w:val="9"/>
              <w:spacing w:before="187"/>
              <w:ind w:left="658" w:right="669"/>
              <w:jc w:val="center"/>
              <w:rPr>
                <w:rFonts w:ascii="Times New Roman"/>
                <w:sz w:val="21"/>
              </w:rPr>
            </w:pPr>
            <w:r>
              <w:rPr>
                <w:rFonts w:ascii="Times New Roman"/>
                <w:sz w:val="21"/>
              </w:rPr>
              <w:t>23.5</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vMerge w:val="restart"/>
            <w:tcBorders>
              <w:top w:val="nil"/>
              <w:bottom w:val="nil"/>
            </w:tcBorders>
          </w:tcPr>
          <w:p>
            <w:pPr>
              <w:pStyle w:val="9"/>
              <w:rPr>
                <w:rFonts w:ascii="Times New Roman"/>
                <w:sz w:val="20"/>
              </w:rPr>
            </w:pPr>
          </w:p>
        </w:tc>
        <w:tc>
          <w:tcPr>
            <w:tcW w:w="1080" w:type="dxa"/>
            <w:vMerge w:val="restart"/>
          </w:tcPr>
          <w:p>
            <w:pPr>
              <w:pStyle w:val="9"/>
              <w:rPr>
                <w:b/>
                <w:sz w:val="20"/>
              </w:rPr>
            </w:pPr>
          </w:p>
          <w:p>
            <w:pPr>
              <w:pStyle w:val="9"/>
              <w:rPr>
                <w:b/>
                <w:sz w:val="20"/>
              </w:rPr>
            </w:pPr>
          </w:p>
          <w:p>
            <w:pPr>
              <w:pStyle w:val="9"/>
              <w:spacing w:before="141"/>
              <w:ind w:left="119"/>
              <w:rPr>
                <w:sz w:val="21"/>
              </w:rPr>
            </w:pPr>
            <w:r>
              <w:rPr>
                <w:sz w:val="21"/>
              </w:rPr>
              <w:t>分析项目</w:t>
            </w:r>
          </w:p>
        </w:tc>
        <w:tc>
          <w:tcPr>
            <w:tcW w:w="6039" w:type="dxa"/>
            <w:gridSpan w:val="6"/>
          </w:tcPr>
          <w:p>
            <w:pPr>
              <w:pStyle w:val="9"/>
              <w:spacing w:before="20" w:line="267" w:lineRule="exact"/>
              <w:ind w:left="2679" w:right="2679"/>
              <w:jc w:val="center"/>
              <w:rPr>
                <w:sz w:val="21"/>
              </w:rPr>
            </w:pPr>
            <w:r>
              <w:rPr>
                <w:sz w:val="21"/>
              </w:rPr>
              <w:t>第二次</w:t>
            </w:r>
          </w:p>
        </w:tc>
        <w:tc>
          <w:tcPr>
            <w:tcW w:w="2012" w:type="dxa"/>
            <w:gridSpan w:val="2"/>
            <w:vMerge w:val="restart"/>
          </w:tcPr>
          <w:p>
            <w:pPr>
              <w:pStyle w:val="9"/>
              <w:spacing w:before="1"/>
              <w:rPr>
                <w:b/>
                <w:sz w:val="14"/>
              </w:rPr>
            </w:pPr>
          </w:p>
          <w:p>
            <w:pPr>
              <w:pStyle w:val="9"/>
              <w:ind w:left="663" w:right="669"/>
              <w:jc w:val="center"/>
              <w:rPr>
                <w:sz w:val="21"/>
              </w:rPr>
            </w:pPr>
            <w:r>
              <w:rPr>
                <w:sz w:val="21"/>
              </w:rPr>
              <w:t>平均值</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2013" w:type="dxa"/>
            <w:gridSpan w:val="2"/>
          </w:tcPr>
          <w:p>
            <w:pPr>
              <w:pStyle w:val="9"/>
              <w:spacing w:before="31"/>
              <w:ind w:left="717" w:right="715"/>
              <w:jc w:val="center"/>
              <w:rPr>
                <w:rFonts w:ascii="Times New Roman"/>
                <w:sz w:val="21"/>
              </w:rPr>
            </w:pPr>
            <w:r>
              <w:rPr>
                <w:rFonts w:ascii="Times New Roman"/>
                <w:sz w:val="21"/>
              </w:rPr>
              <w:t>G6-4</w:t>
            </w:r>
          </w:p>
        </w:tc>
        <w:tc>
          <w:tcPr>
            <w:tcW w:w="2011" w:type="dxa"/>
            <w:gridSpan w:val="2"/>
          </w:tcPr>
          <w:p>
            <w:pPr>
              <w:pStyle w:val="9"/>
              <w:spacing w:before="31"/>
              <w:ind w:left="717" w:right="717"/>
              <w:jc w:val="center"/>
              <w:rPr>
                <w:rFonts w:ascii="Times New Roman"/>
                <w:sz w:val="21"/>
              </w:rPr>
            </w:pPr>
            <w:r>
              <w:rPr>
                <w:rFonts w:ascii="Times New Roman"/>
                <w:sz w:val="21"/>
              </w:rPr>
              <w:t>G6-5</w:t>
            </w:r>
          </w:p>
        </w:tc>
        <w:tc>
          <w:tcPr>
            <w:tcW w:w="2015" w:type="dxa"/>
            <w:gridSpan w:val="2"/>
          </w:tcPr>
          <w:p>
            <w:pPr>
              <w:pStyle w:val="9"/>
              <w:spacing w:before="31"/>
              <w:ind w:left="717" w:right="720"/>
              <w:jc w:val="center"/>
              <w:rPr>
                <w:rFonts w:ascii="Times New Roman"/>
                <w:sz w:val="21"/>
              </w:rPr>
            </w:pPr>
            <w:r>
              <w:rPr>
                <w:rFonts w:ascii="Times New Roman"/>
                <w:sz w:val="21"/>
              </w:rPr>
              <w:t>G6-6</w:t>
            </w:r>
          </w:p>
        </w:tc>
        <w:tc>
          <w:tcPr>
            <w:tcW w:w="2012" w:type="dxa"/>
            <w:gridSpan w:val="2"/>
            <w:vMerge w:val="continue"/>
            <w:tcBorders>
              <w:top w:val="nil"/>
            </w:tcBorders>
          </w:tcPr>
          <w:p>
            <w:pPr>
              <w:rPr>
                <w:sz w:val="2"/>
                <w:szCs w:val="2"/>
              </w:rPr>
            </w:pP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1006" w:type="dxa"/>
          </w:tcPr>
          <w:p>
            <w:pPr>
              <w:pStyle w:val="9"/>
              <w:spacing w:before="20" w:line="278" w:lineRule="auto"/>
              <w:ind w:left="186" w:right="173"/>
              <w:jc w:val="center"/>
              <w:rPr>
                <w:sz w:val="21"/>
              </w:rPr>
            </w:pPr>
            <w:r>
              <w:rPr>
                <w:sz w:val="21"/>
              </w:rPr>
              <w:t>实测浓度</w:t>
            </w:r>
          </w:p>
          <w:p>
            <w:pPr>
              <w:pStyle w:val="9"/>
              <w:spacing w:before="11"/>
              <w:ind w:left="127" w:right="123"/>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86" w:right="174"/>
              <w:jc w:val="center"/>
              <w:rPr>
                <w:sz w:val="21"/>
              </w:rPr>
            </w:pPr>
            <w:r>
              <w:rPr>
                <w:sz w:val="21"/>
              </w:rPr>
              <w:t>排放速率</w:t>
            </w:r>
          </w:p>
          <w:p>
            <w:pPr>
              <w:pStyle w:val="9"/>
              <w:spacing w:before="11"/>
              <w:ind w:left="180" w:right="174"/>
              <w:jc w:val="center"/>
              <w:rPr>
                <w:rFonts w:ascii="Times New Roman"/>
                <w:sz w:val="21"/>
              </w:rPr>
            </w:pPr>
            <w:r>
              <w:rPr>
                <w:rFonts w:ascii="Times New Roman"/>
                <w:sz w:val="21"/>
              </w:rPr>
              <w:t>(kg/h)</w:t>
            </w:r>
          </w:p>
        </w:tc>
        <w:tc>
          <w:tcPr>
            <w:tcW w:w="1004" w:type="dxa"/>
          </w:tcPr>
          <w:p>
            <w:pPr>
              <w:pStyle w:val="9"/>
              <w:spacing w:before="20" w:line="278" w:lineRule="auto"/>
              <w:ind w:left="183" w:right="175"/>
              <w:jc w:val="center"/>
              <w:rPr>
                <w:sz w:val="21"/>
              </w:rPr>
            </w:pPr>
            <w:r>
              <w:rPr>
                <w:sz w:val="21"/>
              </w:rPr>
              <w:t>实测浓度</w:t>
            </w:r>
          </w:p>
          <w:p>
            <w:pPr>
              <w:pStyle w:val="9"/>
              <w:spacing w:before="11"/>
              <w:ind w:left="127" w:right="127"/>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84" w:right="176"/>
              <w:jc w:val="center"/>
              <w:rPr>
                <w:sz w:val="21"/>
              </w:rPr>
            </w:pPr>
            <w:r>
              <w:rPr>
                <w:sz w:val="21"/>
              </w:rPr>
              <w:t>排放速率</w:t>
            </w:r>
          </w:p>
          <w:p>
            <w:pPr>
              <w:pStyle w:val="9"/>
              <w:spacing w:before="11"/>
              <w:ind w:left="176" w:right="174"/>
              <w:jc w:val="center"/>
              <w:rPr>
                <w:rFonts w:ascii="Times New Roman"/>
                <w:sz w:val="21"/>
              </w:rPr>
            </w:pPr>
            <w:r>
              <w:rPr>
                <w:rFonts w:ascii="Times New Roman"/>
                <w:sz w:val="21"/>
              </w:rPr>
              <w:t>(kg/h)</w:t>
            </w:r>
          </w:p>
        </w:tc>
        <w:tc>
          <w:tcPr>
            <w:tcW w:w="1007" w:type="dxa"/>
          </w:tcPr>
          <w:p>
            <w:pPr>
              <w:pStyle w:val="9"/>
              <w:spacing w:before="20" w:line="278" w:lineRule="auto"/>
              <w:ind w:left="183" w:right="177"/>
              <w:jc w:val="center"/>
              <w:rPr>
                <w:sz w:val="21"/>
              </w:rPr>
            </w:pPr>
            <w:r>
              <w:rPr>
                <w:sz w:val="21"/>
              </w:rPr>
              <w:t>实测浓度</w:t>
            </w:r>
          </w:p>
          <w:p>
            <w:pPr>
              <w:pStyle w:val="9"/>
              <w:spacing w:before="11"/>
              <w:ind w:left="129" w:right="129"/>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tcPr>
          <w:p>
            <w:pPr>
              <w:pStyle w:val="9"/>
              <w:spacing w:before="20" w:line="278" w:lineRule="auto"/>
              <w:ind w:left="182" w:right="180"/>
              <w:jc w:val="center"/>
              <w:rPr>
                <w:sz w:val="21"/>
              </w:rPr>
            </w:pPr>
            <w:r>
              <w:rPr>
                <w:sz w:val="21"/>
              </w:rPr>
              <w:t>排放速率</w:t>
            </w:r>
          </w:p>
          <w:p>
            <w:pPr>
              <w:pStyle w:val="9"/>
              <w:spacing w:before="11"/>
              <w:ind w:left="166" w:right="167"/>
              <w:jc w:val="center"/>
              <w:rPr>
                <w:rFonts w:ascii="Times New Roman"/>
                <w:sz w:val="21"/>
              </w:rPr>
            </w:pPr>
            <w:r>
              <w:rPr>
                <w:rFonts w:ascii="Times New Roman"/>
                <w:sz w:val="21"/>
              </w:rPr>
              <w:t>(kg/h)</w:t>
            </w:r>
          </w:p>
        </w:tc>
        <w:tc>
          <w:tcPr>
            <w:tcW w:w="1005" w:type="dxa"/>
          </w:tcPr>
          <w:p>
            <w:pPr>
              <w:pStyle w:val="9"/>
              <w:spacing w:before="20" w:line="278" w:lineRule="auto"/>
              <w:ind w:left="178" w:right="181"/>
              <w:jc w:val="center"/>
              <w:rPr>
                <w:sz w:val="21"/>
              </w:rPr>
            </w:pPr>
            <w:r>
              <w:rPr>
                <w:sz w:val="21"/>
              </w:rPr>
              <w:t>实测浓度</w:t>
            </w:r>
          </w:p>
          <w:p>
            <w:pPr>
              <w:pStyle w:val="9"/>
              <w:spacing w:before="11"/>
              <w:ind w:left="102" w:right="11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78" w:right="182"/>
              <w:jc w:val="center"/>
              <w:rPr>
                <w:sz w:val="21"/>
              </w:rPr>
            </w:pPr>
            <w:r>
              <w:rPr>
                <w:sz w:val="21"/>
              </w:rPr>
              <w:t>排放速率</w:t>
            </w:r>
          </w:p>
          <w:p>
            <w:pPr>
              <w:pStyle w:val="9"/>
              <w:spacing w:before="11"/>
              <w:ind w:left="167" w:right="174"/>
              <w:jc w:val="center"/>
              <w:rPr>
                <w:rFonts w:ascii="Times New Roman"/>
                <w:sz w:val="21"/>
              </w:rPr>
            </w:pPr>
            <w:r>
              <w:rPr>
                <w:rFonts w:ascii="Times New Roman"/>
                <w:sz w:val="21"/>
              </w:rPr>
              <w:t>(kg/h)</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7" w:lineRule="exact"/>
              <w:ind w:left="87" w:right="78"/>
              <w:jc w:val="center"/>
              <w:rPr>
                <w:sz w:val="21"/>
              </w:rPr>
            </w:pPr>
            <w:r>
              <w:rPr>
                <w:sz w:val="21"/>
              </w:rPr>
              <w:t>颗粒物</w:t>
            </w:r>
          </w:p>
        </w:tc>
        <w:tc>
          <w:tcPr>
            <w:tcW w:w="1006" w:type="dxa"/>
          </w:tcPr>
          <w:p>
            <w:pPr>
              <w:pStyle w:val="9"/>
              <w:spacing w:before="31"/>
              <w:ind w:left="371"/>
              <w:rPr>
                <w:rFonts w:ascii="Times New Roman"/>
                <w:sz w:val="21"/>
              </w:rPr>
            </w:pPr>
            <w:r>
              <w:rPr>
                <w:rFonts w:ascii="Times New Roman"/>
                <w:sz w:val="21"/>
              </w:rPr>
              <w:t>2.8</w:t>
            </w:r>
          </w:p>
        </w:tc>
        <w:tc>
          <w:tcPr>
            <w:tcW w:w="1007" w:type="dxa"/>
          </w:tcPr>
          <w:p>
            <w:pPr>
              <w:pStyle w:val="9"/>
              <w:spacing w:before="31"/>
              <w:ind w:left="263"/>
              <w:rPr>
                <w:rFonts w:ascii="Times New Roman"/>
                <w:sz w:val="21"/>
              </w:rPr>
            </w:pPr>
            <w:r>
              <w:rPr>
                <w:rFonts w:ascii="Times New Roman"/>
                <w:sz w:val="21"/>
              </w:rPr>
              <w:t>0.036</w:t>
            </w:r>
          </w:p>
        </w:tc>
        <w:tc>
          <w:tcPr>
            <w:tcW w:w="1004" w:type="dxa"/>
          </w:tcPr>
          <w:p>
            <w:pPr>
              <w:pStyle w:val="9"/>
              <w:spacing w:before="31"/>
              <w:ind w:left="367"/>
              <w:rPr>
                <w:rFonts w:ascii="Times New Roman"/>
                <w:sz w:val="21"/>
              </w:rPr>
            </w:pPr>
            <w:r>
              <w:rPr>
                <w:rFonts w:ascii="Times New Roman"/>
                <w:sz w:val="21"/>
              </w:rPr>
              <w:t>3.0</w:t>
            </w:r>
          </w:p>
        </w:tc>
        <w:tc>
          <w:tcPr>
            <w:tcW w:w="1007" w:type="dxa"/>
          </w:tcPr>
          <w:p>
            <w:pPr>
              <w:pStyle w:val="9"/>
              <w:spacing w:before="31"/>
              <w:ind w:left="175" w:right="174"/>
              <w:jc w:val="center"/>
              <w:rPr>
                <w:rFonts w:ascii="Times New Roman"/>
                <w:sz w:val="21"/>
              </w:rPr>
            </w:pPr>
            <w:r>
              <w:rPr>
                <w:rFonts w:ascii="Times New Roman"/>
                <w:sz w:val="21"/>
              </w:rPr>
              <w:t>0.038</w:t>
            </w:r>
          </w:p>
        </w:tc>
        <w:tc>
          <w:tcPr>
            <w:tcW w:w="1007" w:type="dxa"/>
          </w:tcPr>
          <w:p>
            <w:pPr>
              <w:pStyle w:val="9"/>
              <w:spacing w:before="31"/>
              <w:ind w:left="178" w:right="174"/>
              <w:jc w:val="center"/>
              <w:rPr>
                <w:rFonts w:ascii="Times New Roman"/>
                <w:sz w:val="21"/>
              </w:rPr>
            </w:pPr>
            <w:r>
              <w:rPr>
                <w:rFonts w:ascii="Times New Roman"/>
                <w:sz w:val="21"/>
              </w:rPr>
              <w:t>2.2</w:t>
            </w:r>
          </w:p>
        </w:tc>
        <w:tc>
          <w:tcPr>
            <w:tcW w:w="1008" w:type="dxa"/>
          </w:tcPr>
          <w:p>
            <w:pPr>
              <w:pStyle w:val="9"/>
              <w:spacing w:before="31"/>
              <w:ind w:left="165" w:right="167"/>
              <w:jc w:val="center"/>
              <w:rPr>
                <w:rFonts w:ascii="Times New Roman"/>
                <w:sz w:val="21"/>
              </w:rPr>
            </w:pPr>
            <w:r>
              <w:rPr>
                <w:rFonts w:ascii="Times New Roman"/>
                <w:sz w:val="21"/>
              </w:rPr>
              <w:t>0.028</w:t>
            </w:r>
          </w:p>
        </w:tc>
        <w:tc>
          <w:tcPr>
            <w:tcW w:w="1005" w:type="dxa"/>
          </w:tcPr>
          <w:p>
            <w:pPr>
              <w:pStyle w:val="9"/>
              <w:spacing w:before="31"/>
              <w:ind w:right="366"/>
              <w:jc w:val="right"/>
              <w:rPr>
                <w:rFonts w:ascii="Times New Roman"/>
                <w:sz w:val="21"/>
              </w:rPr>
            </w:pPr>
            <w:r>
              <w:rPr>
                <w:rFonts w:ascii="Times New Roman"/>
                <w:sz w:val="21"/>
              </w:rPr>
              <w:t>2.7</w:t>
            </w:r>
          </w:p>
        </w:tc>
        <w:tc>
          <w:tcPr>
            <w:tcW w:w="1007" w:type="dxa"/>
          </w:tcPr>
          <w:p>
            <w:pPr>
              <w:pStyle w:val="9"/>
              <w:spacing w:before="31"/>
              <w:ind w:left="166" w:right="174"/>
              <w:jc w:val="center"/>
              <w:rPr>
                <w:rFonts w:ascii="Times New Roman"/>
                <w:sz w:val="21"/>
              </w:rPr>
            </w:pPr>
            <w:r>
              <w:rPr>
                <w:rFonts w:ascii="Times New Roman"/>
                <w:sz w:val="21"/>
              </w:rPr>
              <w:t>0.034</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3" w:type="dxa"/>
            <w:tcBorders>
              <w:top w:val="nil"/>
              <w:bottom w:val="nil"/>
            </w:tcBorders>
          </w:tcPr>
          <w:p>
            <w:pPr>
              <w:pStyle w:val="9"/>
              <w:rPr>
                <w:rFonts w:ascii="Times New Roman"/>
                <w:sz w:val="20"/>
              </w:rPr>
            </w:pPr>
          </w:p>
        </w:tc>
        <w:tc>
          <w:tcPr>
            <w:tcW w:w="1080" w:type="dxa"/>
          </w:tcPr>
          <w:p>
            <w:pPr>
              <w:pStyle w:val="9"/>
              <w:spacing w:before="22" w:line="267" w:lineRule="exact"/>
              <w:ind w:left="87" w:right="76"/>
              <w:jc w:val="center"/>
              <w:rPr>
                <w:sz w:val="21"/>
              </w:rPr>
            </w:pPr>
            <w:r>
              <w:rPr>
                <w:sz w:val="21"/>
              </w:rPr>
              <w:t>二氧化硫</w:t>
            </w:r>
          </w:p>
        </w:tc>
        <w:tc>
          <w:tcPr>
            <w:tcW w:w="1006" w:type="dxa"/>
          </w:tcPr>
          <w:p>
            <w:pPr>
              <w:pStyle w:val="9"/>
              <w:spacing w:before="34"/>
              <w:ind w:left="385"/>
              <w:rPr>
                <w:rFonts w:ascii="Times New Roman"/>
                <w:sz w:val="21"/>
              </w:rPr>
            </w:pPr>
            <w:r>
              <w:rPr>
                <w:rFonts w:ascii="Times New Roman"/>
                <w:sz w:val="21"/>
              </w:rPr>
              <w:t>3L</w:t>
            </w:r>
          </w:p>
        </w:tc>
        <w:tc>
          <w:tcPr>
            <w:tcW w:w="1007" w:type="dxa"/>
          </w:tcPr>
          <w:p>
            <w:pPr>
              <w:pStyle w:val="9"/>
              <w:spacing w:before="34"/>
              <w:ind w:left="292"/>
              <w:rPr>
                <w:rFonts w:ascii="Times New Roman" w:hAnsi="Times New Roman"/>
                <w:sz w:val="21"/>
              </w:rPr>
            </w:pPr>
            <w:r>
              <w:rPr>
                <w:rFonts w:ascii="Times New Roman" w:hAnsi="Times New Roman"/>
                <w:sz w:val="21"/>
              </w:rPr>
              <w:t>——</w:t>
            </w:r>
          </w:p>
        </w:tc>
        <w:tc>
          <w:tcPr>
            <w:tcW w:w="1004" w:type="dxa"/>
          </w:tcPr>
          <w:p>
            <w:pPr>
              <w:pStyle w:val="9"/>
              <w:spacing w:before="34"/>
              <w:ind w:left="382"/>
              <w:rPr>
                <w:rFonts w:ascii="Times New Roman"/>
                <w:sz w:val="21"/>
              </w:rPr>
            </w:pPr>
            <w:r>
              <w:rPr>
                <w:rFonts w:ascii="Times New Roman"/>
                <w:sz w:val="21"/>
              </w:rPr>
              <w:t>3L</w:t>
            </w:r>
          </w:p>
        </w:tc>
        <w:tc>
          <w:tcPr>
            <w:tcW w:w="1007" w:type="dxa"/>
          </w:tcPr>
          <w:p>
            <w:pPr>
              <w:pStyle w:val="9"/>
              <w:spacing w:before="34"/>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34"/>
              <w:ind w:left="177" w:right="174"/>
              <w:jc w:val="center"/>
              <w:rPr>
                <w:rFonts w:ascii="Times New Roman"/>
                <w:sz w:val="21"/>
              </w:rPr>
            </w:pPr>
            <w:r>
              <w:rPr>
                <w:rFonts w:ascii="Times New Roman"/>
                <w:sz w:val="21"/>
              </w:rPr>
              <w:t>3L</w:t>
            </w:r>
          </w:p>
        </w:tc>
        <w:tc>
          <w:tcPr>
            <w:tcW w:w="1008" w:type="dxa"/>
          </w:tcPr>
          <w:p>
            <w:pPr>
              <w:pStyle w:val="9"/>
              <w:spacing w:before="34"/>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34"/>
              <w:ind w:right="381"/>
              <w:jc w:val="right"/>
              <w:rPr>
                <w:rFonts w:ascii="Times New Roman"/>
                <w:sz w:val="21"/>
              </w:rPr>
            </w:pPr>
            <w:r>
              <w:rPr>
                <w:rFonts w:ascii="Times New Roman"/>
                <w:sz w:val="21"/>
              </w:rPr>
              <w:t>3L</w:t>
            </w:r>
          </w:p>
        </w:tc>
        <w:tc>
          <w:tcPr>
            <w:tcW w:w="1007" w:type="dxa"/>
          </w:tcPr>
          <w:p>
            <w:pPr>
              <w:pStyle w:val="9"/>
              <w:spacing w:before="34"/>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7" w:lineRule="exact"/>
              <w:ind w:left="87" w:right="76"/>
              <w:jc w:val="center"/>
              <w:rPr>
                <w:sz w:val="21"/>
              </w:rPr>
            </w:pPr>
            <w:r>
              <w:rPr>
                <w:sz w:val="21"/>
              </w:rPr>
              <w:t>氮氧化物</w:t>
            </w:r>
          </w:p>
        </w:tc>
        <w:tc>
          <w:tcPr>
            <w:tcW w:w="1006" w:type="dxa"/>
          </w:tcPr>
          <w:p>
            <w:pPr>
              <w:pStyle w:val="9"/>
              <w:spacing w:before="31"/>
              <w:ind w:left="385"/>
              <w:rPr>
                <w:rFonts w:ascii="Times New Roman"/>
                <w:sz w:val="21"/>
              </w:rPr>
            </w:pPr>
            <w:r>
              <w:rPr>
                <w:rFonts w:ascii="Times New Roman"/>
                <w:sz w:val="21"/>
              </w:rPr>
              <w:t>3L</w:t>
            </w:r>
          </w:p>
        </w:tc>
        <w:tc>
          <w:tcPr>
            <w:tcW w:w="1007" w:type="dxa"/>
          </w:tcPr>
          <w:p>
            <w:pPr>
              <w:pStyle w:val="9"/>
              <w:spacing w:before="31"/>
              <w:ind w:left="292"/>
              <w:rPr>
                <w:rFonts w:ascii="Times New Roman" w:hAnsi="Times New Roman"/>
                <w:sz w:val="21"/>
              </w:rPr>
            </w:pPr>
            <w:r>
              <w:rPr>
                <w:rFonts w:ascii="Times New Roman" w:hAnsi="Times New Roman"/>
                <w:sz w:val="21"/>
              </w:rPr>
              <w:t>——</w:t>
            </w:r>
          </w:p>
        </w:tc>
        <w:tc>
          <w:tcPr>
            <w:tcW w:w="1004" w:type="dxa"/>
          </w:tcPr>
          <w:p>
            <w:pPr>
              <w:pStyle w:val="9"/>
              <w:spacing w:before="31"/>
              <w:ind w:left="382"/>
              <w:rPr>
                <w:rFonts w:ascii="Times New Roman"/>
                <w:sz w:val="21"/>
              </w:rPr>
            </w:pPr>
            <w:r>
              <w:rPr>
                <w:rFonts w:ascii="Times New Roman"/>
                <w:sz w:val="21"/>
              </w:rPr>
              <w:t>3L</w:t>
            </w:r>
          </w:p>
        </w:tc>
        <w:tc>
          <w:tcPr>
            <w:tcW w:w="1007" w:type="dxa"/>
          </w:tcPr>
          <w:p>
            <w:pPr>
              <w:pStyle w:val="9"/>
              <w:spacing w:before="31"/>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31"/>
              <w:ind w:left="177" w:right="174"/>
              <w:jc w:val="center"/>
              <w:rPr>
                <w:rFonts w:ascii="Times New Roman"/>
                <w:sz w:val="21"/>
              </w:rPr>
            </w:pPr>
            <w:r>
              <w:rPr>
                <w:rFonts w:ascii="Times New Roman"/>
                <w:sz w:val="21"/>
              </w:rPr>
              <w:t>3L</w:t>
            </w:r>
          </w:p>
        </w:tc>
        <w:tc>
          <w:tcPr>
            <w:tcW w:w="1008" w:type="dxa"/>
          </w:tcPr>
          <w:p>
            <w:pPr>
              <w:pStyle w:val="9"/>
              <w:spacing w:before="31"/>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31"/>
              <w:ind w:right="381"/>
              <w:jc w:val="right"/>
              <w:rPr>
                <w:rFonts w:ascii="Times New Roman"/>
                <w:sz w:val="21"/>
              </w:rPr>
            </w:pPr>
            <w:r>
              <w:rPr>
                <w:rFonts w:ascii="Times New Roman"/>
                <w:sz w:val="21"/>
              </w:rPr>
              <w:t>3L</w:t>
            </w:r>
          </w:p>
        </w:tc>
        <w:tc>
          <w:tcPr>
            <w:tcW w:w="1007" w:type="dxa"/>
          </w:tcPr>
          <w:p>
            <w:pPr>
              <w:pStyle w:val="9"/>
              <w:spacing w:before="31"/>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6" w:lineRule="exact"/>
              <w:ind w:left="87" w:right="79"/>
              <w:jc w:val="center"/>
              <w:rPr>
                <w:rFonts w:ascii="Times New Roman" w:eastAsia="Times New Roman"/>
                <w:sz w:val="21"/>
              </w:rPr>
            </w:pPr>
            <w:r>
              <w:rPr>
                <w:sz w:val="21"/>
              </w:rPr>
              <w:t>流速</w:t>
            </w:r>
            <w:r>
              <w:rPr>
                <w:rFonts w:ascii="Times New Roman" w:eastAsia="Times New Roman"/>
                <w:sz w:val="21"/>
              </w:rPr>
              <w:t>(m/s)</w:t>
            </w:r>
          </w:p>
        </w:tc>
        <w:tc>
          <w:tcPr>
            <w:tcW w:w="2013" w:type="dxa"/>
            <w:gridSpan w:val="2"/>
          </w:tcPr>
          <w:p>
            <w:pPr>
              <w:pStyle w:val="9"/>
              <w:spacing w:before="31"/>
              <w:ind w:left="722" w:right="715"/>
              <w:jc w:val="center"/>
              <w:rPr>
                <w:rFonts w:ascii="Times New Roman"/>
                <w:sz w:val="21"/>
              </w:rPr>
            </w:pPr>
            <w:r>
              <w:rPr>
                <w:rFonts w:ascii="Times New Roman"/>
                <w:sz w:val="21"/>
              </w:rPr>
              <w:t>11.0</w:t>
            </w:r>
          </w:p>
        </w:tc>
        <w:tc>
          <w:tcPr>
            <w:tcW w:w="2011" w:type="dxa"/>
            <w:gridSpan w:val="2"/>
          </w:tcPr>
          <w:p>
            <w:pPr>
              <w:pStyle w:val="9"/>
              <w:spacing w:before="31"/>
              <w:ind w:left="719" w:right="717"/>
              <w:jc w:val="center"/>
              <w:rPr>
                <w:rFonts w:ascii="Times New Roman"/>
                <w:sz w:val="21"/>
              </w:rPr>
            </w:pPr>
            <w:r>
              <w:rPr>
                <w:rFonts w:ascii="Times New Roman"/>
                <w:sz w:val="21"/>
              </w:rPr>
              <w:t>10.9</w:t>
            </w:r>
          </w:p>
        </w:tc>
        <w:tc>
          <w:tcPr>
            <w:tcW w:w="2015" w:type="dxa"/>
            <w:gridSpan w:val="2"/>
          </w:tcPr>
          <w:p>
            <w:pPr>
              <w:pStyle w:val="9"/>
              <w:spacing w:before="31"/>
              <w:ind w:left="720" w:right="720"/>
              <w:jc w:val="center"/>
              <w:rPr>
                <w:rFonts w:ascii="Times New Roman"/>
                <w:sz w:val="21"/>
              </w:rPr>
            </w:pPr>
            <w:r>
              <w:rPr>
                <w:rFonts w:ascii="Times New Roman"/>
                <w:sz w:val="21"/>
              </w:rPr>
              <w:t>11.0</w:t>
            </w:r>
          </w:p>
        </w:tc>
        <w:tc>
          <w:tcPr>
            <w:tcW w:w="2012" w:type="dxa"/>
            <w:gridSpan w:val="2"/>
          </w:tcPr>
          <w:p>
            <w:pPr>
              <w:pStyle w:val="9"/>
              <w:spacing w:before="31"/>
              <w:ind w:left="658" w:right="669"/>
              <w:jc w:val="center"/>
              <w:rPr>
                <w:rFonts w:ascii="Times New Roman"/>
                <w:sz w:val="21"/>
              </w:rPr>
            </w:pPr>
            <w:r>
              <w:rPr>
                <w:rFonts w:ascii="Times New Roman"/>
                <w:sz w:val="21"/>
              </w:rPr>
              <w:t>11.0</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 w:type="dxa"/>
            <w:tcBorders>
              <w:top w:val="nil"/>
              <w:bottom w:val="nil"/>
            </w:tcBorders>
          </w:tcPr>
          <w:p>
            <w:pPr>
              <w:pStyle w:val="9"/>
              <w:rPr>
                <w:rFonts w:ascii="Times New Roman"/>
                <w:sz w:val="20"/>
              </w:rPr>
            </w:pPr>
          </w:p>
        </w:tc>
        <w:tc>
          <w:tcPr>
            <w:tcW w:w="1080" w:type="dxa"/>
          </w:tcPr>
          <w:p>
            <w:pPr>
              <w:pStyle w:val="9"/>
              <w:spacing w:before="20"/>
              <w:ind w:left="119"/>
              <w:rPr>
                <w:sz w:val="21"/>
              </w:rPr>
            </w:pPr>
            <w:r>
              <w:rPr>
                <w:sz w:val="21"/>
              </w:rPr>
              <w:t>流量</w:t>
            </w:r>
            <w:r>
              <w:rPr>
                <w:spacing w:val="-3"/>
                <w:sz w:val="21"/>
              </w:rPr>
              <w:t>（</w:t>
            </w:r>
            <w:r>
              <w:rPr>
                <w:sz w:val="21"/>
              </w:rPr>
              <w:t>标</w:t>
            </w:r>
          </w:p>
          <w:p>
            <w:pPr>
              <w:pStyle w:val="9"/>
              <w:spacing w:before="43" w:line="267" w:lineRule="exact"/>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3" w:type="dxa"/>
            <w:gridSpan w:val="2"/>
          </w:tcPr>
          <w:p>
            <w:pPr>
              <w:pStyle w:val="9"/>
              <w:spacing w:before="187"/>
              <w:ind w:left="722" w:right="715"/>
              <w:jc w:val="center"/>
              <w:rPr>
                <w:rFonts w:ascii="Times New Roman"/>
                <w:sz w:val="21"/>
              </w:rPr>
            </w:pPr>
            <w:r>
              <w:rPr>
                <w:rFonts w:ascii="Times New Roman"/>
                <w:sz w:val="21"/>
              </w:rPr>
              <w:t>12981</w:t>
            </w:r>
          </w:p>
        </w:tc>
        <w:tc>
          <w:tcPr>
            <w:tcW w:w="2011" w:type="dxa"/>
            <w:gridSpan w:val="2"/>
          </w:tcPr>
          <w:p>
            <w:pPr>
              <w:pStyle w:val="9"/>
              <w:spacing w:before="187"/>
              <w:ind w:left="719" w:right="717"/>
              <w:jc w:val="center"/>
              <w:rPr>
                <w:rFonts w:ascii="Times New Roman"/>
                <w:sz w:val="21"/>
              </w:rPr>
            </w:pPr>
            <w:r>
              <w:rPr>
                <w:rFonts w:ascii="Times New Roman"/>
                <w:sz w:val="21"/>
              </w:rPr>
              <w:t>12696</w:t>
            </w:r>
          </w:p>
        </w:tc>
        <w:tc>
          <w:tcPr>
            <w:tcW w:w="2015" w:type="dxa"/>
            <w:gridSpan w:val="2"/>
          </w:tcPr>
          <w:p>
            <w:pPr>
              <w:pStyle w:val="9"/>
              <w:spacing w:before="187"/>
              <w:ind w:left="720" w:right="720"/>
              <w:jc w:val="center"/>
              <w:rPr>
                <w:rFonts w:ascii="Times New Roman"/>
                <w:sz w:val="21"/>
              </w:rPr>
            </w:pPr>
            <w:r>
              <w:rPr>
                <w:rFonts w:ascii="Times New Roman"/>
                <w:sz w:val="21"/>
              </w:rPr>
              <w:t>12886</w:t>
            </w:r>
          </w:p>
        </w:tc>
        <w:tc>
          <w:tcPr>
            <w:tcW w:w="2012" w:type="dxa"/>
            <w:gridSpan w:val="2"/>
          </w:tcPr>
          <w:p>
            <w:pPr>
              <w:pStyle w:val="9"/>
              <w:spacing w:before="187"/>
              <w:ind w:left="658" w:right="669"/>
              <w:jc w:val="center"/>
              <w:rPr>
                <w:rFonts w:ascii="Times New Roman"/>
                <w:sz w:val="21"/>
              </w:rPr>
            </w:pPr>
            <w:r>
              <w:rPr>
                <w:rFonts w:ascii="Times New Roman"/>
                <w:sz w:val="21"/>
              </w:rPr>
              <w:t>12824</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 w:type="dxa"/>
            <w:tcBorders>
              <w:top w:val="nil"/>
              <w:bottom w:val="nil"/>
            </w:tcBorders>
          </w:tcPr>
          <w:p>
            <w:pPr>
              <w:pStyle w:val="9"/>
              <w:rPr>
                <w:rFonts w:ascii="Times New Roman"/>
                <w:sz w:val="20"/>
              </w:rPr>
            </w:pPr>
          </w:p>
        </w:tc>
        <w:tc>
          <w:tcPr>
            <w:tcW w:w="1080" w:type="dxa"/>
          </w:tcPr>
          <w:p>
            <w:pPr>
              <w:pStyle w:val="9"/>
              <w:spacing w:before="20"/>
              <w:ind w:left="87" w:right="78"/>
              <w:jc w:val="center"/>
              <w:rPr>
                <w:sz w:val="21"/>
              </w:rPr>
            </w:pPr>
            <w:r>
              <w:rPr>
                <w:sz w:val="21"/>
              </w:rPr>
              <w:t>含湿量</w:t>
            </w:r>
          </w:p>
          <w:p>
            <w:pPr>
              <w:pStyle w:val="9"/>
              <w:spacing w:before="54"/>
              <w:ind w:left="85" w:right="79"/>
              <w:jc w:val="center"/>
              <w:rPr>
                <w:rFonts w:ascii="Times New Roman"/>
                <w:sz w:val="21"/>
              </w:rPr>
            </w:pPr>
            <w:r>
              <w:rPr>
                <w:rFonts w:ascii="Times New Roman"/>
                <w:sz w:val="21"/>
              </w:rPr>
              <w:t>(%)</w:t>
            </w:r>
          </w:p>
        </w:tc>
        <w:tc>
          <w:tcPr>
            <w:tcW w:w="2013" w:type="dxa"/>
            <w:gridSpan w:val="2"/>
          </w:tcPr>
          <w:p>
            <w:pPr>
              <w:pStyle w:val="9"/>
              <w:spacing w:before="187"/>
              <w:ind w:left="722" w:right="715"/>
              <w:jc w:val="center"/>
              <w:rPr>
                <w:rFonts w:ascii="Times New Roman"/>
                <w:sz w:val="21"/>
              </w:rPr>
            </w:pPr>
            <w:r>
              <w:rPr>
                <w:rFonts w:ascii="Times New Roman"/>
                <w:sz w:val="21"/>
              </w:rPr>
              <w:t>1.6</w:t>
            </w:r>
          </w:p>
        </w:tc>
        <w:tc>
          <w:tcPr>
            <w:tcW w:w="2011" w:type="dxa"/>
            <w:gridSpan w:val="2"/>
          </w:tcPr>
          <w:p>
            <w:pPr>
              <w:pStyle w:val="9"/>
              <w:spacing w:before="187"/>
              <w:ind w:left="719" w:right="717"/>
              <w:jc w:val="center"/>
              <w:rPr>
                <w:rFonts w:ascii="Times New Roman"/>
                <w:sz w:val="21"/>
              </w:rPr>
            </w:pPr>
            <w:r>
              <w:rPr>
                <w:rFonts w:ascii="Times New Roman"/>
                <w:sz w:val="21"/>
              </w:rPr>
              <w:t>1.6</w:t>
            </w:r>
          </w:p>
        </w:tc>
        <w:tc>
          <w:tcPr>
            <w:tcW w:w="2015" w:type="dxa"/>
            <w:gridSpan w:val="2"/>
          </w:tcPr>
          <w:p>
            <w:pPr>
              <w:pStyle w:val="9"/>
              <w:spacing w:before="187"/>
              <w:ind w:left="720" w:right="720"/>
              <w:jc w:val="center"/>
              <w:rPr>
                <w:rFonts w:ascii="Times New Roman"/>
                <w:sz w:val="21"/>
              </w:rPr>
            </w:pPr>
            <w:r>
              <w:rPr>
                <w:rFonts w:ascii="Times New Roman"/>
                <w:sz w:val="21"/>
              </w:rPr>
              <w:t>1.6</w:t>
            </w:r>
          </w:p>
        </w:tc>
        <w:tc>
          <w:tcPr>
            <w:tcW w:w="2012" w:type="dxa"/>
            <w:gridSpan w:val="2"/>
          </w:tcPr>
          <w:p>
            <w:pPr>
              <w:pStyle w:val="9"/>
              <w:spacing w:before="187"/>
              <w:ind w:left="663" w:right="669"/>
              <w:jc w:val="center"/>
              <w:rPr>
                <w:rFonts w:ascii="Times New Roman"/>
                <w:sz w:val="21"/>
              </w:rPr>
            </w:pPr>
            <w:r>
              <w:rPr>
                <w:rFonts w:ascii="Times New Roman"/>
                <w:sz w:val="21"/>
              </w:rPr>
              <w:t>1.6</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 w:type="dxa"/>
            <w:tcBorders>
              <w:top w:val="nil"/>
              <w:bottom w:val="nil"/>
            </w:tcBorders>
          </w:tcPr>
          <w:p>
            <w:pPr>
              <w:pStyle w:val="9"/>
              <w:rPr>
                <w:rFonts w:ascii="Times New Roman"/>
                <w:sz w:val="20"/>
              </w:rPr>
            </w:pPr>
          </w:p>
        </w:tc>
        <w:tc>
          <w:tcPr>
            <w:tcW w:w="1080" w:type="dxa"/>
          </w:tcPr>
          <w:p>
            <w:pPr>
              <w:pStyle w:val="9"/>
              <w:spacing w:before="20"/>
              <w:ind w:left="87" w:right="78"/>
              <w:jc w:val="center"/>
              <w:rPr>
                <w:sz w:val="21"/>
              </w:rPr>
            </w:pPr>
            <w:r>
              <w:rPr>
                <w:sz w:val="21"/>
              </w:rPr>
              <w:t>含氧量</w:t>
            </w:r>
          </w:p>
          <w:p>
            <w:pPr>
              <w:pStyle w:val="9"/>
              <w:spacing w:before="54"/>
              <w:ind w:left="85" w:right="79"/>
              <w:jc w:val="center"/>
              <w:rPr>
                <w:rFonts w:ascii="Times New Roman"/>
                <w:sz w:val="21"/>
              </w:rPr>
            </w:pPr>
            <w:r>
              <w:rPr>
                <w:rFonts w:ascii="Times New Roman"/>
                <w:sz w:val="21"/>
              </w:rPr>
              <w:t>(%)</w:t>
            </w:r>
          </w:p>
        </w:tc>
        <w:tc>
          <w:tcPr>
            <w:tcW w:w="2013" w:type="dxa"/>
            <w:gridSpan w:val="2"/>
          </w:tcPr>
          <w:p>
            <w:pPr>
              <w:pStyle w:val="9"/>
              <w:spacing w:before="187"/>
              <w:ind w:left="722" w:right="715"/>
              <w:jc w:val="center"/>
              <w:rPr>
                <w:rFonts w:ascii="Times New Roman"/>
                <w:sz w:val="21"/>
              </w:rPr>
            </w:pPr>
            <w:r>
              <w:rPr>
                <w:rFonts w:ascii="Times New Roman"/>
                <w:sz w:val="21"/>
              </w:rPr>
              <w:t>20.7</w:t>
            </w:r>
          </w:p>
        </w:tc>
        <w:tc>
          <w:tcPr>
            <w:tcW w:w="2011" w:type="dxa"/>
            <w:gridSpan w:val="2"/>
          </w:tcPr>
          <w:p>
            <w:pPr>
              <w:pStyle w:val="9"/>
              <w:spacing w:before="187"/>
              <w:ind w:left="719" w:right="717"/>
              <w:jc w:val="center"/>
              <w:rPr>
                <w:rFonts w:ascii="Times New Roman"/>
                <w:sz w:val="21"/>
              </w:rPr>
            </w:pPr>
            <w:r>
              <w:rPr>
                <w:rFonts w:ascii="Times New Roman"/>
                <w:sz w:val="21"/>
              </w:rPr>
              <w:t>20.7</w:t>
            </w:r>
          </w:p>
        </w:tc>
        <w:tc>
          <w:tcPr>
            <w:tcW w:w="2015" w:type="dxa"/>
            <w:gridSpan w:val="2"/>
          </w:tcPr>
          <w:p>
            <w:pPr>
              <w:pStyle w:val="9"/>
              <w:spacing w:before="187"/>
              <w:ind w:left="720" w:right="720"/>
              <w:jc w:val="center"/>
              <w:rPr>
                <w:rFonts w:ascii="Times New Roman"/>
                <w:sz w:val="21"/>
              </w:rPr>
            </w:pPr>
            <w:r>
              <w:rPr>
                <w:rFonts w:ascii="Times New Roman"/>
                <w:sz w:val="21"/>
              </w:rPr>
              <w:t>20.7</w:t>
            </w:r>
          </w:p>
        </w:tc>
        <w:tc>
          <w:tcPr>
            <w:tcW w:w="2012" w:type="dxa"/>
            <w:gridSpan w:val="2"/>
          </w:tcPr>
          <w:p>
            <w:pPr>
              <w:pStyle w:val="9"/>
              <w:spacing w:before="187"/>
              <w:ind w:left="663" w:right="669"/>
              <w:jc w:val="center"/>
              <w:rPr>
                <w:rFonts w:ascii="Times New Roman"/>
                <w:sz w:val="21"/>
              </w:rPr>
            </w:pPr>
            <w:r>
              <w:rPr>
                <w:rFonts w:ascii="Times New Roman"/>
                <w:sz w:val="21"/>
              </w:rPr>
              <w:t>20.7</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13" w:type="dxa"/>
            <w:tcBorders>
              <w:top w:val="nil"/>
              <w:bottom w:val="nil"/>
            </w:tcBorders>
          </w:tcPr>
          <w:p>
            <w:pPr>
              <w:pStyle w:val="9"/>
              <w:rPr>
                <w:rFonts w:ascii="Times New Roman"/>
                <w:sz w:val="20"/>
              </w:rPr>
            </w:pPr>
          </w:p>
        </w:tc>
        <w:tc>
          <w:tcPr>
            <w:tcW w:w="1080" w:type="dxa"/>
          </w:tcPr>
          <w:p>
            <w:pPr>
              <w:pStyle w:val="9"/>
              <w:spacing w:before="23"/>
              <w:ind w:left="119"/>
              <w:rPr>
                <w:sz w:val="21"/>
              </w:rPr>
            </w:pPr>
            <w:r>
              <w:rPr>
                <w:sz w:val="21"/>
              </w:rPr>
              <w:t>烟气温度</w:t>
            </w:r>
          </w:p>
          <w:p>
            <w:pPr>
              <w:pStyle w:val="9"/>
              <w:spacing w:before="43" w:line="267" w:lineRule="exact"/>
              <w:ind w:left="220"/>
              <w:rPr>
                <w:sz w:val="21"/>
              </w:rPr>
            </w:pPr>
            <w:r>
              <w:rPr>
                <w:w w:val="110"/>
                <w:sz w:val="21"/>
              </w:rPr>
              <w:t>（</w:t>
            </w:r>
            <w:r>
              <w:rPr>
                <w:rFonts w:ascii="Times New Roman" w:hAnsi="Times New Roman" w:eastAsia="Times New Roman"/>
                <w:w w:val="110"/>
                <w:sz w:val="21"/>
              </w:rPr>
              <w:t>℃</w:t>
            </w:r>
            <w:r>
              <w:rPr>
                <w:w w:val="110"/>
                <w:sz w:val="21"/>
              </w:rPr>
              <w:t>）</w:t>
            </w:r>
          </w:p>
        </w:tc>
        <w:tc>
          <w:tcPr>
            <w:tcW w:w="2013" w:type="dxa"/>
            <w:gridSpan w:val="2"/>
          </w:tcPr>
          <w:p>
            <w:pPr>
              <w:pStyle w:val="9"/>
              <w:spacing w:before="190"/>
              <w:ind w:left="722" w:right="715"/>
              <w:jc w:val="center"/>
              <w:rPr>
                <w:rFonts w:ascii="Times New Roman"/>
                <w:sz w:val="21"/>
              </w:rPr>
            </w:pPr>
            <w:r>
              <w:rPr>
                <w:rFonts w:ascii="Times New Roman"/>
                <w:sz w:val="21"/>
              </w:rPr>
              <w:t>24.3</w:t>
            </w:r>
          </w:p>
        </w:tc>
        <w:tc>
          <w:tcPr>
            <w:tcW w:w="2011" w:type="dxa"/>
            <w:gridSpan w:val="2"/>
          </w:tcPr>
          <w:p>
            <w:pPr>
              <w:pStyle w:val="9"/>
              <w:spacing w:before="190"/>
              <w:ind w:left="719" w:right="717"/>
              <w:jc w:val="center"/>
              <w:rPr>
                <w:rFonts w:ascii="Times New Roman"/>
                <w:sz w:val="21"/>
              </w:rPr>
            </w:pPr>
            <w:r>
              <w:rPr>
                <w:rFonts w:ascii="Times New Roman"/>
                <w:sz w:val="21"/>
              </w:rPr>
              <w:t>26.1</w:t>
            </w:r>
          </w:p>
        </w:tc>
        <w:tc>
          <w:tcPr>
            <w:tcW w:w="2015" w:type="dxa"/>
            <w:gridSpan w:val="2"/>
          </w:tcPr>
          <w:p>
            <w:pPr>
              <w:pStyle w:val="9"/>
              <w:spacing w:before="190"/>
              <w:ind w:left="720" w:right="720"/>
              <w:jc w:val="center"/>
              <w:rPr>
                <w:rFonts w:ascii="Times New Roman"/>
                <w:sz w:val="21"/>
              </w:rPr>
            </w:pPr>
            <w:r>
              <w:rPr>
                <w:rFonts w:ascii="Times New Roman"/>
                <w:sz w:val="21"/>
              </w:rPr>
              <w:t>24.3</w:t>
            </w:r>
          </w:p>
        </w:tc>
        <w:tc>
          <w:tcPr>
            <w:tcW w:w="2012" w:type="dxa"/>
            <w:gridSpan w:val="2"/>
          </w:tcPr>
          <w:p>
            <w:pPr>
              <w:pStyle w:val="9"/>
              <w:spacing w:before="190"/>
              <w:ind w:left="658" w:right="669"/>
              <w:jc w:val="center"/>
              <w:rPr>
                <w:rFonts w:ascii="Times New Roman"/>
                <w:sz w:val="21"/>
              </w:rPr>
            </w:pPr>
            <w:r>
              <w:rPr>
                <w:rFonts w:ascii="Times New Roman"/>
                <w:sz w:val="21"/>
              </w:rPr>
              <w:t>24.9</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vMerge w:val="restart"/>
            <w:tcBorders>
              <w:top w:val="nil"/>
              <w:bottom w:val="nil"/>
            </w:tcBorders>
          </w:tcPr>
          <w:p>
            <w:pPr>
              <w:pStyle w:val="9"/>
              <w:rPr>
                <w:rFonts w:ascii="Times New Roman"/>
                <w:sz w:val="20"/>
              </w:rPr>
            </w:pPr>
          </w:p>
        </w:tc>
        <w:tc>
          <w:tcPr>
            <w:tcW w:w="1080" w:type="dxa"/>
            <w:vMerge w:val="restart"/>
          </w:tcPr>
          <w:p>
            <w:pPr>
              <w:pStyle w:val="9"/>
              <w:rPr>
                <w:b/>
                <w:sz w:val="20"/>
              </w:rPr>
            </w:pPr>
          </w:p>
          <w:p>
            <w:pPr>
              <w:pStyle w:val="9"/>
              <w:rPr>
                <w:b/>
                <w:sz w:val="20"/>
              </w:rPr>
            </w:pPr>
          </w:p>
          <w:p>
            <w:pPr>
              <w:pStyle w:val="9"/>
              <w:spacing w:before="141"/>
              <w:ind w:left="119"/>
              <w:rPr>
                <w:sz w:val="21"/>
              </w:rPr>
            </w:pPr>
            <w:r>
              <w:rPr>
                <w:sz w:val="21"/>
              </w:rPr>
              <w:t>分析项目</w:t>
            </w:r>
          </w:p>
        </w:tc>
        <w:tc>
          <w:tcPr>
            <w:tcW w:w="6039" w:type="dxa"/>
            <w:gridSpan w:val="6"/>
          </w:tcPr>
          <w:p>
            <w:pPr>
              <w:pStyle w:val="9"/>
              <w:spacing w:before="20" w:line="266" w:lineRule="exact"/>
              <w:ind w:left="2679" w:right="2679"/>
              <w:jc w:val="center"/>
              <w:rPr>
                <w:sz w:val="21"/>
              </w:rPr>
            </w:pPr>
            <w:r>
              <w:rPr>
                <w:sz w:val="21"/>
              </w:rPr>
              <w:t>第三次</w:t>
            </w:r>
          </w:p>
        </w:tc>
        <w:tc>
          <w:tcPr>
            <w:tcW w:w="2012" w:type="dxa"/>
            <w:gridSpan w:val="2"/>
            <w:vMerge w:val="restart"/>
          </w:tcPr>
          <w:p>
            <w:pPr>
              <w:pStyle w:val="9"/>
              <w:spacing w:before="1"/>
              <w:rPr>
                <w:b/>
                <w:sz w:val="14"/>
              </w:rPr>
            </w:pPr>
          </w:p>
          <w:p>
            <w:pPr>
              <w:pStyle w:val="9"/>
              <w:ind w:left="663" w:right="669"/>
              <w:jc w:val="center"/>
              <w:rPr>
                <w:sz w:val="21"/>
              </w:rPr>
            </w:pPr>
            <w:r>
              <w:rPr>
                <w:sz w:val="21"/>
              </w:rPr>
              <w:t>平均值</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2013" w:type="dxa"/>
            <w:gridSpan w:val="2"/>
          </w:tcPr>
          <w:p>
            <w:pPr>
              <w:pStyle w:val="9"/>
              <w:spacing w:before="31"/>
              <w:ind w:left="717" w:right="715"/>
              <w:jc w:val="center"/>
              <w:rPr>
                <w:rFonts w:ascii="Times New Roman"/>
                <w:sz w:val="21"/>
              </w:rPr>
            </w:pPr>
            <w:r>
              <w:rPr>
                <w:rFonts w:ascii="Times New Roman"/>
                <w:sz w:val="21"/>
              </w:rPr>
              <w:t>G6-7</w:t>
            </w:r>
          </w:p>
        </w:tc>
        <w:tc>
          <w:tcPr>
            <w:tcW w:w="2011" w:type="dxa"/>
            <w:gridSpan w:val="2"/>
          </w:tcPr>
          <w:p>
            <w:pPr>
              <w:pStyle w:val="9"/>
              <w:spacing w:before="31"/>
              <w:ind w:left="717" w:right="717"/>
              <w:jc w:val="center"/>
              <w:rPr>
                <w:rFonts w:ascii="Times New Roman"/>
                <w:sz w:val="21"/>
              </w:rPr>
            </w:pPr>
            <w:r>
              <w:rPr>
                <w:rFonts w:ascii="Times New Roman"/>
                <w:sz w:val="21"/>
              </w:rPr>
              <w:t>G6-8</w:t>
            </w:r>
          </w:p>
        </w:tc>
        <w:tc>
          <w:tcPr>
            <w:tcW w:w="2015" w:type="dxa"/>
            <w:gridSpan w:val="2"/>
          </w:tcPr>
          <w:p>
            <w:pPr>
              <w:pStyle w:val="9"/>
              <w:spacing w:before="31"/>
              <w:ind w:left="717" w:right="720"/>
              <w:jc w:val="center"/>
              <w:rPr>
                <w:rFonts w:ascii="Times New Roman"/>
                <w:sz w:val="21"/>
              </w:rPr>
            </w:pPr>
            <w:r>
              <w:rPr>
                <w:rFonts w:ascii="Times New Roman"/>
                <w:sz w:val="21"/>
              </w:rPr>
              <w:t>G6-9</w:t>
            </w:r>
          </w:p>
        </w:tc>
        <w:tc>
          <w:tcPr>
            <w:tcW w:w="2012" w:type="dxa"/>
            <w:gridSpan w:val="2"/>
            <w:vMerge w:val="continue"/>
            <w:tcBorders>
              <w:top w:val="nil"/>
            </w:tcBorders>
          </w:tcPr>
          <w:p>
            <w:pPr>
              <w:rPr>
                <w:sz w:val="2"/>
                <w:szCs w:val="2"/>
              </w:rPr>
            </w:pP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1006" w:type="dxa"/>
          </w:tcPr>
          <w:p>
            <w:pPr>
              <w:pStyle w:val="9"/>
              <w:spacing w:before="20" w:line="278" w:lineRule="auto"/>
              <w:ind w:left="186" w:right="173"/>
              <w:jc w:val="center"/>
              <w:rPr>
                <w:sz w:val="21"/>
              </w:rPr>
            </w:pPr>
            <w:r>
              <w:rPr>
                <w:sz w:val="21"/>
              </w:rPr>
              <w:t>实测浓度</w:t>
            </w:r>
          </w:p>
          <w:p>
            <w:pPr>
              <w:pStyle w:val="9"/>
              <w:spacing w:before="11"/>
              <w:ind w:left="127" w:right="123"/>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86" w:right="174"/>
              <w:jc w:val="center"/>
              <w:rPr>
                <w:sz w:val="21"/>
              </w:rPr>
            </w:pPr>
            <w:r>
              <w:rPr>
                <w:sz w:val="21"/>
              </w:rPr>
              <w:t>排放速率</w:t>
            </w:r>
          </w:p>
          <w:p>
            <w:pPr>
              <w:pStyle w:val="9"/>
              <w:spacing w:before="11"/>
              <w:ind w:left="180" w:right="174"/>
              <w:jc w:val="center"/>
              <w:rPr>
                <w:rFonts w:ascii="Times New Roman"/>
                <w:sz w:val="21"/>
              </w:rPr>
            </w:pPr>
            <w:r>
              <w:rPr>
                <w:rFonts w:ascii="Times New Roman"/>
                <w:sz w:val="21"/>
              </w:rPr>
              <w:t>(kg/h)</w:t>
            </w:r>
          </w:p>
        </w:tc>
        <w:tc>
          <w:tcPr>
            <w:tcW w:w="1004" w:type="dxa"/>
          </w:tcPr>
          <w:p>
            <w:pPr>
              <w:pStyle w:val="9"/>
              <w:spacing w:before="20" w:line="278" w:lineRule="auto"/>
              <w:ind w:left="183" w:right="175"/>
              <w:jc w:val="center"/>
              <w:rPr>
                <w:sz w:val="21"/>
              </w:rPr>
            </w:pPr>
            <w:r>
              <w:rPr>
                <w:sz w:val="21"/>
              </w:rPr>
              <w:t>实测浓度</w:t>
            </w:r>
          </w:p>
          <w:p>
            <w:pPr>
              <w:pStyle w:val="9"/>
              <w:spacing w:before="11"/>
              <w:ind w:left="127" w:right="127"/>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84" w:right="176"/>
              <w:jc w:val="center"/>
              <w:rPr>
                <w:sz w:val="21"/>
              </w:rPr>
            </w:pPr>
            <w:r>
              <w:rPr>
                <w:sz w:val="21"/>
              </w:rPr>
              <w:t>排放速率</w:t>
            </w:r>
          </w:p>
          <w:p>
            <w:pPr>
              <w:pStyle w:val="9"/>
              <w:spacing w:before="11"/>
              <w:ind w:left="176" w:right="174"/>
              <w:jc w:val="center"/>
              <w:rPr>
                <w:rFonts w:ascii="Times New Roman"/>
                <w:sz w:val="21"/>
              </w:rPr>
            </w:pPr>
            <w:r>
              <w:rPr>
                <w:rFonts w:ascii="Times New Roman"/>
                <w:sz w:val="21"/>
              </w:rPr>
              <w:t>(kg/h)</w:t>
            </w:r>
          </w:p>
        </w:tc>
        <w:tc>
          <w:tcPr>
            <w:tcW w:w="1007" w:type="dxa"/>
          </w:tcPr>
          <w:p>
            <w:pPr>
              <w:pStyle w:val="9"/>
              <w:spacing w:before="20" w:line="278" w:lineRule="auto"/>
              <w:ind w:left="183" w:right="177"/>
              <w:jc w:val="center"/>
              <w:rPr>
                <w:sz w:val="21"/>
              </w:rPr>
            </w:pPr>
            <w:r>
              <w:rPr>
                <w:sz w:val="21"/>
              </w:rPr>
              <w:t>实测浓度</w:t>
            </w:r>
          </w:p>
          <w:p>
            <w:pPr>
              <w:pStyle w:val="9"/>
              <w:spacing w:before="11"/>
              <w:ind w:left="129" w:right="129"/>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tcPr>
          <w:p>
            <w:pPr>
              <w:pStyle w:val="9"/>
              <w:spacing w:before="20" w:line="278" w:lineRule="auto"/>
              <w:ind w:left="182" w:right="180"/>
              <w:jc w:val="center"/>
              <w:rPr>
                <w:sz w:val="21"/>
              </w:rPr>
            </w:pPr>
            <w:r>
              <w:rPr>
                <w:sz w:val="21"/>
              </w:rPr>
              <w:t>排放速率</w:t>
            </w:r>
          </w:p>
          <w:p>
            <w:pPr>
              <w:pStyle w:val="9"/>
              <w:spacing w:before="11"/>
              <w:ind w:left="166" w:right="167"/>
              <w:jc w:val="center"/>
              <w:rPr>
                <w:rFonts w:ascii="Times New Roman"/>
                <w:sz w:val="21"/>
              </w:rPr>
            </w:pPr>
            <w:r>
              <w:rPr>
                <w:rFonts w:ascii="Times New Roman"/>
                <w:sz w:val="21"/>
              </w:rPr>
              <w:t>(kg/h)</w:t>
            </w:r>
          </w:p>
        </w:tc>
        <w:tc>
          <w:tcPr>
            <w:tcW w:w="1005" w:type="dxa"/>
          </w:tcPr>
          <w:p>
            <w:pPr>
              <w:pStyle w:val="9"/>
              <w:spacing w:before="20" w:line="278" w:lineRule="auto"/>
              <w:ind w:left="178" w:right="181"/>
              <w:jc w:val="center"/>
              <w:rPr>
                <w:sz w:val="21"/>
              </w:rPr>
            </w:pPr>
            <w:r>
              <w:rPr>
                <w:sz w:val="21"/>
              </w:rPr>
              <w:t>实测浓度</w:t>
            </w:r>
          </w:p>
          <w:p>
            <w:pPr>
              <w:pStyle w:val="9"/>
              <w:spacing w:before="11"/>
              <w:ind w:left="102" w:right="11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0" w:line="278" w:lineRule="auto"/>
              <w:ind w:left="178" w:right="182"/>
              <w:jc w:val="center"/>
              <w:rPr>
                <w:sz w:val="21"/>
              </w:rPr>
            </w:pPr>
            <w:r>
              <w:rPr>
                <w:sz w:val="21"/>
              </w:rPr>
              <w:t>排放速率</w:t>
            </w:r>
          </w:p>
          <w:p>
            <w:pPr>
              <w:pStyle w:val="9"/>
              <w:spacing w:before="11"/>
              <w:ind w:left="167" w:right="174"/>
              <w:jc w:val="center"/>
              <w:rPr>
                <w:rFonts w:ascii="Times New Roman"/>
                <w:sz w:val="21"/>
              </w:rPr>
            </w:pPr>
            <w:r>
              <w:rPr>
                <w:rFonts w:ascii="Times New Roman"/>
                <w:sz w:val="21"/>
              </w:rPr>
              <w:t>(kg/h)</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6" w:lineRule="exact"/>
              <w:ind w:left="87" w:right="78"/>
              <w:jc w:val="center"/>
              <w:rPr>
                <w:sz w:val="21"/>
              </w:rPr>
            </w:pPr>
            <w:r>
              <w:rPr>
                <w:sz w:val="21"/>
              </w:rPr>
              <w:t>颗粒物</w:t>
            </w:r>
          </w:p>
        </w:tc>
        <w:tc>
          <w:tcPr>
            <w:tcW w:w="1006" w:type="dxa"/>
          </w:tcPr>
          <w:p>
            <w:pPr>
              <w:pStyle w:val="9"/>
              <w:spacing w:before="31"/>
              <w:ind w:left="371"/>
              <w:rPr>
                <w:rFonts w:ascii="Times New Roman"/>
                <w:sz w:val="21"/>
              </w:rPr>
            </w:pPr>
            <w:r>
              <w:rPr>
                <w:rFonts w:ascii="Times New Roman"/>
                <w:sz w:val="21"/>
              </w:rPr>
              <w:t>2.5</w:t>
            </w:r>
          </w:p>
        </w:tc>
        <w:tc>
          <w:tcPr>
            <w:tcW w:w="1007" w:type="dxa"/>
          </w:tcPr>
          <w:p>
            <w:pPr>
              <w:pStyle w:val="9"/>
              <w:spacing w:before="31"/>
              <w:ind w:left="263"/>
              <w:rPr>
                <w:rFonts w:ascii="Times New Roman"/>
                <w:sz w:val="21"/>
              </w:rPr>
            </w:pPr>
            <w:r>
              <w:rPr>
                <w:rFonts w:ascii="Times New Roman"/>
                <w:sz w:val="21"/>
              </w:rPr>
              <w:t>0.033</w:t>
            </w:r>
          </w:p>
        </w:tc>
        <w:tc>
          <w:tcPr>
            <w:tcW w:w="1004" w:type="dxa"/>
          </w:tcPr>
          <w:p>
            <w:pPr>
              <w:pStyle w:val="9"/>
              <w:spacing w:before="31"/>
              <w:ind w:left="367"/>
              <w:rPr>
                <w:rFonts w:ascii="Times New Roman"/>
                <w:sz w:val="21"/>
              </w:rPr>
            </w:pPr>
            <w:r>
              <w:rPr>
                <w:rFonts w:ascii="Times New Roman"/>
                <w:sz w:val="21"/>
              </w:rPr>
              <w:t>2.7</w:t>
            </w:r>
          </w:p>
        </w:tc>
        <w:tc>
          <w:tcPr>
            <w:tcW w:w="1007" w:type="dxa"/>
          </w:tcPr>
          <w:p>
            <w:pPr>
              <w:pStyle w:val="9"/>
              <w:spacing w:before="31"/>
              <w:ind w:left="175" w:right="174"/>
              <w:jc w:val="center"/>
              <w:rPr>
                <w:rFonts w:ascii="Times New Roman"/>
                <w:sz w:val="21"/>
              </w:rPr>
            </w:pPr>
            <w:r>
              <w:rPr>
                <w:rFonts w:ascii="Times New Roman"/>
                <w:sz w:val="21"/>
              </w:rPr>
              <w:t>0.035</w:t>
            </w:r>
          </w:p>
        </w:tc>
        <w:tc>
          <w:tcPr>
            <w:tcW w:w="1007" w:type="dxa"/>
          </w:tcPr>
          <w:p>
            <w:pPr>
              <w:pStyle w:val="9"/>
              <w:spacing w:before="31"/>
              <w:ind w:left="178" w:right="174"/>
              <w:jc w:val="center"/>
              <w:rPr>
                <w:rFonts w:ascii="Times New Roman"/>
                <w:sz w:val="21"/>
              </w:rPr>
            </w:pPr>
            <w:r>
              <w:rPr>
                <w:rFonts w:ascii="Times New Roman"/>
                <w:sz w:val="21"/>
              </w:rPr>
              <w:t>2.4</w:t>
            </w:r>
          </w:p>
        </w:tc>
        <w:tc>
          <w:tcPr>
            <w:tcW w:w="1008" w:type="dxa"/>
          </w:tcPr>
          <w:p>
            <w:pPr>
              <w:pStyle w:val="9"/>
              <w:spacing w:before="31"/>
              <w:ind w:left="165" w:right="167"/>
              <w:jc w:val="center"/>
              <w:rPr>
                <w:rFonts w:ascii="Times New Roman"/>
                <w:sz w:val="21"/>
              </w:rPr>
            </w:pPr>
            <w:r>
              <w:rPr>
                <w:rFonts w:ascii="Times New Roman"/>
                <w:sz w:val="21"/>
              </w:rPr>
              <w:t>0.031</w:t>
            </w:r>
          </w:p>
        </w:tc>
        <w:tc>
          <w:tcPr>
            <w:tcW w:w="1005" w:type="dxa"/>
          </w:tcPr>
          <w:p>
            <w:pPr>
              <w:pStyle w:val="9"/>
              <w:spacing w:before="31"/>
              <w:ind w:right="366"/>
              <w:jc w:val="right"/>
              <w:rPr>
                <w:rFonts w:ascii="Times New Roman"/>
                <w:sz w:val="21"/>
              </w:rPr>
            </w:pPr>
            <w:r>
              <w:rPr>
                <w:rFonts w:ascii="Times New Roman"/>
                <w:sz w:val="21"/>
              </w:rPr>
              <w:t>2.5</w:t>
            </w:r>
          </w:p>
        </w:tc>
        <w:tc>
          <w:tcPr>
            <w:tcW w:w="1007" w:type="dxa"/>
          </w:tcPr>
          <w:p>
            <w:pPr>
              <w:pStyle w:val="9"/>
              <w:spacing w:before="31"/>
              <w:ind w:left="166" w:right="174"/>
              <w:jc w:val="center"/>
              <w:rPr>
                <w:rFonts w:ascii="Times New Roman"/>
                <w:sz w:val="21"/>
              </w:rPr>
            </w:pPr>
            <w:r>
              <w:rPr>
                <w:rFonts w:ascii="Times New Roman"/>
                <w:sz w:val="21"/>
              </w:rPr>
              <w:t>0.033</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13" w:type="dxa"/>
            <w:tcBorders>
              <w:top w:val="nil"/>
              <w:bottom w:val="nil"/>
            </w:tcBorders>
          </w:tcPr>
          <w:p>
            <w:pPr>
              <w:pStyle w:val="9"/>
              <w:rPr>
                <w:rFonts w:ascii="Times New Roman"/>
                <w:sz w:val="20"/>
              </w:rPr>
            </w:pPr>
          </w:p>
        </w:tc>
        <w:tc>
          <w:tcPr>
            <w:tcW w:w="1080" w:type="dxa"/>
          </w:tcPr>
          <w:p>
            <w:pPr>
              <w:pStyle w:val="9"/>
              <w:spacing w:before="20" w:line="267" w:lineRule="exact"/>
              <w:ind w:left="87" w:right="76"/>
              <w:jc w:val="center"/>
              <w:rPr>
                <w:sz w:val="21"/>
              </w:rPr>
            </w:pPr>
            <w:r>
              <w:rPr>
                <w:sz w:val="21"/>
              </w:rPr>
              <w:t>二氧化硫</w:t>
            </w:r>
          </w:p>
        </w:tc>
        <w:tc>
          <w:tcPr>
            <w:tcW w:w="1006" w:type="dxa"/>
          </w:tcPr>
          <w:p>
            <w:pPr>
              <w:pStyle w:val="9"/>
              <w:spacing w:before="31"/>
              <w:ind w:left="385"/>
              <w:rPr>
                <w:rFonts w:ascii="Times New Roman"/>
                <w:sz w:val="21"/>
              </w:rPr>
            </w:pPr>
            <w:r>
              <w:rPr>
                <w:rFonts w:ascii="Times New Roman"/>
                <w:sz w:val="21"/>
              </w:rPr>
              <w:t>3L</w:t>
            </w:r>
          </w:p>
        </w:tc>
        <w:tc>
          <w:tcPr>
            <w:tcW w:w="1007" w:type="dxa"/>
          </w:tcPr>
          <w:p>
            <w:pPr>
              <w:pStyle w:val="9"/>
              <w:spacing w:before="31"/>
              <w:ind w:left="292"/>
              <w:rPr>
                <w:rFonts w:ascii="Times New Roman" w:hAnsi="Times New Roman"/>
                <w:sz w:val="21"/>
              </w:rPr>
            </w:pPr>
            <w:r>
              <w:rPr>
                <w:rFonts w:ascii="Times New Roman" w:hAnsi="Times New Roman"/>
                <w:sz w:val="21"/>
              </w:rPr>
              <w:t>——</w:t>
            </w:r>
          </w:p>
        </w:tc>
        <w:tc>
          <w:tcPr>
            <w:tcW w:w="1004" w:type="dxa"/>
          </w:tcPr>
          <w:p>
            <w:pPr>
              <w:pStyle w:val="9"/>
              <w:spacing w:before="31"/>
              <w:ind w:left="382"/>
              <w:rPr>
                <w:rFonts w:ascii="Times New Roman"/>
                <w:sz w:val="21"/>
              </w:rPr>
            </w:pPr>
            <w:r>
              <w:rPr>
                <w:rFonts w:ascii="Times New Roman"/>
                <w:sz w:val="21"/>
              </w:rPr>
              <w:t>3L</w:t>
            </w:r>
          </w:p>
        </w:tc>
        <w:tc>
          <w:tcPr>
            <w:tcW w:w="1007" w:type="dxa"/>
          </w:tcPr>
          <w:p>
            <w:pPr>
              <w:pStyle w:val="9"/>
              <w:spacing w:before="31"/>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31"/>
              <w:ind w:left="177" w:right="174"/>
              <w:jc w:val="center"/>
              <w:rPr>
                <w:rFonts w:ascii="Times New Roman"/>
                <w:sz w:val="21"/>
              </w:rPr>
            </w:pPr>
            <w:r>
              <w:rPr>
                <w:rFonts w:ascii="Times New Roman"/>
                <w:sz w:val="21"/>
              </w:rPr>
              <w:t>3L</w:t>
            </w:r>
          </w:p>
        </w:tc>
        <w:tc>
          <w:tcPr>
            <w:tcW w:w="1008" w:type="dxa"/>
          </w:tcPr>
          <w:p>
            <w:pPr>
              <w:pStyle w:val="9"/>
              <w:spacing w:before="31"/>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31"/>
              <w:ind w:right="381"/>
              <w:jc w:val="right"/>
              <w:rPr>
                <w:rFonts w:ascii="Times New Roman"/>
                <w:sz w:val="21"/>
              </w:rPr>
            </w:pPr>
            <w:r>
              <w:rPr>
                <w:rFonts w:ascii="Times New Roman"/>
                <w:sz w:val="21"/>
              </w:rPr>
              <w:t>3L</w:t>
            </w:r>
          </w:p>
        </w:tc>
        <w:tc>
          <w:tcPr>
            <w:tcW w:w="1007" w:type="dxa"/>
          </w:tcPr>
          <w:p>
            <w:pPr>
              <w:pStyle w:val="9"/>
              <w:spacing w:before="31"/>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3" w:type="dxa"/>
            <w:tcBorders>
              <w:top w:val="nil"/>
              <w:bottom w:val="nil"/>
            </w:tcBorders>
          </w:tcPr>
          <w:p>
            <w:pPr>
              <w:pStyle w:val="9"/>
              <w:rPr>
                <w:rFonts w:ascii="Times New Roman"/>
                <w:sz w:val="20"/>
              </w:rPr>
            </w:pPr>
          </w:p>
        </w:tc>
        <w:tc>
          <w:tcPr>
            <w:tcW w:w="1080" w:type="dxa"/>
          </w:tcPr>
          <w:p>
            <w:pPr>
              <w:pStyle w:val="9"/>
              <w:spacing w:before="22" w:line="267" w:lineRule="exact"/>
              <w:ind w:left="87" w:right="76"/>
              <w:jc w:val="center"/>
              <w:rPr>
                <w:sz w:val="21"/>
              </w:rPr>
            </w:pPr>
            <w:r>
              <w:rPr>
                <w:sz w:val="21"/>
              </w:rPr>
              <w:t>氮氧化物</w:t>
            </w:r>
          </w:p>
        </w:tc>
        <w:tc>
          <w:tcPr>
            <w:tcW w:w="1006" w:type="dxa"/>
          </w:tcPr>
          <w:p>
            <w:pPr>
              <w:pStyle w:val="9"/>
              <w:spacing w:before="34"/>
              <w:ind w:left="385"/>
              <w:rPr>
                <w:rFonts w:ascii="Times New Roman"/>
                <w:sz w:val="21"/>
              </w:rPr>
            </w:pPr>
            <w:r>
              <w:rPr>
                <w:rFonts w:ascii="Times New Roman"/>
                <w:sz w:val="21"/>
              </w:rPr>
              <w:t>3L</w:t>
            </w:r>
          </w:p>
        </w:tc>
        <w:tc>
          <w:tcPr>
            <w:tcW w:w="1007" w:type="dxa"/>
          </w:tcPr>
          <w:p>
            <w:pPr>
              <w:pStyle w:val="9"/>
              <w:spacing w:before="34"/>
              <w:ind w:left="292"/>
              <w:rPr>
                <w:rFonts w:ascii="Times New Roman" w:hAnsi="Times New Roman"/>
                <w:sz w:val="21"/>
              </w:rPr>
            </w:pPr>
            <w:r>
              <w:rPr>
                <w:rFonts w:ascii="Times New Roman" w:hAnsi="Times New Roman"/>
                <w:sz w:val="21"/>
              </w:rPr>
              <w:t>——</w:t>
            </w:r>
          </w:p>
        </w:tc>
        <w:tc>
          <w:tcPr>
            <w:tcW w:w="1004" w:type="dxa"/>
          </w:tcPr>
          <w:p>
            <w:pPr>
              <w:pStyle w:val="9"/>
              <w:spacing w:before="34"/>
              <w:ind w:left="382"/>
              <w:rPr>
                <w:rFonts w:ascii="Times New Roman"/>
                <w:sz w:val="21"/>
              </w:rPr>
            </w:pPr>
            <w:r>
              <w:rPr>
                <w:rFonts w:ascii="Times New Roman"/>
                <w:sz w:val="21"/>
              </w:rPr>
              <w:t>3L</w:t>
            </w:r>
          </w:p>
        </w:tc>
        <w:tc>
          <w:tcPr>
            <w:tcW w:w="1007" w:type="dxa"/>
          </w:tcPr>
          <w:p>
            <w:pPr>
              <w:pStyle w:val="9"/>
              <w:spacing w:before="34"/>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34"/>
              <w:ind w:left="177" w:right="174"/>
              <w:jc w:val="center"/>
              <w:rPr>
                <w:rFonts w:ascii="Times New Roman"/>
                <w:sz w:val="21"/>
              </w:rPr>
            </w:pPr>
            <w:r>
              <w:rPr>
                <w:rFonts w:ascii="Times New Roman"/>
                <w:sz w:val="21"/>
              </w:rPr>
              <w:t>3L</w:t>
            </w:r>
          </w:p>
        </w:tc>
        <w:tc>
          <w:tcPr>
            <w:tcW w:w="1008" w:type="dxa"/>
          </w:tcPr>
          <w:p>
            <w:pPr>
              <w:pStyle w:val="9"/>
              <w:spacing w:before="34"/>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34"/>
              <w:ind w:right="381"/>
              <w:jc w:val="right"/>
              <w:rPr>
                <w:rFonts w:ascii="Times New Roman"/>
                <w:sz w:val="21"/>
              </w:rPr>
            </w:pPr>
            <w:r>
              <w:rPr>
                <w:rFonts w:ascii="Times New Roman"/>
                <w:sz w:val="21"/>
              </w:rPr>
              <w:t>3L</w:t>
            </w:r>
          </w:p>
        </w:tc>
        <w:tc>
          <w:tcPr>
            <w:tcW w:w="1007" w:type="dxa"/>
          </w:tcPr>
          <w:p>
            <w:pPr>
              <w:pStyle w:val="9"/>
              <w:spacing w:before="34"/>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3" w:type="dxa"/>
            <w:tcBorders>
              <w:top w:val="nil"/>
              <w:bottom w:val="single" w:color="000000" w:sz="6" w:space="0"/>
            </w:tcBorders>
          </w:tcPr>
          <w:p>
            <w:pPr>
              <w:pStyle w:val="9"/>
              <w:rPr>
                <w:rFonts w:ascii="Times New Roman"/>
                <w:sz w:val="20"/>
              </w:rPr>
            </w:pPr>
          </w:p>
        </w:tc>
        <w:tc>
          <w:tcPr>
            <w:tcW w:w="1080" w:type="dxa"/>
            <w:tcBorders>
              <w:bottom w:val="single" w:color="000000" w:sz="8" w:space="0"/>
            </w:tcBorders>
          </w:tcPr>
          <w:p>
            <w:pPr>
              <w:pStyle w:val="9"/>
              <w:spacing w:before="20"/>
              <w:ind w:left="87" w:right="79"/>
              <w:jc w:val="center"/>
              <w:rPr>
                <w:rFonts w:ascii="Times New Roman" w:eastAsia="Times New Roman"/>
                <w:sz w:val="21"/>
              </w:rPr>
            </w:pPr>
            <w:r>
              <w:rPr>
                <w:sz w:val="21"/>
              </w:rPr>
              <w:t>流速</w:t>
            </w:r>
            <w:r>
              <w:rPr>
                <w:rFonts w:ascii="Times New Roman" w:eastAsia="Times New Roman"/>
                <w:sz w:val="21"/>
              </w:rPr>
              <w:t>(m/s)</w:t>
            </w:r>
          </w:p>
        </w:tc>
        <w:tc>
          <w:tcPr>
            <w:tcW w:w="2013" w:type="dxa"/>
            <w:gridSpan w:val="2"/>
            <w:tcBorders>
              <w:bottom w:val="single" w:color="000000" w:sz="8" w:space="0"/>
            </w:tcBorders>
          </w:tcPr>
          <w:p>
            <w:pPr>
              <w:pStyle w:val="9"/>
              <w:spacing w:before="31"/>
              <w:ind w:left="722" w:right="715"/>
              <w:jc w:val="center"/>
              <w:rPr>
                <w:rFonts w:ascii="Times New Roman"/>
                <w:sz w:val="21"/>
              </w:rPr>
            </w:pPr>
            <w:r>
              <w:rPr>
                <w:rFonts w:ascii="Times New Roman"/>
                <w:sz w:val="21"/>
              </w:rPr>
              <w:t>11.2</w:t>
            </w:r>
          </w:p>
        </w:tc>
        <w:tc>
          <w:tcPr>
            <w:tcW w:w="2011" w:type="dxa"/>
            <w:gridSpan w:val="2"/>
            <w:tcBorders>
              <w:bottom w:val="single" w:color="000000" w:sz="8" w:space="0"/>
            </w:tcBorders>
          </w:tcPr>
          <w:p>
            <w:pPr>
              <w:pStyle w:val="9"/>
              <w:spacing w:before="31"/>
              <w:ind w:left="719" w:right="717"/>
              <w:jc w:val="center"/>
              <w:rPr>
                <w:rFonts w:ascii="Times New Roman"/>
                <w:sz w:val="21"/>
              </w:rPr>
            </w:pPr>
            <w:r>
              <w:rPr>
                <w:rFonts w:ascii="Times New Roman"/>
                <w:sz w:val="21"/>
              </w:rPr>
              <w:t>11.1</w:t>
            </w:r>
          </w:p>
        </w:tc>
        <w:tc>
          <w:tcPr>
            <w:tcW w:w="2015" w:type="dxa"/>
            <w:gridSpan w:val="2"/>
            <w:tcBorders>
              <w:bottom w:val="single" w:color="000000" w:sz="8" w:space="0"/>
            </w:tcBorders>
          </w:tcPr>
          <w:p>
            <w:pPr>
              <w:pStyle w:val="9"/>
              <w:spacing w:before="31"/>
              <w:ind w:left="720" w:right="720"/>
              <w:jc w:val="center"/>
              <w:rPr>
                <w:rFonts w:ascii="Times New Roman"/>
                <w:sz w:val="21"/>
              </w:rPr>
            </w:pPr>
            <w:r>
              <w:rPr>
                <w:rFonts w:ascii="Times New Roman"/>
                <w:sz w:val="21"/>
              </w:rPr>
              <w:t>10.9</w:t>
            </w:r>
          </w:p>
        </w:tc>
        <w:tc>
          <w:tcPr>
            <w:tcW w:w="2012" w:type="dxa"/>
            <w:gridSpan w:val="2"/>
            <w:tcBorders>
              <w:bottom w:val="single" w:color="000000" w:sz="8" w:space="0"/>
            </w:tcBorders>
          </w:tcPr>
          <w:p>
            <w:pPr>
              <w:pStyle w:val="9"/>
              <w:spacing w:before="31"/>
              <w:ind w:left="658" w:right="669"/>
              <w:jc w:val="center"/>
              <w:rPr>
                <w:rFonts w:ascii="Times New Roman"/>
                <w:sz w:val="21"/>
              </w:rPr>
            </w:pPr>
            <w:r>
              <w:rPr>
                <w:rFonts w:ascii="Times New Roman"/>
                <w:sz w:val="21"/>
              </w:rPr>
              <w:t>11.1</w:t>
            </w:r>
          </w:p>
        </w:tc>
        <w:tc>
          <w:tcPr>
            <w:tcW w:w="174" w:type="dxa"/>
            <w:vMerge w:val="continue"/>
            <w:tcBorders>
              <w:top w:val="nil"/>
              <w:bottom w:val="single" w:color="000000" w:sz="6" w:space="0"/>
            </w:tcBorders>
          </w:tcPr>
          <w:p>
            <w:pPr>
              <w:rPr>
                <w:sz w:val="2"/>
                <w:szCs w:val="2"/>
              </w:rPr>
            </w:pPr>
          </w:p>
        </w:tc>
      </w:tr>
    </w:tbl>
    <w:p>
      <w:pPr>
        <w:spacing w:after="0"/>
        <w:rPr>
          <w:sz w:val="2"/>
          <w:szCs w:val="2"/>
        </w:rPr>
        <w:sectPr>
          <w:pgSz w:w="11910" w:h="16840"/>
          <w:pgMar w:top="1400" w:right="1120" w:bottom="1100" w:left="1140" w:header="0" w:footer="909" w:gutter="0"/>
        </w:sect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080"/>
        <w:gridCol w:w="1006"/>
        <w:gridCol w:w="1007"/>
        <w:gridCol w:w="1004"/>
        <w:gridCol w:w="1007"/>
        <w:gridCol w:w="1007"/>
        <w:gridCol w:w="1008"/>
        <w:gridCol w:w="1005"/>
        <w:gridCol w:w="1007"/>
        <w:gridCol w:w="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bottom w:val="nil"/>
            </w:tcBorders>
          </w:tcPr>
          <w:p>
            <w:pPr>
              <w:pStyle w:val="9"/>
              <w:rPr>
                <w:rFonts w:ascii="Times New Roman"/>
                <w:sz w:val="20"/>
              </w:rPr>
            </w:pPr>
          </w:p>
        </w:tc>
        <w:tc>
          <w:tcPr>
            <w:tcW w:w="1080" w:type="dxa"/>
          </w:tcPr>
          <w:p>
            <w:pPr>
              <w:pStyle w:val="9"/>
              <w:spacing w:before="22"/>
              <w:ind w:left="119"/>
              <w:rPr>
                <w:sz w:val="21"/>
              </w:rPr>
            </w:pPr>
            <w:r>
              <w:rPr>
                <w:sz w:val="21"/>
              </w:rPr>
              <w:t>流量</w:t>
            </w:r>
            <w:r>
              <w:rPr>
                <w:spacing w:val="-3"/>
                <w:sz w:val="21"/>
              </w:rPr>
              <w:t>（</w:t>
            </w:r>
            <w:r>
              <w:rPr>
                <w:sz w:val="21"/>
              </w:rPr>
              <w:t>标</w:t>
            </w:r>
          </w:p>
          <w:p>
            <w:pPr>
              <w:pStyle w:val="9"/>
              <w:spacing w:before="43"/>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3" w:type="dxa"/>
            <w:gridSpan w:val="2"/>
            <w:tcBorders>
              <w:top w:val="single" w:color="000000" w:sz="8" w:space="0"/>
            </w:tcBorders>
          </w:tcPr>
          <w:p>
            <w:pPr>
              <w:pStyle w:val="9"/>
              <w:spacing w:before="190"/>
              <w:ind w:left="722" w:right="715"/>
              <w:jc w:val="center"/>
              <w:rPr>
                <w:rFonts w:ascii="Times New Roman"/>
                <w:sz w:val="21"/>
              </w:rPr>
            </w:pPr>
            <w:r>
              <w:rPr>
                <w:rFonts w:ascii="Times New Roman"/>
                <w:sz w:val="21"/>
              </w:rPr>
              <w:t>13127</w:t>
            </w:r>
          </w:p>
        </w:tc>
        <w:tc>
          <w:tcPr>
            <w:tcW w:w="2011" w:type="dxa"/>
            <w:gridSpan w:val="2"/>
            <w:tcBorders>
              <w:top w:val="single" w:color="000000" w:sz="8" w:space="0"/>
            </w:tcBorders>
          </w:tcPr>
          <w:p>
            <w:pPr>
              <w:pStyle w:val="9"/>
              <w:spacing w:before="190"/>
              <w:ind w:left="719" w:right="717"/>
              <w:jc w:val="center"/>
              <w:rPr>
                <w:rFonts w:ascii="Times New Roman"/>
                <w:sz w:val="21"/>
              </w:rPr>
            </w:pPr>
            <w:r>
              <w:rPr>
                <w:rFonts w:ascii="Times New Roman"/>
                <w:sz w:val="21"/>
              </w:rPr>
              <w:t>13021</w:t>
            </w:r>
          </w:p>
        </w:tc>
        <w:tc>
          <w:tcPr>
            <w:tcW w:w="2015" w:type="dxa"/>
            <w:gridSpan w:val="2"/>
            <w:tcBorders>
              <w:top w:val="single" w:color="000000" w:sz="8" w:space="0"/>
            </w:tcBorders>
          </w:tcPr>
          <w:p>
            <w:pPr>
              <w:pStyle w:val="9"/>
              <w:spacing w:before="190"/>
              <w:ind w:left="720" w:right="720"/>
              <w:jc w:val="center"/>
              <w:rPr>
                <w:rFonts w:ascii="Times New Roman"/>
                <w:sz w:val="21"/>
              </w:rPr>
            </w:pPr>
            <w:r>
              <w:rPr>
                <w:rFonts w:ascii="Times New Roman"/>
                <w:sz w:val="21"/>
              </w:rPr>
              <w:t>12829</w:t>
            </w:r>
          </w:p>
        </w:tc>
        <w:tc>
          <w:tcPr>
            <w:tcW w:w="2012" w:type="dxa"/>
            <w:gridSpan w:val="2"/>
            <w:tcBorders>
              <w:top w:val="single" w:color="000000" w:sz="8" w:space="0"/>
            </w:tcBorders>
          </w:tcPr>
          <w:p>
            <w:pPr>
              <w:pStyle w:val="9"/>
              <w:spacing w:before="190"/>
              <w:ind w:left="663" w:right="669"/>
              <w:jc w:val="center"/>
              <w:rPr>
                <w:rFonts w:ascii="Times New Roman"/>
                <w:sz w:val="21"/>
              </w:rPr>
            </w:pPr>
            <w:r>
              <w:rPr>
                <w:rFonts w:ascii="Times New Roman"/>
                <w:sz w:val="21"/>
              </w:rPr>
              <w:t>12992</w:t>
            </w:r>
          </w:p>
        </w:tc>
        <w:tc>
          <w:tcPr>
            <w:tcW w:w="174" w:type="dxa"/>
            <w:vMerge w:val="restart"/>
            <w:tcBorders>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80" w:type="dxa"/>
          </w:tcPr>
          <w:p>
            <w:pPr>
              <w:pStyle w:val="9"/>
              <w:spacing w:before="22"/>
              <w:ind w:left="87" w:right="78"/>
              <w:jc w:val="center"/>
              <w:rPr>
                <w:sz w:val="21"/>
              </w:rPr>
            </w:pPr>
            <w:r>
              <w:rPr>
                <w:sz w:val="21"/>
              </w:rPr>
              <w:t>含湿量</w:t>
            </w:r>
          </w:p>
          <w:p>
            <w:pPr>
              <w:pStyle w:val="9"/>
              <w:spacing w:before="55"/>
              <w:ind w:left="85" w:right="79"/>
              <w:jc w:val="center"/>
              <w:rPr>
                <w:rFonts w:ascii="Times New Roman"/>
                <w:sz w:val="21"/>
              </w:rPr>
            </w:pPr>
            <w:r>
              <w:rPr>
                <w:rFonts w:ascii="Times New Roman"/>
                <w:sz w:val="21"/>
              </w:rPr>
              <w:t>(%)</w:t>
            </w:r>
          </w:p>
        </w:tc>
        <w:tc>
          <w:tcPr>
            <w:tcW w:w="2013" w:type="dxa"/>
            <w:gridSpan w:val="2"/>
          </w:tcPr>
          <w:p>
            <w:pPr>
              <w:pStyle w:val="9"/>
              <w:spacing w:before="190"/>
              <w:ind w:left="722" w:right="715"/>
              <w:jc w:val="center"/>
              <w:rPr>
                <w:rFonts w:ascii="Times New Roman"/>
                <w:sz w:val="21"/>
              </w:rPr>
            </w:pPr>
            <w:r>
              <w:rPr>
                <w:rFonts w:ascii="Times New Roman"/>
                <w:sz w:val="21"/>
              </w:rPr>
              <w:t>1.5</w:t>
            </w:r>
          </w:p>
        </w:tc>
        <w:tc>
          <w:tcPr>
            <w:tcW w:w="2011" w:type="dxa"/>
            <w:gridSpan w:val="2"/>
          </w:tcPr>
          <w:p>
            <w:pPr>
              <w:pStyle w:val="9"/>
              <w:spacing w:before="190"/>
              <w:ind w:left="719" w:right="717"/>
              <w:jc w:val="center"/>
              <w:rPr>
                <w:rFonts w:ascii="Times New Roman"/>
                <w:sz w:val="21"/>
              </w:rPr>
            </w:pPr>
            <w:r>
              <w:rPr>
                <w:rFonts w:ascii="Times New Roman"/>
                <w:sz w:val="21"/>
              </w:rPr>
              <w:t>1.4</w:t>
            </w:r>
          </w:p>
        </w:tc>
        <w:tc>
          <w:tcPr>
            <w:tcW w:w="2015" w:type="dxa"/>
            <w:gridSpan w:val="2"/>
          </w:tcPr>
          <w:p>
            <w:pPr>
              <w:pStyle w:val="9"/>
              <w:spacing w:before="190"/>
              <w:ind w:left="720" w:right="720"/>
              <w:jc w:val="center"/>
              <w:rPr>
                <w:rFonts w:ascii="Times New Roman"/>
                <w:sz w:val="21"/>
              </w:rPr>
            </w:pPr>
            <w:r>
              <w:rPr>
                <w:rFonts w:ascii="Times New Roman"/>
                <w:sz w:val="21"/>
              </w:rPr>
              <w:t>1.4</w:t>
            </w:r>
          </w:p>
        </w:tc>
        <w:tc>
          <w:tcPr>
            <w:tcW w:w="2012" w:type="dxa"/>
            <w:gridSpan w:val="2"/>
          </w:tcPr>
          <w:p>
            <w:pPr>
              <w:pStyle w:val="9"/>
              <w:spacing w:before="190"/>
              <w:ind w:left="658" w:right="669"/>
              <w:jc w:val="center"/>
              <w:rPr>
                <w:rFonts w:ascii="Times New Roman"/>
                <w:sz w:val="21"/>
              </w:rPr>
            </w:pPr>
            <w:r>
              <w:rPr>
                <w:rFonts w:ascii="Times New Roman"/>
                <w:sz w:val="21"/>
              </w:rPr>
              <w:t>1.4</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80" w:type="dxa"/>
          </w:tcPr>
          <w:p>
            <w:pPr>
              <w:pStyle w:val="9"/>
              <w:spacing w:before="22"/>
              <w:ind w:left="87" w:right="78"/>
              <w:jc w:val="center"/>
              <w:rPr>
                <w:sz w:val="21"/>
              </w:rPr>
            </w:pPr>
            <w:r>
              <w:rPr>
                <w:sz w:val="21"/>
              </w:rPr>
              <w:t>含氧量</w:t>
            </w:r>
          </w:p>
          <w:p>
            <w:pPr>
              <w:pStyle w:val="9"/>
              <w:spacing w:before="55"/>
              <w:ind w:left="85" w:right="79"/>
              <w:jc w:val="center"/>
              <w:rPr>
                <w:rFonts w:ascii="Times New Roman"/>
                <w:sz w:val="21"/>
              </w:rPr>
            </w:pPr>
            <w:r>
              <w:rPr>
                <w:rFonts w:ascii="Times New Roman"/>
                <w:sz w:val="21"/>
              </w:rPr>
              <w:t>(%)</w:t>
            </w:r>
          </w:p>
        </w:tc>
        <w:tc>
          <w:tcPr>
            <w:tcW w:w="2013" w:type="dxa"/>
            <w:gridSpan w:val="2"/>
          </w:tcPr>
          <w:p>
            <w:pPr>
              <w:pStyle w:val="9"/>
              <w:spacing w:before="190"/>
              <w:ind w:left="722" w:right="715"/>
              <w:jc w:val="center"/>
              <w:rPr>
                <w:rFonts w:ascii="Times New Roman"/>
                <w:sz w:val="21"/>
              </w:rPr>
            </w:pPr>
            <w:r>
              <w:rPr>
                <w:rFonts w:ascii="Times New Roman"/>
                <w:sz w:val="21"/>
              </w:rPr>
              <w:t>20.7</w:t>
            </w:r>
          </w:p>
        </w:tc>
        <w:tc>
          <w:tcPr>
            <w:tcW w:w="2011" w:type="dxa"/>
            <w:gridSpan w:val="2"/>
          </w:tcPr>
          <w:p>
            <w:pPr>
              <w:pStyle w:val="9"/>
              <w:spacing w:before="190"/>
              <w:ind w:left="719" w:right="717"/>
              <w:jc w:val="center"/>
              <w:rPr>
                <w:rFonts w:ascii="Times New Roman"/>
                <w:sz w:val="21"/>
              </w:rPr>
            </w:pPr>
            <w:r>
              <w:rPr>
                <w:rFonts w:ascii="Times New Roman"/>
                <w:sz w:val="21"/>
              </w:rPr>
              <w:t>20.6</w:t>
            </w:r>
          </w:p>
        </w:tc>
        <w:tc>
          <w:tcPr>
            <w:tcW w:w="2015" w:type="dxa"/>
            <w:gridSpan w:val="2"/>
          </w:tcPr>
          <w:p>
            <w:pPr>
              <w:pStyle w:val="9"/>
              <w:spacing w:before="190"/>
              <w:ind w:left="720" w:right="720"/>
              <w:jc w:val="center"/>
              <w:rPr>
                <w:rFonts w:ascii="Times New Roman"/>
                <w:sz w:val="21"/>
              </w:rPr>
            </w:pPr>
            <w:r>
              <w:rPr>
                <w:rFonts w:ascii="Times New Roman"/>
                <w:sz w:val="21"/>
              </w:rPr>
              <w:t>20.6</w:t>
            </w:r>
          </w:p>
        </w:tc>
        <w:tc>
          <w:tcPr>
            <w:tcW w:w="2012" w:type="dxa"/>
            <w:gridSpan w:val="2"/>
          </w:tcPr>
          <w:p>
            <w:pPr>
              <w:pStyle w:val="9"/>
              <w:spacing w:before="190"/>
              <w:ind w:left="658" w:right="669"/>
              <w:jc w:val="center"/>
              <w:rPr>
                <w:rFonts w:ascii="Times New Roman"/>
                <w:sz w:val="21"/>
              </w:rPr>
            </w:pPr>
            <w:r>
              <w:rPr>
                <w:rFonts w:ascii="Times New Roman"/>
                <w:sz w:val="21"/>
              </w:rPr>
              <w:t>20.6</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13" w:type="dxa"/>
            <w:tcBorders>
              <w:top w:val="nil"/>
              <w:bottom w:val="nil"/>
            </w:tcBorders>
          </w:tcPr>
          <w:p>
            <w:pPr>
              <w:pStyle w:val="9"/>
              <w:rPr>
                <w:rFonts w:ascii="Times New Roman"/>
                <w:sz w:val="20"/>
              </w:rPr>
            </w:pPr>
          </w:p>
        </w:tc>
        <w:tc>
          <w:tcPr>
            <w:tcW w:w="1080" w:type="dxa"/>
          </w:tcPr>
          <w:p>
            <w:pPr>
              <w:pStyle w:val="9"/>
              <w:spacing w:before="25"/>
              <w:ind w:left="119"/>
              <w:rPr>
                <w:sz w:val="21"/>
              </w:rPr>
            </w:pPr>
            <w:r>
              <w:rPr>
                <w:sz w:val="21"/>
              </w:rPr>
              <w:t>烟气温度</w:t>
            </w:r>
          </w:p>
          <w:p>
            <w:pPr>
              <w:pStyle w:val="9"/>
              <w:spacing w:before="43"/>
              <w:ind w:left="220"/>
              <w:rPr>
                <w:sz w:val="21"/>
              </w:rPr>
            </w:pPr>
            <w:r>
              <w:rPr>
                <w:w w:val="110"/>
                <w:sz w:val="21"/>
              </w:rPr>
              <w:t>（</w:t>
            </w:r>
            <w:r>
              <w:rPr>
                <w:rFonts w:ascii="Times New Roman" w:hAnsi="Times New Roman" w:eastAsia="Times New Roman"/>
                <w:w w:val="110"/>
                <w:sz w:val="21"/>
              </w:rPr>
              <w:t>℃</w:t>
            </w:r>
            <w:r>
              <w:rPr>
                <w:w w:val="110"/>
                <w:sz w:val="21"/>
              </w:rPr>
              <w:t>）</w:t>
            </w:r>
          </w:p>
        </w:tc>
        <w:tc>
          <w:tcPr>
            <w:tcW w:w="2013" w:type="dxa"/>
            <w:gridSpan w:val="2"/>
          </w:tcPr>
          <w:p>
            <w:pPr>
              <w:pStyle w:val="9"/>
              <w:spacing w:before="192"/>
              <w:ind w:left="722" w:right="715"/>
              <w:jc w:val="center"/>
              <w:rPr>
                <w:rFonts w:ascii="Times New Roman"/>
                <w:sz w:val="21"/>
              </w:rPr>
            </w:pPr>
            <w:r>
              <w:rPr>
                <w:rFonts w:ascii="Times New Roman"/>
                <w:sz w:val="21"/>
              </w:rPr>
              <w:t>24.2</w:t>
            </w:r>
          </w:p>
        </w:tc>
        <w:tc>
          <w:tcPr>
            <w:tcW w:w="2011" w:type="dxa"/>
            <w:gridSpan w:val="2"/>
          </w:tcPr>
          <w:p>
            <w:pPr>
              <w:pStyle w:val="9"/>
              <w:spacing w:before="192"/>
              <w:ind w:left="719" w:right="717"/>
              <w:jc w:val="center"/>
              <w:rPr>
                <w:rFonts w:ascii="Times New Roman"/>
                <w:sz w:val="21"/>
              </w:rPr>
            </w:pPr>
            <w:r>
              <w:rPr>
                <w:rFonts w:ascii="Times New Roman"/>
                <w:sz w:val="21"/>
              </w:rPr>
              <w:t>24.2</w:t>
            </w:r>
          </w:p>
        </w:tc>
        <w:tc>
          <w:tcPr>
            <w:tcW w:w="2015" w:type="dxa"/>
            <w:gridSpan w:val="2"/>
          </w:tcPr>
          <w:p>
            <w:pPr>
              <w:pStyle w:val="9"/>
              <w:spacing w:before="192"/>
              <w:ind w:left="720" w:right="720"/>
              <w:jc w:val="center"/>
              <w:rPr>
                <w:rFonts w:ascii="Times New Roman"/>
                <w:sz w:val="21"/>
              </w:rPr>
            </w:pPr>
            <w:r>
              <w:rPr>
                <w:rFonts w:ascii="Times New Roman"/>
                <w:sz w:val="21"/>
              </w:rPr>
              <w:t>23.1</w:t>
            </w:r>
          </w:p>
        </w:tc>
        <w:tc>
          <w:tcPr>
            <w:tcW w:w="2012" w:type="dxa"/>
            <w:gridSpan w:val="2"/>
          </w:tcPr>
          <w:p>
            <w:pPr>
              <w:pStyle w:val="9"/>
              <w:spacing w:before="192"/>
              <w:ind w:left="658" w:right="669"/>
              <w:jc w:val="center"/>
              <w:rPr>
                <w:rFonts w:ascii="Times New Roman"/>
                <w:sz w:val="21"/>
              </w:rPr>
            </w:pPr>
            <w:r>
              <w:rPr>
                <w:rFonts w:ascii="Times New Roman"/>
                <w:sz w:val="21"/>
              </w:rPr>
              <w:t>23.8</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418" w:type="dxa"/>
            <w:gridSpan w:val="11"/>
            <w:tcBorders>
              <w:top w:val="nil"/>
              <w:bottom w:val="nil"/>
            </w:tcBorders>
          </w:tcPr>
          <w:p>
            <w:pPr>
              <w:pStyle w:val="9"/>
              <w:rPr>
                <w:b/>
                <w:sz w:val="26"/>
              </w:rPr>
            </w:pPr>
          </w:p>
          <w:p>
            <w:pPr>
              <w:pStyle w:val="9"/>
              <w:spacing w:before="214"/>
              <w:ind w:left="1510" w:right="1510"/>
              <w:jc w:val="center"/>
              <w:rPr>
                <w:b/>
                <w:sz w:val="24"/>
              </w:rPr>
            </w:pPr>
            <w:r>
              <w:rPr>
                <w:b/>
                <w:sz w:val="24"/>
              </w:rPr>
              <w:t xml:space="preserve">表 </w:t>
            </w:r>
            <w:r>
              <w:rPr>
                <w:rFonts w:ascii="Times New Roman" w:eastAsia="Times New Roman"/>
                <w:b/>
                <w:sz w:val="24"/>
              </w:rPr>
              <w:t xml:space="preserve">7.2-6 G6 </w:t>
            </w:r>
            <w:r>
              <w:rPr>
                <w:b/>
                <w:sz w:val="24"/>
              </w:rPr>
              <w:t xml:space="preserve">天然气燃烧废气排气筒废气 </w:t>
            </w:r>
            <w:r>
              <w:rPr>
                <w:rFonts w:ascii="Times New Roman" w:eastAsia="Times New Roman"/>
                <w:b/>
                <w:sz w:val="24"/>
              </w:rPr>
              <w:t xml:space="preserve">3 </w:t>
            </w:r>
            <w:r>
              <w:rPr>
                <w:b/>
                <w:sz w:val="24"/>
              </w:rPr>
              <w:t xml:space="preserve">月 </w:t>
            </w:r>
            <w:r>
              <w:rPr>
                <w:rFonts w:ascii="Times New Roman" w:eastAsia="Times New Roman"/>
                <w:b/>
                <w:sz w:val="24"/>
              </w:rPr>
              <w:t xml:space="preserve">23 </w:t>
            </w:r>
            <w:r>
              <w:rPr>
                <w:b/>
                <w:sz w:val="24"/>
              </w:rPr>
              <w:t>日检测结果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3" w:type="dxa"/>
            <w:vMerge w:val="restart"/>
            <w:tcBorders>
              <w:top w:val="nil"/>
              <w:bottom w:val="nil"/>
            </w:tcBorders>
          </w:tcPr>
          <w:p>
            <w:pPr>
              <w:pStyle w:val="9"/>
              <w:rPr>
                <w:rFonts w:ascii="Times New Roman"/>
                <w:sz w:val="20"/>
              </w:rPr>
            </w:pPr>
          </w:p>
        </w:tc>
        <w:tc>
          <w:tcPr>
            <w:tcW w:w="1080" w:type="dxa"/>
            <w:vMerge w:val="restart"/>
          </w:tcPr>
          <w:p>
            <w:pPr>
              <w:pStyle w:val="9"/>
              <w:rPr>
                <w:b/>
                <w:sz w:val="20"/>
              </w:rPr>
            </w:pPr>
          </w:p>
          <w:p>
            <w:pPr>
              <w:pStyle w:val="9"/>
              <w:rPr>
                <w:b/>
                <w:sz w:val="20"/>
              </w:rPr>
            </w:pPr>
          </w:p>
          <w:p>
            <w:pPr>
              <w:pStyle w:val="9"/>
              <w:spacing w:before="144"/>
              <w:ind w:left="119"/>
              <w:rPr>
                <w:sz w:val="21"/>
              </w:rPr>
            </w:pPr>
            <w:r>
              <w:rPr>
                <w:sz w:val="21"/>
              </w:rPr>
              <w:t>分析项目</w:t>
            </w:r>
          </w:p>
        </w:tc>
        <w:tc>
          <w:tcPr>
            <w:tcW w:w="6039" w:type="dxa"/>
            <w:gridSpan w:val="6"/>
          </w:tcPr>
          <w:p>
            <w:pPr>
              <w:pStyle w:val="9"/>
              <w:spacing w:before="23"/>
              <w:ind w:left="2679" w:right="2679"/>
              <w:jc w:val="center"/>
              <w:rPr>
                <w:sz w:val="21"/>
              </w:rPr>
            </w:pPr>
            <w:r>
              <w:rPr>
                <w:sz w:val="21"/>
              </w:rPr>
              <w:t>第一次</w:t>
            </w:r>
          </w:p>
        </w:tc>
        <w:tc>
          <w:tcPr>
            <w:tcW w:w="2012" w:type="dxa"/>
            <w:gridSpan w:val="2"/>
            <w:vMerge w:val="restart"/>
          </w:tcPr>
          <w:p>
            <w:pPr>
              <w:pStyle w:val="9"/>
              <w:spacing w:before="4"/>
              <w:rPr>
                <w:b/>
                <w:sz w:val="14"/>
              </w:rPr>
            </w:pPr>
          </w:p>
          <w:p>
            <w:pPr>
              <w:pStyle w:val="9"/>
              <w:ind w:left="663" w:right="669"/>
              <w:jc w:val="center"/>
              <w:rPr>
                <w:sz w:val="21"/>
              </w:rPr>
            </w:pPr>
            <w:r>
              <w:rPr>
                <w:sz w:val="21"/>
              </w:rPr>
              <w:t>平均值</w:t>
            </w:r>
          </w:p>
        </w:tc>
        <w:tc>
          <w:tcPr>
            <w:tcW w:w="174" w:type="dxa"/>
            <w:vMerge w:val="restart"/>
            <w:tcBorders>
              <w:top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2013" w:type="dxa"/>
            <w:gridSpan w:val="2"/>
          </w:tcPr>
          <w:p>
            <w:pPr>
              <w:pStyle w:val="9"/>
              <w:spacing w:before="34"/>
              <w:ind w:left="717" w:right="715"/>
              <w:jc w:val="center"/>
              <w:rPr>
                <w:rFonts w:ascii="Times New Roman"/>
                <w:sz w:val="21"/>
              </w:rPr>
            </w:pPr>
            <w:r>
              <w:rPr>
                <w:rFonts w:ascii="Times New Roman"/>
                <w:sz w:val="21"/>
              </w:rPr>
              <w:t>G6-1</w:t>
            </w:r>
          </w:p>
        </w:tc>
        <w:tc>
          <w:tcPr>
            <w:tcW w:w="2011" w:type="dxa"/>
            <w:gridSpan w:val="2"/>
          </w:tcPr>
          <w:p>
            <w:pPr>
              <w:pStyle w:val="9"/>
              <w:spacing w:before="34"/>
              <w:ind w:left="717" w:right="717"/>
              <w:jc w:val="center"/>
              <w:rPr>
                <w:rFonts w:ascii="Times New Roman"/>
                <w:sz w:val="21"/>
              </w:rPr>
            </w:pPr>
            <w:r>
              <w:rPr>
                <w:rFonts w:ascii="Times New Roman"/>
                <w:sz w:val="21"/>
              </w:rPr>
              <w:t>G6-2</w:t>
            </w:r>
          </w:p>
        </w:tc>
        <w:tc>
          <w:tcPr>
            <w:tcW w:w="2015" w:type="dxa"/>
            <w:gridSpan w:val="2"/>
          </w:tcPr>
          <w:p>
            <w:pPr>
              <w:pStyle w:val="9"/>
              <w:spacing w:before="34"/>
              <w:ind w:left="717" w:right="720"/>
              <w:jc w:val="center"/>
              <w:rPr>
                <w:rFonts w:ascii="Times New Roman"/>
                <w:sz w:val="21"/>
              </w:rPr>
            </w:pPr>
            <w:r>
              <w:rPr>
                <w:rFonts w:ascii="Times New Roman"/>
                <w:sz w:val="21"/>
              </w:rPr>
              <w:t>G6-3</w:t>
            </w:r>
          </w:p>
        </w:tc>
        <w:tc>
          <w:tcPr>
            <w:tcW w:w="2012" w:type="dxa"/>
            <w:gridSpan w:val="2"/>
            <w:vMerge w:val="continue"/>
            <w:tcBorders>
              <w:top w:val="nil"/>
            </w:tcBorders>
          </w:tcPr>
          <w:p>
            <w:pPr>
              <w:rPr>
                <w:sz w:val="2"/>
                <w:szCs w:val="2"/>
              </w:rPr>
            </w:pP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1006" w:type="dxa"/>
          </w:tcPr>
          <w:p>
            <w:pPr>
              <w:pStyle w:val="9"/>
              <w:spacing w:before="22" w:line="278" w:lineRule="auto"/>
              <w:ind w:left="186" w:right="173"/>
              <w:jc w:val="center"/>
              <w:rPr>
                <w:sz w:val="21"/>
              </w:rPr>
            </w:pPr>
            <w:r>
              <w:rPr>
                <w:sz w:val="21"/>
              </w:rPr>
              <w:t>实测浓度</w:t>
            </w:r>
          </w:p>
          <w:p>
            <w:pPr>
              <w:pStyle w:val="9"/>
              <w:spacing w:before="12"/>
              <w:ind w:left="127" w:right="123"/>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2" w:line="278" w:lineRule="auto"/>
              <w:ind w:left="186" w:right="174"/>
              <w:jc w:val="center"/>
              <w:rPr>
                <w:sz w:val="21"/>
              </w:rPr>
            </w:pPr>
            <w:r>
              <w:rPr>
                <w:sz w:val="21"/>
              </w:rPr>
              <w:t>排放速率</w:t>
            </w:r>
          </w:p>
          <w:p>
            <w:pPr>
              <w:pStyle w:val="9"/>
              <w:spacing w:before="12"/>
              <w:ind w:left="180" w:right="174"/>
              <w:jc w:val="center"/>
              <w:rPr>
                <w:rFonts w:ascii="Times New Roman"/>
                <w:sz w:val="21"/>
              </w:rPr>
            </w:pPr>
            <w:r>
              <w:rPr>
                <w:rFonts w:ascii="Times New Roman"/>
                <w:sz w:val="21"/>
              </w:rPr>
              <w:t>(kg/h)</w:t>
            </w:r>
          </w:p>
        </w:tc>
        <w:tc>
          <w:tcPr>
            <w:tcW w:w="1004" w:type="dxa"/>
          </w:tcPr>
          <w:p>
            <w:pPr>
              <w:pStyle w:val="9"/>
              <w:spacing w:before="22" w:line="278" w:lineRule="auto"/>
              <w:ind w:left="183" w:right="175"/>
              <w:jc w:val="center"/>
              <w:rPr>
                <w:sz w:val="21"/>
              </w:rPr>
            </w:pPr>
            <w:r>
              <w:rPr>
                <w:sz w:val="21"/>
              </w:rPr>
              <w:t>实测浓度</w:t>
            </w:r>
          </w:p>
          <w:p>
            <w:pPr>
              <w:pStyle w:val="9"/>
              <w:spacing w:before="12"/>
              <w:ind w:left="127" w:right="127"/>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2" w:line="278" w:lineRule="auto"/>
              <w:ind w:left="184" w:right="176"/>
              <w:jc w:val="center"/>
              <w:rPr>
                <w:sz w:val="21"/>
              </w:rPr>
            </w:pPr>
            <w:r>
              <w:rPr>
                <w:sz w:val="21"/>
              </w:rPr>
              <w:t>排放速率</w:t>
            </w:r>
          </w:p>
          <w:p>
            <w:pPr>
              <w:pStyle w:val="9"/>
              <w:spacing w:before="12"/>
              <w:ind w:left="176" w:right="174"/>
              <w:jc w:val="center"/>
              <w:rPr>
                <w:rFonts w:ascii="Times New Roman"/>
                <w:sz w:val="21"/>
              </w:rPr>
            </w:pPr>
            <w:r>
              <w:rPr>
                <w:rFonts w:ascii="Times New Roman"/>
                <w:sz w:val="21"/>
              </w:rPr>
              <w:t>(kg/h)</w:t>
            </w:r>
          </w:p>
        </w:tc>
        <w:tc>
          <w:tcPr>
            <w:tcW w:w="1007" w:type="dxa"/>
          </w:tcPr>
          <w:p>
            <w:pPr>
              <w:pStyle w:val="9"/>
              <w:spacing w:before="22" w:line="278" w:lineRule="auto"/>
              <w:ind w:left="183" w:right="177"/>
              <w:jc w:val="center"/>
              <w:rPr>
                <w:sz w:val="21"/>
              </w:rPr>
            </w:pPr>
            <w:r>
              <w:rPr>
                <w:sz w:val="21"/>
              </w:rPr>
              <w:t>实测浓度</w:t>
            </w:r>
          </w:p>
          <w:p>
            <w:pPr>
              <w:pStyle w:val="9"/>
              <w:spacing w:before="12"/>
              <w:ind w:left="129" w:right="129"/>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tcPr>
          <w:p>
            <w:pPr>
              <w:pStyle w:val="9"/>
              <w:spacing w:before="22" w:line="278" w:lineRule="auto"/>
              <w:ind w:left="182" w:right="180"/>
              <w:jc w:val="center"/>
              <w:rPr>
                <w:sz w:val="21"/>
              </w:rPr>
            </w:pPr>
            <w:r>
              <w:rPr>
                <w:sz w:val="21"/>
              </w:rPr>
              <w:t>排放速率</w:t>
            </w:r>
          </w:p>
          <w:p>
            <w:pPr>
              <w:pStyle w:val="9"/>
              <w:spacing w:before="12"/>
              <w:ind w:left="166" w:right="167"/>
              <w:jc w:val="center"/>
              <w:rPr>
                <w:rFonts w:ascii="Times New Roman"/>
                <w:sz w:val="21"/>
              </w:rPr>
            </w:pPr>
            <w:r>
              <w:rPr>
                <w:rFonts w:ascii="Times New Roman"/>
                <w:sz w:val="21"/>
              </w:rPr>
              <w:t>(kg/h)</w:t>
            </w:r>
          </w:p>
        </w:tc>
        <w:tc>
          <w:tcPr>
            <w:tcW w:w="1005" w:type="dxa"/>
          </w:tcPr>
          <w:p>
            <w:pPr>
              <w:pStyle w:val="9"/>
              <w:spacing w:before="22" w:line="278" w:lineRule="auto"/>
              <w:ind w:left="178" w:right="181"/>
              <w:jc w:val="center"/>
              <w:rPr>
                <w:sz w:val="21"/>
              </w:rPr>
            </w:pPr>
            <w:r>
              <w:rPr>
                <w:sz w:val="21"/>
              </w:rPr>
              <w:t>实测浓度</w:t>
            </w:r>
          </w:p>
          <w:p>
            <w:pPr>
              <w:pStyle w:val="9"/>
              <w:spacing w:before="12"/>
              <w:ind w:left="102" w:right="11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2" w:line="278" w:lineRule="auto"/>
              <w:ind w:left="178" w:right="182"/>
              <w:jc w:val="center"/>
              <w:rPr>
                <w:sz w:val="21"/>
              </w:rPr>
            </w:pPr>
            <w:r>
              <w:rPr>
                <w:sz w:val="21"/>
              </w:rPr>
              <w:t>排放速率</w:t>
            </w:r>
          </w:p>
          <w:p>
            <w:pPr>
              <w:pStyle w:val="9"/>
              <w:spacing w:before="12"/>
              <w:ind w:left="167" w:right="174"/>
              <w:jc w:val="center"/>
              <w:rPr>
                <w:rFonts w:ascii="Times New Roman"/>
                <w:sz w:val="21"/>
              </w:rPr>
            </w:pPr>
            <w:r>
              <w:rPr>
                <w:rFonts w:ascii="Times New Roman"/>
                <w:sz w:val="21"/>
              </w:rPr>
              <w:t>(kg/h)</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3" w:type="dxa"/>
            <w:tcBorders>
              <w:top w:val="nil"/>
              <w:bottom w:val="nil"/>
            </w:tcBorders>
          </w:tcPr>
          <w:p>
            <w:pPr>
              <w:pStyle w:val="9"/>
              <w:rPr>
                <w:rFonts w:ascii="Times New Roman"/>
                <w:sz w:val="20"/>
              </w:rPr>
            </w:pPr>
          </w:p>
        </w:tc>
        <w:tc>
          <w:tcPr>
            <w:tcW w:w="1080" w:type="dxa"/>
          </w:tcPr>
          <w:p>
            <w:pPr>
              <w:pStyle w:val="9"/>
              <w:spacing w:before="58"/>
              <w:ind w:left="87" w:right="78"/>
              <w:jc w:val="center"/>
              <w:rPr>
                <w:sz w:val="21"/>
              </w:rPr>
            </w:pPr>
            <w:r>
              <w:rPr>
                <w:sz w:val="21"/>
              </w:rPr>
              <w:t>颗粒物</w:t>
            </w:r>
          </w:p>
        </w:tc>
        <w:tc>
          <w:tcPr>
            <w:tcW w:w="1006" w:type="dxa"/>
          </w:tcPr>
          <w:p>
            <w:pPr>
              <w:pStyle w:val="9"/>
              <w:spacing w:before="70"/>
              <w:ind w:left="371"/>
              <w:rPr>
                <w:rFonts w:ascii="Times New Roman"/>
                <w:sz w:val="21"/>
              </w:rPr>
            </w:pPr>
            <w:r>
              <w:rPr>
                <w:rFonts w:ascii="Times New Roman"/>
                <w:sz w:val="21"/>
              </w:rPr>
              <w:t>3.4</w:t>
            </w:r>
          </w:p>
        </w:tc>
        <w:tc>
          <w:tcPr>
            <w:tcW w:w="1007" w:type="dxa"/>
          </w:tcPr>
          <w:p>
            <w:pPr>
              <w:pStyle w:val="9"/>
              <w:spacing w:before="70"/>
              <w:ind w:left="266"/>
              <w:rPr>
                <w:rFonts w:ascii="Times New Roman"/>
                <w:sz w:val="21"/>
              </w:rPr>
            </w:pPr>
            <w:r>
              <w:rPr>
                <w:rFonts w:ascii="Times New Roman"/>
                <w:sz w:val="21"/>
              </w:rPr>
              <w:t>0.045</w:t>
            </w:r>
          </w:p>
        </w:tc>
        <w:tc>
          <w:tcPr>
            <w:tcW w:w="1004" w:type="dxa"/>
          </w:tcPr>
          <w:p>
            <w:pPr>
              <w:pStyle w:val="9"/>
              <w:spacing w:before="70"/>
              <w:ind w:left="367"/>
              <w:rPr>
                <w:rFonts w:ascii="Times New Roman"/>
                <w:sz w:val="21"/>
              </w:rPr>
            </w:pPr>
            <w:r>
              <w:rPr>
                <w:rFonts w:ascii="Times New Roman"/>
                <w:sz w:val="21"/>
              </w:rPr>
              <w:t>3.0</w:t>
            </w:r>
          </w:p>
        </w:tc>
        <w:tc>
          <w:tcPr>
            <w:tcW w:w="1007" w:type="dxa"/>
          </w:tcPr>
          <w:p>
            <w:pPr>
              <w:pStyle w:val="9"/>
              <w:spacing w:before="70"/>
              <w:ind w:left="180" w:right="174"/>
              <w:jc w:val="center"/>
              <w:rPr>
                <w:rFonts w:ascii="Times New Roman"/>
                <w:sz w:val="21"/>
              </w:rPr>
            </w:pPr>
            <w:r>
              <w:rPr>
                <w:rFonts w:ascii="Times New Roman"/>
                <w:sz w:val="21"/>
              </w:rPr>
              <w:t>0.038</w:t>
            </w:r>
          </w:p>
        </w:tc>
        <w:tc>
          <w:tcPr>
            <w:tcW w:w="1007" w:type="dxa"/>
          </w:tcPr>
          <w:p>
            <w:pPr>
              <w:pStyle w:val="9"/>
              <w:spacing w:before="70"/>
              <w:ind w:left="178" w:right="174"/>
              <w:jc w:val="center"/>
              <w:rPr>
                <w:rFonts w:ascii="Times New Roman"/>
                <w:sz w:val="21"/>
              </w:rPr>
            </w:pPr>
            <w:r>
              <w:rPr>
                <w:rFonts w:ascii="Times New Roman"/>
                <w:sz w:val="21"/>
              </w:rPr>
              <w:t>2.8</w:t>
            </w:r>
          </w:p>
        </w:tc>
        <w:tc>
          <w:tcPr>
            <w:tcW w:w="1008" w:type="dxa"/>
          </w:tcPr>
          <w:p>
            <w:pPr>
              <w:pStyle w:val="9"/>
              <w:spacing w:before="70"/>
              <w:ind w:left="167" w:right="167"/>
              <w:jc w:val="center"/>
              <w:rPr>
                <w:rFonts w:ascii="Times New Roman"/>
                <w:sz w:val="21"/>
              </w:rPr>
            </w:pPr>
            <w:r>
              <w:rPr>
                <w:rFonts w:ascii="Times New Roman"/>
                <w:sz w:val="21"/>
              </w:rPr>
              <w:t>0.037</w:t>
            </w:r>
          </w:p>
        </w:tc>
        <w:tc>
          <w:tcPr>
            <w:tcW w:w="1005" w:type="dxa"/>
          </w:tcPr>
          <w:p>
            <w:pPr>
              <w:pStyle w:val="9"/>
              <w:spacing w:before="70"/>
              <w:ind w:right="366"/>
              <w:jc w:val="right"/>
              <w:rPr>
                <w:rFonts w:ascii="Times New Roman"/>
                <w:sz w:val="21"/>
              </w:rPr>
            </w:pPr>
            <w:r>
              <w:rPr>
                <w:rFonts w:ascii="Times New Roman"/>
                <w:sz w:val="21"/>
              </w:rPr>
              <w:t>3.1</w:t>
            </w:r>
          </w:p>
        </w:tc>
        <w:tc>
          <w:tcPr>
            <w:tcW w:w="1007" w:type="dxa"/>
          </w:tcPr>
          <w:p>
            <w:pPr>
              <w:pStyle w:val="9"/>
              <w:spacing w:before="70"/>
              <w:ind w:left="171" w:right="174"/>
              <w:jc w:val="center"/>
              <w:rPr>
                <w:rFonts w:ascii="Times New Roman"/>
                <w:sz w:val="21"/>
              </w:rPr>
            </w:pPr>
            <w:r>
              <w:rPr>
                <w:rFonts w:ascii="Times New Roman"/>
                <w:sz w:val="21"/>
              </w:rPr>
              <w:t>0.040</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 w:type="dxa"/>
            <w:tcBorders>
              <w:top w:val="nil"/>
              <w:bottom w:val="nil"/>
            </w:tcBorders>
          </w:tcPr>
          <w:p>
            <w:pPr>
              <w:pStyle w:val="9"/>
              <w:rPr>
                <w:rFonts w:ascii="Times New Roman"/>
                <w:sz w:val="20"/>
              </w:rPr>
            </w:pPr>
          </w:p>
        </w:tc>
        <w:tc>
          <w:tcPr>
            <w:tcW w:w="1080" w:type="dxa"/>
          </w:tcPr>
          <w:p>
            <w:pPr>
              <w:pStyle w:val="9"/>
              <w:spacing w:before="56"/>
              <w:ind w:left="87" w:right="76"/>
              <w:jc w:val="center"/>
              <w:rPr>
                <w:sz w:val="21"/>
              </w:rPr>
            </w:pPr>
            <w:r>
              <w:rPr>
                <w:sz w:val="21"/>
              </w:rPr>
              <w:t>二氧化硫</w:t>
            </w:r>
          </w:p>
        </w:tc>
        <w:tc>
          <w:tcPr>
            <w:tcW w:w="1006" w:type="dxa"/>
          </w:tcPr>
          <w:p>
            <w:pPr>
              <w:pStyle w:val="9"/>
              <w:spacing w:before="67"/>
              <w:ind w:left="385"/>
              <w:rPr>
                <w:rFonts w:ascii="Times New Roman"/>
                <w:sz w:val="21"/>
              </w:rPr>
            </w:pPr>
            <w:r>
              <w:rPr>
                <w:rFonts w:ascii="Times New Roman"/>
                <w:sz w:val="21"/>
              </w:rPr>
              <w:t>3L</w:t>
            </w:r>
          </w:p>
        </w:tc>
        <w:tc>
          <w:tcPr>
            <w:tcW w:w="1007" w:type="dxa"/>
          </w:tcPr>
          <w:p>
            <w:pPr>
              <w:pStyle w:val="9"/>
              <w:spacing w:before="67"/>
              <w:ind w:left="292"/>
              <w:rPr>
                <w:rFonts w:ascii="Times New Roman" w:hAnsi="Times New Roman"/>
                <w:sz w:val="21"/>
              </w:rPr>
            </w:pPr>
            <w:r>
              <w:rPr>
                <w:rFonts w:ascii="Times New Roman" w:hAnsi="Times New Roman"/>
                <w:sz w:val="21"/>
              </w:rPr>
              <w:t>——</w:t>
            </w:r>
          </w:p>
        </w:tc>
        <w:tc>
          <w:tcPr>
            <w:tcW w:w="1004" w:type="dxa"/>
          </w:tcPr>
          <w:p>
            <w:pPr>
              <w:pStyle w:val="9"/>
              <w:spacing w:before="67"/>
              <w:ind w:left="382"/>
              <w:rPr>
                <w:rFonts w:ascii="Times New Roman"/>
                <w:sz w:val="21"/>
              </w:rPr>
            </w:pPr>
            <w:r>
              <w:rPr>
                <w:rFonts w:ascii="Times New Roman"/>
                <w:sz w:val="21"/>
              </w:rPr>
              <w:t>3L</w:t>
            </w:r>
          </w:p>
        </w:tc>
        <w:tc>
          <w:tcPr>
            <w:tcW w:w="1007" w:type="dxa"/>
          </w:tcPr>
          <w:p>
            <w:pPr>
              <w:pStyle w:val="9"/>
              <w:spacing w:before="67"/>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67"/>
              <w:ind w:left="177" w:right="174"/>
              <w:jc w:val="center"/>
              <w:rPr>
                <w:rFonts w:ascii="Times New Roman"/>
                <w:sz w:val="21"/>
              </w:rPr>
            </w:pPr>
            <w:r>
              <w:rPr>
                <w:rFonts w:ascii="Times New Roman"/>
                <w:sz w:val="21"/>
              </w:rPr>
              <w:t>3L</w:t>
            </w:r>
          </w:p>
        </w:tc>
        <w:tc>
          <w:tcPr>
            <w:tcW w:w="1008" w:type="dxa"/>
          </w:tcPr>
          <w:p>
            <w:pPr>
              <w:pStyle w:val="9"/>
              <w:spacing w:before="67"/>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67"/>
              <w:ind w:right="381"/>
              <w:jc w:val="right"/>
              <w:rPr>
                <w:rFonts w:ascii="Times New Roman"/>
                <w:sz w:val="21"/>
              </w:rPr>
            </w:pPr>
            <w:r>
              <w:rPr>
                <w:rFonts w:ascii="Times New Roman"/>
                <w:sz w:val="21"/>
              </w:rPr>
              <w:t>3L</w:t>
            </w:r>
          </w:p>
        </w:tc>
        <w:tc>
          <w:tcPr>
            <w:tcW w:w="1007" w:type="dxa"/>
          </w:tcPr>
          <w:p>
            <w:pPr>
              <w:pStyle w:val="9"/>
              <w:spacing w:before="67"/>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3" w:type="dxa"/>
            <w:tcBorders>
              <w:top w:val="nil"/>
              <w:bottom w:val="nil"/>
            </w:tcBorders>
          </w:tcPr>
          <w:p>
            <w:pPr>
              <w:pStyle w:val="9"/>
              <w:rPr>
                <w:rFonts w:ascii="Times New Roman"/>
                <w:sz w:val="20"/>
              </w:rPr>
            </w:pPr>
          </w:p>
        </w:tc>
        <w:tc>
          <w:tcPr>
            <w:tcW w:w="1080" w:type="dxa"/>
          </w:tcPr>
          <w:p>
            <w:pPr>
              <w:pStyle w:val="9"/>
              <w:spacing w:before="58"/>
              <w:ind w:left="87" w:right="76"/>
              <w:jc w:val="center"/>
              <w:rPr>
                <w:sz w:val="21"/>
              </w:rPr>
            </w:pPr>
            <w:r>
              <w:rPr>
                <w:sz w:val="21"/>
              </w:rPr>
              <w:t>氮氧化物</w:t>
            </w:r>
          </w:p>
        </w:tc>
        <w:tc>
          <w:tcPr>
            <w:tcW w:w="1006" w:type="dxa"/>
          </w:tcPr>
          <w:p>
            <w:pPr>
              <w:pStyle w:val="9"/>
              <w:spacing w:before="70"/>
              <w:ind w:left="385"/>
              <w:rPr>
                <w:rFonts w:ascii="Times New Roman"/>
                <w:sz w:val="21"/>
              </w:rPr>
            </w:pPr>
            <w:r>
              <w:rPr>
                <w:rFonts w:ascii="Times New Roman"/>
                <w:sz w:val="21"/>
              </w:rPr>
              <w:t>3L</w:t>
            </w:r>
          </w:p>
        </w:tc>
        <w:tc>
          <w:tcPr>
            <w:tcW w:w="1007" w:type="dxa"/>
          </w:tcPr>
          <w:p>
            <w:pPr>
              <w:pStyle w:val="9"/>
              <w:spacing w:before="70"/>
              <w:ind w:left="292"/>
              <w:rPr>
                <w:rFonts w:ascii="Times New Roman" w:hAnsi="Times New Roman"/>
                <w:sz w:val="21"/>
              </w:rPr>
            </w:pPr>
            <w:r>
              <w:rPr>
                <w:rFonts w:ascii="Times New Roman" w:hAnsi="Times New Roman"/>
                <w:sz w:val="21"/>
              </w:rPr>
              <w:t>——</w:t>
            </w:r>
          </w:p>
        </w:tc>
        <w:tc>
          <w:tcPr>
            <w:tcW w:w="1004" w:type="dxa"/>
          </w:tcPr>
          <w:p>
            <w:pPr>
              <w:pStyle w:val="9"/>
              <w:spacing w:before="70"/>
              <w:ind w:left="382"/>
              <w:rPr>
                <w:rFonts w:ascii="Times New Roman"/>
                <w:sz w:val="21"/>
              </w:rPr>
            </w:pPr>
            <w:r>
              <w:rPr>
                <w:rFonts w:ascii="Times New Roman"/>
                <w:sz w:val="21"/>
              </w:rPr>
              <w:t>3L</w:t>
            </w:r>
          </w:p>
        </w:tc>
        <w:tc>
          <w:tcPr>
            <w:tcW w:w="1007" w:type="dxa"/>
          </w:tcPr>
          <w:p>
            <w:pPr>
              <w:pStyle w:val="9"/>
              <w:spacing w:before="70"/>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70"/>
              <w:ind w:left="177" w:right="174"/>
              <w:jc w:val="center"/>
              <w:rPr>
                <w:rFonts w:ascii="Times New Roman"/>
                <w:sz w:val="21"/>
              </w:rPr>
            </w:pPr>
            <w:r>
              <w:rPr>
                <w:rFonts w:ascii="Times New Roman"/>
                <w:sz w:val="21"/>
              </w:rPr>
              <w:t>3L</w:t>
            </w:r>
          </w:p>
        </w:tc>
        <w:tc>
          <w:tcPr>
            <w:tcW w:w="1008" w:type="dxa"/>
          </w:tcPr>
          <w:p>
            <w:pPr>
              <w:pStyle w:val="9"/>
              <w:spacing w:before="70"/>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70"/>
              <w:ind w:right="381"/>
              <w:jc w:val="right"/>
              <w:rPr>
                <w:rFonts w:ascii="Times New Roman"/>
                <w:sz w:val="21"/>
              </w:rPr>
            </w:pPr>
            <w:r>
              <w:rPr>
                <w:rFonts w:ascii="Times New Roman"/>
                <w:sz w:val="21"/>
              </w:rPr>
              <w:t>3L</w:t>
            </w:r>
          </w:p>
        </w:tc>
        <w:tc>
          <w:tcPr>
            <w:tcW w:w="1007" w:type="dxa"/>
          </w:tcPr>
          <w:p>
            <w:pPr>
              <w:pStyle w:val="9"/>
              <w:spacing w:before="70"/>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 w:type="dxa"/>
            <w:tcBorders>
              <w:top w:val="nil"/>
              <w:bottom w:val="nil"/>
            </w:tcBorders>
          </w:tcPr>
          <w:p>
            <w:pPr>
              <w:pStyle w:val="9"/>
              <w:rPr>
                <w:rFonts w:ascii="Times New Roman"/>
                <w:sz w:val="20"/>
              </w:rPr>
            </w:pPr>
          </w:p>
        </w:tc>
        <w:tc>
          <w:tcPr>
            <w:tcW w:w="1080" w:type="dxa"/>
          </w:tcPr>
          <w:p>
            <w:pPr>
              <w:pStyle w:val="9"/>
              <w:spacing w:before="56"/>
              <w:ind w:left="87" w:right="79"/>
              <w:jc w:val="center"/>
              <w:rPr>
                <w:rFonts w:ascii="Times New Roman" w:eastAsia="Times New Roman"/>
                <w:sz w:val="21"/>
              </w:rPr>
            </w:pPr>
            <w:r>
              <w:rPr>
                <w:sz w:val="21"/>
              </w:rPr>
              <w:t>流速</w:t>
            </w:r>
            <w:r>
              <w:rPr>
                <w:rFonts w:ascii="Times New Roman" w:eastAsia="Times New Roman"/>
                <w:sz w:val="21"/>
              </w:rPr>
              <w:t>(m/s)</w:t>
            </w:r>
          </w:p>
        </w:tc>
        <w:tc>
          <w:tcPr>
            <w:tcW w:w="2013" w:type="dxa"/>
            <w:gridSpan w:val="2"/>
          </w:tcPr>
          <w:p>
            <w:pPr>
              <w:pStyle w:val="9"/>
              <w:spacing w:before="67"/>
              <w:ind w:left="722" w:right="715"/>
              <w:jc w:val="center"/>
              <w:rPr>
                <w:rFonts w:ascii="Times New Roman"/>
                <w:sz w:val="21"/>
              </w:rPr>
            </w:pPr>
            <w:r>
              <w:rPr>
                <w:rFonts w:ascii="Times New Roman"/>
                <w:sz w:val="21"/>
              </w:rPr>
              <w:t>11.2</w:t>
            </w:r>
          </w:p>
        </w:tc>
        <w:tc>
          <w:tcPr>
            <w:tcW w:w="2011" w:type="dxa"/>
            <w:gridSpan w:val="2"/>
          </w:tcPr>
          <w:p>
            <w:pPr>
              <w:pStyle w:val="9"/>
              <w:spacing w:before="67"/>
              <w:ind w:left="719" w:right="717"/>
              <w:jc w:val="center"/>
              <w:rPr>
                <w:rFonts w:ascii="Times New Roman"/>
                <w:sz w:val="21"/>
              </w:rPr>
            </w:pPr>
            <w:r>
              <w:rPr>
                <w:rFonts w:ascii="Times New Roman"/>
                <w:sz w:val="21"/>
              </w:rPr>
              <w:t>10.9</w:t>
            </w:r>
          </w:p>
        </w:tc>
        <w:tc>
          <w:tcPr>
            <w:tcW w:w="2015" w:type="dxa"/>
            <w:gridSpan w:val="2"/>
          </w:tcPr>
          <w:p>
            <w:pPr>
              <w:pStyle w:val="9"/>
              <w:spacing w:before="67"/>
              <w:ind w:left="720" w:right="720"/>
              <w:jc w:val="center"/>
              <w:rPr>
                <w:rFonts w:ascii="Times New Roman"/>
                <w:sz w:val="21"/>
              </w:rPr>
            </w:pPr>
            <w:r>
              <w:rPr>
                <w:rFonts w:ascii="Times New Roman"/>
                <w:sz w:val="21"/>
              </w:rPr>
              <w:t>11.2</w:t>
            </w:r>
          </w:p>
        </w:tc>
        <w:tc>
          <w:tcPr>
            <w:tcW w:w="2012" w:type="dxa"/>
            <w:gridSpan w:val="2"/>
          </w:tcPr>
          <w:p>
            <w:pPr>
              <w:pStyle w:val="9"/>
              <w:spacing w:before="67"/>
              <w:ind w:left="658" w:right="669"/>
              <w:jc w:val="center"/>
              <w:rPr>
                <w:rFonts w:ascii="Times New Roman"/>
                <w:sz w:val="21"/>
              </w:rPr>
            </w:pPr>
            <w:r>
              <w:rPr>
                <w:rFonts w:ascii="Times New Roman"/>
                <w:sz w:val="21"/>
              </w:rPr>
              <w:t>11.1</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80" w:type="dxa"/>
          </w:tcPr>
          <w:p>
            <w:pPr>
              <w:pStyle w:val="9"/>
              <w:spacing w:before="22"/>
              <w:ind w:left="119"/>
              <w:rPr>
                <w:sz w:val="21"/>
              </w:rPr>
            </w:pPr>
            <w:r>
              <w:rPr>
                <w:sz w:val="21"/>
              </w:rPr>
              <w:t>流量</w:t>
            </w:r>
            <w:r>
              <w:rPr>
                <w:spacing w:val="-3"/>
                <w:sz w:val="21"/>
              </w:rPr>
              <w:t>（</w:t>
            </w:r>
            <w:r>
              <w:rPr>
                <w:sz w:val="21"/>
              </w:rPr>
              <w:t>标</w:t>
            </w:r>
          </w:p>
          <w:p>
            <w:pPr>
              <w:pStyle w:val="9"/>
              <w:spacing w:before="44"/>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3" w:type="dxa"/>
            <w:gridSpan w:val="2"/>
          </w:tcPr>
          <w:p>
            <w:pPr>
              <w:pStyle w:val="9"/>
              <w:spacing w:before="190"/>
              <w:ind w:left="722" w:right="715"/>
              <w:jc w:val="center"/>
              <w:rPr>
                <w:rFonts w:ascii="Times New Roman"/>
                <w:sz w:val="21"/>
              </w:rPr>
            </w:pPr>
            <w:r>
              <w:rPr>
                <w:rFonts w:ascii="Times New Roman"/>
                <w:sz w:val="21"/>
              </w:rPr>
              <w:t>13177</w:t>
            </w:r>
          </w:p>
        </w:tc>
        <w:tc>
          <w:tcPr>
            <w:tcW w:w="2011" w:type="dxa"/>
            <w:gridSpan w:val="2"/>
          </w:tcPr>
          <w:p>
            <w:pPr>
              <w:pStyle w:val="9"/>
              <w:spacing w:before="190"/>
              <w:ind w:left="719" w:right="717"/>
              <w:jc w:val="center"/>
              <w:rPr>
                <w:rFonts w:ascii="Times New Roman"/>
                <w:sz w:val="21"/>
              </w:rPr>
            </w:pPr>
            <w:r>
              <w:rPr>
                <w:rFonts w:ascii="Times New Roman"/>
                <w:sz w:val="21"/>
              </w:rPr>
              <w:t>12816</w:t>
            </w:r>
          </w:p>
        </w:tc>
        <w:tc>
          <w:tcPr>
            <w:tcW w:w="2015" w:type="dxa"/>
            <w:gridSpan w:val="2"/>
          </w:tcPr>
          <w:p>
            <w:pPr>
              <w:pStyle w:val="9"/>
              <w:spacing w:before="190"/>
              <w:ind w:left="720" w:right="720"/>
              <w:jc w:val="center"/>
              <w:rPr>
                <w:rFonts w:ascii="Times New Roman"/>
                <w:sz w:val="21"/>
              </w:rPr>
            </w:pPr>
            <w:r>
              <w:rPr>
                <w:rFonts w:ascii="Times New Roman"/>
                <w:sz w:val="21"/>
              </w:rPr>
              <w:t>13125</w:t>
            </w:r>
          </w:p>
        </w:tc>
        <w:tc>
          <w:tcPr>
            <w:tcW w:w="2012" w:type="dxa"/>
            <w:gridSpan w:val="2"/>
          </w:tcPr>
          <w:p>
            <w:pPr>
              <w:pStyle w:val="9"/>
              <w:spacing w:before="190"/>
              <w:ind w:left="663" w:right="669"/>
              <w:jc w:val="center"/>
              <w:rPr>
                <w:rFonts w:ascii="Times New Roman"/>
                <w:sz w:val="21"/>
              </w:rPr>
            </w:pPr>
            <w:r>
              <w:rPr>
                <w:rFonts w:ascii="Times New Roman"/>
                <w:sz w:val="21"/>
              </w:rPr>
              <w:t>13039</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13" w:type="dxa"/>
            <w:tcBorders>
              <w:top w:val="nil"/>
              <w:bottom w:val="nil"/>
            </w:tcBorders>
          </w:tcPr>
          <w:p>
            <w:pPr>
              <w:pStyle w:val="9"/>
              <w:rPr>
                <w:rFonts w:ascii="Times New Roman"/>
                <w:sz w:val="20"/>
              </w:rPr>
            </w:pPr>
          </w:p>
        </w:tc>
        <w:tc>
          <w:tcPr>
            <w:tcW w:w="1080" w:type="dxa"/>
          </w:tcPr>
          <w:p>
            <w:pPr>
              <w:pStyle w:val="9"/>
              <w:spacing w:before="25"/>
              <w:ind w:left="87" w:right="78"/>
              <w:jc w:val="center"/>
              <w:rPr>
                <w:sz w:val="21"/>
              </w:rPr>
            </w:pPr>
            <w:r>
              <w:rPr>
                <w:sz w:val="21"/>
              </w:rPr>
              <w:t>含湿量</w:t>
            </w:r>
          </w:p>
          <w:p>
            <w:pPr>
              <w:pStyle w:val="9"/>
              <w:spacing w:before="54"/>
              <w:ind w:left="85" w:right="79"/>
              <w:jc w:val="center"/>
              <w:rPr>
                <w:rFonts w:ascii="Times New Roman"/>
                <w:sz w:val="21"/>
              </w:rPr>
            </w:pPr>
            <w:r>
              <w:rPr>
                <w:rFonts w:ascii="Times New Roman"/>
                <w:sz w:val="21"/>
              </w:rPr>
              <w:t>(%)</w:t>
            </w:r>
          </w:p>
        </w:tc>
        <w:tc>
          <w:tcPr>
            <w:tcW w:w="2013" w:type="dxa"/>
            <w:gridSpan w:val="2"/>
          </w:tcPr>
          <w:p>
            <w:pPr>
              <w:pStyle w:val="9"/>
              <w:spacing w:before="192"/>
              <w:ind w:left="722" w:right="715"/>
              <w:jc w:val="center"/>
              <w:rPr>
                <w:rFonts w:ascii="Times New Roman"/>
                <w:sz w:val="21"/>
              </w:rPr>
            </w:pPr>
            <w:r>
              <w:rPr>
                <w:rFonts w:ascii="Times New Roman"/>
                <w:sz w:val="21"/>
              </w:rPr>
              <w:t>1.4</w:t>
            </w:r>
          </w:p>
        </w:tc>
        <w:tc>
          <w:tcPr>
            <w:tcW w:w="2011" w:type="dxa"/>
            <w:gridSpan w:val="2"/>
          </w:tcPr>
          <w:p>
            <w:pPr>
              <w:pStyle w:val="9"/>
              <w:spacing w:before="192"/>
              <w:ind w:left="719" w:right="717"/>
              <w:jc w:val="center"/>
              <w:rPr>
                <w:rFonts w:ascii="Times New Roman"/>
                <w:sz w:val="21"/>
              </w:rPr>
            </w:pPr>
            <w:r>
              <w:rPr>
                <w:rFonts w:ascii="Times New Roman"/>
                <w:sz w:val="21"/>
              </w:rPr>
              <w:t>1.5</w:t>
            </w:r>
          </w:p>
        </w:tc>
        <w:tc>
          <w:tcPr>
            <w:tcW w:w="2015" w:type="dxa"/>
            <w:gridSpan w:val="2"/>
          </w:tcPr>
          <w:p>
            <w:pPr>
              <w:pStyle w:val="9"/>
              <w:spacing w:before="192"/>
              <w:ind w:left="720" w:right="720"/>
              <w:jc w:val="center"/>
              <w:rPr>
                <w:rFonts w:ascii="Times New Roman"/>
                <w:sz w:val="21"/>
              </w:rPr>
            </w:pPr>
            <w:r>
              <w:rPr>
                <w:rFonts w:ascii="Times New Roman"/>
                <w:sz w:val="21"/>
              </w:rPr>
              <w:t>1.4</w:t>
            </w:r>
          </w:p>
        </w:tc>
        <w:tc>
          <w:tcPr>
            <w:tcW w:w="2012" w:type="dxa"/>
            <w:gridSpan w:val="2"/>
          </w:tcPr>
          <w:p>
            <w:pPr>
              <w:pStyle w:val="9"/>
              <w:spacing w:before="192"/>
              <w:ind w:left="658" w:right="669"/>
              <w:jc w:val="center"/>
              <w:rPr>
                <w:rFonts w:ascii="Times New Roman"/>
                <w:sz w:val="21"/>
              </w:rPr>
            </w:pPr>
            <w:r>
              <w:rPr>
                <w:rFonts w:ascii="Times New Roman"/>
                <w:sz w:val="21"/>
              </w:rPr>
              <w:t>1.4</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80" w:type="dxa"/>
          </w:tcPr>
          <w:p>
            <w:pPr>
              <w:pStyle w:val="9"/>
              <w:spacing w:before="22"/>
              <w:ind w:left="87" w:right="78"/>
              <w:jc w:val="center"/>
              <w:rPr>
                <w:sz w:val="21"/>
              </w:rPr>
            </w:pPr>
            <w:r>
              <w:rPr>
                <w:sz w:val="21"/>
              </w:rPr>
              <w:t>含氧量</w:t>
            </w:r>
          </w:p>
          <w:p>
            <w:pPr>
              <w:pStyle w:val="9"/>
              <w:spacing w:before="55"/>
              <w:ind w:left="85" w:right="79"/>
              <w:jc w:val="center"/>
              <w:rPr>
                <w:rFonts w:ascii="Times New Roman"/>
                <w:sz w:val="21"/>
              </w:rPr>
            </w:pPr>
            <w:r>
              <w:rPr>
                <w:rFonts w:ascii="Times New Roman"/>
                <w:sz w:val="21"/>
              </w:rPr>
              <w:t>(%)</w:t>
            </w:r>
          </w:p>
        </w:tc>
        <w:tc>
          <w:tcPr>
            <w:tcW w:w="2013" w:type="dxa"/>
            <w:gridSpan w:val="2"/>
          </w:tcPr>
          <w:p>
            <w:pPr>
              <w:pStyle w:val="9"/>
              <w:spacing w:before="190"/>
              <w:ind w:left="722" w:right="715"/>
              <w:jc w:val="center"/>
              <w:rPr>
                <w:rFonts w:ascii="Times New Roman"/>
                <w:sz w:val="21"/>
              </w:rPr>
            </w:pPr>
            <w:r>
              <w:rPr>
                <w:rFonts w:ascii="Times New Roman"/>
                <w:sz w:val="21"/>
              </w:rPr>
              <w:t>20.7</w:t>
            </w:r>
          </w:p>
        </w:tc>
        <w:tc>
          <w:tcPr>
            <w:tcW w:w="2011" w:type="dxa"/>
            <w:gridSpan w:val="2"/>
          </w:tcPr>
          <w:p>
            <w:pPr>
              <w:pStyle w:val="9"/>
              <w:spacing w:before="190"/>
              <w:ind w:left="719" w:right="717"/>
              <w:jc w:val="center"/>
              <w:rPr>
                <w:rFonts w:ascii="Times New Roman"/>
                <w:sz w:val="21"/>
              </w:rPr>
            </w:pPr>
            <w:r>
              <w:rPr>
                <w:rFonts w:ascii="Times New Roman"/>
                <w:sz w:val="21"/>
              </w:rPr>
              <w:t>20.7</w:t>
            </w:r>
          </w:p>
        </w:tc>
        <w:tc>
          <w:tcPr>
            <w:tcW w:w="2015" w:type="dxa"/>
            <w:gridSpan w:val="2"/>
          </w:tcPr>
          <w:p>
            <w:pPr>
              <w:pStyle w:val="9"/>
              <w:spacing w:before="190"/>
              <w:ind w:left="720" w:right="720"/>
              <w:jc w:val="center"/>
              <w:rPr>
                <w:rFonts w:ascii="Times New Roman"/>
                <w:sz w:val="21"/>
              </w:rPr>
            </w:pPr>
            <w:r>
              <w:rPr>
                <w:rFonts w:ascii="Times New Roman"/>
                <w:sz w:val="21"/>
              </w:rPr>
              <w:t>20.7</w:t>
            </w:r>
          </w:p>
        </w:tc>
        <w:tc>
          <w:tcPr>
            <w:tcW w:w="2012" w:type="dxa"/>
            <w:gridSpan w:val="2"/>
          </w:tcPr>
          <w:p>
            <w:pPr>
              <w:pStyle w:val="9"/>
              <w:spacing w:before="190"/>
              <w:ind w:left="663" w:right="669"/>
              <w:jc w:val="center"/>
              <w:rPr>
                <w:rFonts w:ascii="Times New Roman"/>
                <w:sz w:val="21"/>
              </w:rPr>
            </w:pPr>
            <w:r>
              <w:rPr>
                <w:rFonts w:ascii="Times New Roman"/>
                <w:sz w:val="21"/>
              </w:rPr>
              <w:t>20.7</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80" w:type="dxa"/>
          </w:tcPr>
          <w:p>
            <w:pPr>
              <w:pStyle w:val="9"/>
              <w:spacing w:before="22"/>
              <w:ind w:left="119"/>
              <w:rPr>
                <w:sz w:val="21"/>
              </w:rPr>
            </w:pPr>
            <w:r>
              <w:rPr>
                <w:sz w:val="21"/>
              </w:rPr>
              <w:t>烟气温度</w:t>
            </w:r>
          </w:p>
          <w:p>
            <w:pPr>
              <w:pStyle w:val="9"/>
              <w:spacing w:before="43"/>
              <w:ind w:left="220"/>
              <w:rPr>
                <w:sz w:val="21"/>
              </w:rPr>
            </w:pPr>
            <w:r>
              <w:rPr>
                <w:w w:val="110"/>
                <w:sz w:val="21"/>
              </w:rPr>
              <w:t>（</w:t>
            </w:r>
            <w:r>
              <w:rPr>
                <w:rFonts w:ascii="Times New Roman" w:hAnsi="Times New Roman" w:eastAsia="Times New Roman"/>
                <w:w w:val="110"/>
                <w:sz w:val="21"/>
              </w:rPr>
              <w:t>℃</w:t>
            </w:r>
            <w:r>
              <w:rPr>
                <w:w w:val="110"/>
                <w:sz w:val="21"/>
              </w:rPr>
              <w:t>）</w:t>
            </w:r>
          </w:p>
        </w:tc>
        <w:tc>
          <w:tcPr>
            <w:tcW w:w="2013" w:type="dxa"/>
            <w:gridSpan w:val="2"/>
          </w:tcPr>
          <w:p>
            <w:pPr>
              <w:pStyle w:val="9"/>
              <w:spacing w:before="190"/>
              <w:ind w:left="722" w:right="715"/>
              <w:jc w:val="center"/>
              <w:rPr>
                <w:rFonts w:ascii="Times New Roman"/>
                <w:sz w:val="21"/>
              </w:rPr>
            </w:pPr>
            <w:r>
              <w:rPr>
                <w:rFonts w:ascii="Times New Roman"/>
                <w:sz w:val="21"/>
              </w:rPr>
              <w:t>23.8</w:t>
            </w:r>
          </w:p>
        </w:tc>
        <w:tc>
          <w:tcPr>
            <w:tcW w:w="2011" w:type="dxa"/>
            <w:gridSpan w:val="2"/>
          </w:tcPr>
          <w:p>
            <w:pPr>
              <w:pStyle w:val="9"/>
              <w:spacing w:before="190"/>
              <w:ind w:left="719" w:right="717"/>
              <w:jc w:val="center"/>
              <w:rPr>
                <w:rFonts w:ascii="Times New Roman"/>
                <w:sz w:val="21"/>
              </w:rPr>
            </w:pPr>
            <w:r>
              <w:rPr>
                <w:rFonts w:ascii="Times New Roman"/>
                <w:sz w:val="21"/>
              </w:rPr>
              <w:t>23.7</w:t>
            </w:r>
          </w:p>
        </w:tc>
        <w:tc>
          <w:tcPr>
            <w:tcW w:w="2015" w:type="dxa"/>
            <w:gridSpan w:val="2"/>
          </w:tcPr>
          <w:p>
            <w:pPr>
              <w:pStyle w:val="9"/>
              <w:spacing w:before="190"/>
              <w:ind w:left="720" w:right="720"/>
              <w:jc w:val="center"/>
              <w:rPr>
                <w:rFonts w:ascii="Times New Roman"/>
                <w:sz w:val="21"/>
              </w:rPr>
            </w:pPr>
            <w:r>
              <w:rPr>
                <w:rFonts w:ascii="Times New Roman"/>
                <w:sz w:val="21"/>
              </w:rPr>
              <w:t>24.8</w:t>
            </w:r>
          </w:p>
        </w:tc>
        <w:tc>
          <w:tcPr>
            <w:tcW w:w="2012" w:type="dxa"/>
            <w:gridSpan w:val="2"/>
          </w:tcPr>
          <w:p>
            <w:pPr>
              <w:pStyle w:val="9"/>
              <w:spacing w:before="190"/>
              <w:ind w:left="658" w:right="669"/>
              <w:jc w:val="center"/>
              <w:rPr>
                <w:rFonts w:ascii="Times New Roman"/>
                <w:sz w:val="21"/>
              </w:rPr>
            </w:pPr>
            <w:r>
              <w:rPr>
                <w:rFonts w:ascii="Times New Roman"/>
                <w:sz w:val="21"/>
              </w:rPr>
              <w:t>24.1</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vMerge w:val="restart"/>
            <w:tcBorders>
              <w:top w:val="nil"/>
              <w:bottom w:val="nil"/>
            </w:tcBorders>
          </w:tcPr>
          <w:p>
            <w:pPr>
              <w:pStyle w:val="9"/>
              <w:rPr>
                <w:rFonts w:ascii="Times New Roman"/>
                <w:sz w:val="20"/>
              </w:rPr>
            </w:pPr>
          </w:p>
        </w:tc>
        <w:tc>
          <w:tcPr>
            <w:tcW w:w="1080" w:type="dxa"/>
            <w:vMerge w:val="restart"/>
          </w:tcPr>
          <w:p>
            <w:pPr>
              <w:pStyle w:val="9"/>
              <w:rPr>
                <w:b/>
                <w:sz w:val="20"/>
              </w:rPr>
            </w:pPr>
          </w:p>
          <w:p>
            <w:pPr>
              <w:pStyle w:val="9"/>
              <w:rPr>
                <w:b/>
                <w:sz w:val="20"/>
              </w:rPr>
            </w:pPr>
          </w:p>
          <w:p>
            <w:pPr>
              <w:pStyle w:val="9"/>
              <w:spacing w:before="143"/>
              <w:ind w:left="119"/>
              <w:rPr>
                <w:sz w:val="21"/>
              </w:rPr>
            </w:pPr>
            <w:r>
              <w:rPr>
                <w:sz w:val="21"/>
              </w:rPr>
              <w:t>分析项目</w:t>
            </w:r>
          </w:p>
        </w:tc>
        <w:tc>
          <w:tcPr>
            <w:tcW w:w="6039" w:type="dxa"/>
            <w:gridSpan w:val="6"/>
          </w:tcPr>
          <w:p>
            <w:pPr>
              <w:pStyle w:val="9"/>
              <w:spacing w:before="22"/>
              <w:ind w:left="2679" w:right="2679"/>
              <w:jc w:val="center"/>
              <w:rPr>
                <w:sz w:val="21"/>
              </w:rPr>
            </w:pPr>
            <w:r>
              <w:rPr>
                <w:sz w:val="21"/>
              </w:rPr>
              <w:t>第二次</w:t>
            </w:r>
          </w:p>
        </w:tc>
        <w:tc>
          <w:tcPr>
            <w:tcW w:w="2012" w:type="dxa"/>
            <w:gridSpan w:val="2"/>
            <w:vMerge w:val="restart"/>
          </w:tcPr>
          <w:p>
            <w:pPr>
              <w:pStyle w:val="9"/>
              <w:spacing w:before="4"/>
              <w:rPr>
                <w:b/>
                <w:sz w:val="14"/>
              </w:rPr>
            </w:pPr>
          </w:p>
          <w:p>
            <w:pPr>
              <w:pStyle w:val="9"/>
              <w:ind w:left="663" w:right="669"/>
              <w:jc w:val="center"/>
              <w:rPr>
                <w:sz w:val="21"/>
              </w:rPr>
            </w:pPr>
            <w:r>
              <w:rPr>
                <w:sz w:val="21"/>
              </w:rPr>
              <w:t>平均值</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2013" w:type="dxa"/>
            <w:gridSpan w:val="2"/>
          </w:tcPr>
          <w:p>
            <w:pPr>
              <w:pStyle w:val="9"/>
              <w:spacing w:before="34"/>
              <w:ind w:left="717" w:right="715"/>
              <w:jc w:val="center"/>
              <w:rPr>
                <w:rFonts w:ascii="Times New Roman"/>
                <w:sz w:val="21"/>
              </w:rPr>
            </w:pPr>
            <w:r>
              <w:rPr>
                <w:rFonts w:ascii="Times New Roman"/>
                <w:sz w:val="21"/>
              </w:rPr>
              <w:t>G6-4</w:t>
            </w:r>
          </w:p>
        </w:tc>
        <w:tc>
          <w:tcPr>
            <w:tcW w:w="2011" w:type="dxa"/>
            <w:gridSpan w:val="2"/>
          </w:tcPr>
          <w:p>
            <w:pPr>
              <w:pStyle w:val="9"/>
              <w:spacing w:before="34"/>
              <w:ind w:left="717" w:right="717"/>
              <w:jc w:val="center"/>
              <w:rPr>
                <w:rFonts w:ascii="Times New Roman"/>
                <w:sz w:val="21"/>
              </w:rPr>
            </w:pPr>
            <w:r>
              <w:rPr>
                <w:rFonts w:ascii="Times New Roman"/>
                <w:sz w:val="21"/>
              </w:rPr>
              <w:t>G6-5</w:t>
            </w:r>
          </w:p>
        </w:tc>
        <w:tc>
          <w:tcPr>
            <w:tcW w:w="2015" w:type="dxa"/>
            <w:gridSpan w:val="2"/>
          </w:tcPr>
          <w:p>
            <w:pPr>
              <w:pStyle w:val="9"/>
              <w:spacing w:before="34"/>
              <w:ind w:left="717" w:right="720"/>
              <w:jc w:val="center"/>
              <w:rPr>
                <w:rFonts w:ascii="Times New Roman"/>
                <w:sz w:val="21"/>
              </w:rPr>
            </w:pPr>
            <w:r>
              <w:rPr>
                <w:rFonts w:ascii="Times New Roman"/>
                <w:sz w:val="21"/>
              </w:rPr>
              <w:t>G6-6</w:t>
            </w:r>
          </w:p>
        </w:tc>
        <w:tc>
          <w:tcPr>
            <w:tcW w:w="2012" w:type="dxa"/>
            <w:gridSpan w:val="2"/>
            <w:vMerge w:val="continue"/>
            <w:tcBorders>
              <w:top w:val="nil"/>
            </w:tcBorders>
          </w:tcPr>
          <w:p>
            <w:pPr>
              <w:rPr>
                <w:sz w:val="2"/>
                <w:szCs w:val="2"/>
              </w:rPr>
            </w:pP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 w:type="dxa"/>
            <w:vMerge w:val="continue"/>
            <w:tcBorders>
              <w:top w:val="nil"/>
              <w:bottom w:val="nil"/>
            </w:tcBorders>
          </w:tcPr>
          <w:p>
            <w:pPr>
              <w:rPr>
                <w:sz w:val="2"/>
                <w:szCs w:val="2"/>
              </w:rPr>
            </w:pPr>
          </w:p>
        </w:tc>
        <w:tc>
          <w:tcPr>
            <w:tcW w:w="1080" w:type="dxa"/>
            <w:vMerge w:val="continue"/>
            <w:tcBorders>
              <w:top w:val="nil"/>
            </w:tcBorders>
          </w:tcPr>
          <w:p>
            <w:pPr>
              <w:rPr>
                <w:sz w:val="2"/>
                <w:szCs w:val="2"/>
              </w:rPr>
            </w:pPr>
          </w:p>
        </w:tc>
        <w:tc>
          <w:tcPr>
            <w:tcW w:w="1006" w:type="dxa"/>
          </w:tcPr>
          <w:p>
            <w:pPr>
              <w:pStyle w:val="9"/>
              <w:spacing w:before="22" w:line="278" w:lineRule="auto"/>
              <w:ind w:left="186" w:right="173"/>
              <w:jc w:val="center"/>
              <w:rPr>
                <w:sz w:val="21"/>
              </w:rPr>
            </w:pPr>
            <w:r>
              <w:rPr>
                <w:sz w:val="21"/>
              </w:rPr>
              <w:t>实测浓度</w:t>
            </w:r>
          </w:p>
          <w:p>
            <w:pPr>
              <w:pStyle w:val="9"/>
              <w:spacing w:before="12"/>
              <w:ind w:left="127" w:right="123"/>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2" w:line="278" w:lineRule="auto"/>
              <w:ind w:left="186" w:right="174"/>
              <w:jc w:val="center"/>
              <w:rPr>
                <w:sz w:val="21"/>
              </w:rPr>
            </w:pPr>
            <w:r>
              <w:rPr>
                <w:sz w:val="21"/>
              </w:rPr>
              <w:t>排放速率</w:t>
            </w:r>
          </w:p>
          <w:p>
            <w:pPr>
              <w:pStyle w:val="9"/>
              <w:spacing w:before="12"/>
              <w:ind w:left="180" w:right="174"/>
              <w:jc w:val="center"/>
              <w:rPr>
                <w:rFonts w:ascii="Times New Roman"/>
                <w:sz w:val="21"/>
              </w:rPr>
            </w:pPr>
            <w:r>
              <w:rPr>
                <w:rFonts w:ascii="Times New Roman"/>
                <w:sz w:val="21"/>
              </w:rPr>
              <w:t>(kg/h)</w:t>
            </w:r>
          </w:p>
        </w:tc>
        <w:tc>
          <w:tcPr>
            <w:tcW w:w="1004" w:type="dxa"/>
          </w:tcPr>
          <w:p>
            <w:pPr>
              <w:pStyle w:val="9"/>
              <w:spacing w:before="22" w:line="278" w:lineRule="auto"/>
              <w:ind w:left="183" w:right="175"/>
              <w:jc w:val="center"/>
              <w:rPr>
                <w:sz w:val="21"/>
              </w:rPr>
            </w:pPr>
            <w:r>
              <w:rPr>
                <w:sz w:val="21"/>
              </w:rPr>
              <w:t>实测浓度</w:t>
            </w:r>
          </w:p>
          <w:p>
            <w:pPr>
              <w:pStyle w:val="9"/>
              <w:spacing w:before="12"/>
              <w:ind w:left="127" w:right="127"/>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2" w:line="278" w:lineRule="auto"/>
              <w:ind w:left="184" w:right="176"/>
              <w:jc w:val="center"/>
              <w:rPr>
                <w:sz w:val="21"/>
              </w:rPr>
            </w:pPr>
            <w:r>
              <w:rPr>
                <w:sz w:val="21"/>
              </w:rPr>
              <w:t>排放速率</w:t>
            </w:r>
          </w:p>
          <w:p>
            <w:pPr>
              <w:pStyle w:val="9"/>
              <w:spacing w:before="12"/>
              <w:ind w:left="176" w:right="174"/>
              <w:jc w:val="center"/>
              <w:rPr>
                <w:rFonts w:ascii="Times New Roman"/>
                <w:sz w:val="21"/>
              </w:rPr>
            </w:pPr>
            <w:r>
              <w:rPr>
                <w:rFonts w:ascii="Times New Roman"/>
                <w:sz w:val="21"/>
              </w:rPr>
              <w:t>(kg/h)</w:t>
            </w:r>
          </w:p>
        </w:tc>
        <w:tc>
          <w:tcPr>
            <w:tcW w:w="1007" w:type="dxa"/>
          </w:tcPr>
          <w:p>
            <w:pPr>
              <w:pStyle w:val="9"/>
              <w:spacing w:before="22" w:line="278" w:lineRule="auto"/>
              <w:ind w:left="183" w:right="177"/>
              <w:jc w:val="center"/>
              <w:rPr>
                <w:sz w:val="21"/>
              </w:rPr>
            </w:pPr>
            <w:r>
              <w:rPr>
                <w:sz w:val="21"/>
              </w:rPr>
              <w:t>实测浓度</w:t>
            </w:r>
          </w:p>
          <w:p>
            <w:pPr>
              <w:pStyle w:val="9"/>
              <w:spacing w:before="12"/>
              <w:ind w:left="129" w:right="129"/>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tcPr>
          <w:p>
            <w:pPr>
              <w:pStyle w:val="9"/>
              <w:spacing w:before="22" w:line="278" w:lineRule="auto"/>
              <w:ind w:left="182" w:right="180"/>
              <w:jc w:val="center"/>
              <w:rPr>
                <w:sz w:val="21"/>
              </w:rPr>
            </w:pPr>
            <w:r>
              <w:rPr>
                <w:sz w:val="21"/>
              </w:rPr>
              <w:t>排放速率</w:t>
            </w:r>
          </w:p>
          <w:p>
            <w:pPr>
              <w:pStyle w:val="9"/>
              <w:spacing w:before="12"/>
              <w:ind w:left="166" w:right="167"/>
              <w:jc w:val="center"/>
              <w:rPr>
                <w:rFonts w:ascii="Times New Roman"/>
                <w:sz w:val="21"/>
              </w:rPr>
            </w:pPr>
            <w:r>
              <w:rPr>
                <w:rFonts w:ascii="Times New Roman"/>
                <w:sz w:val="21"/>
              </w:rPr>
              <w:t>(kg/h)</w:t>
            </w:r>
          </w:p>
        </w:tc>
        <w:tc>
          <w:tcPr>
            <w:tcW w:w="1005" w:type="dxa"/>
          </w:tcPr>
          <w:p>
            <w:pPr>
              <w:pStyle w:val="9"/>
              <w:spacing w:before="22" w:line="278" w:lineRule="auto"/>
              <w:ind w:left="178" w:right="181"/>
              <w:jc w:val="center"/>
              <w:rPr>
                <w:sz w:val="21"/>
              </w:rPr>
            </w:pPr>
            <w:r>
              <w:rPr>
                <w:sz w:val="21"/>
              </w:rPr>
              <w:t>实测浓度</w:t>
            </w:r>
          </w:p>
          <w:p>
            <w:pPr>
              <w:pStyle w:val="9"/>
              <w:spacing w:before="12"/>
              <w:ind w:left="102" w:right="111"/>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7" w:type="dxa"/>
          </w:tcPr>
          <w:p>
            <w:pPr>
              <w:pStyle w:val="9"/>
              <w:spacing w:before="22" w:line="278" w:lineRule="auto"/>
              <w:ind w:left="178" w:right="182"/>
              <w:jc w:val="center"/>
              <w:rPr>
                <w:sz w:val="21"/>
              </w:rPr>
            </w:pPr>
            <w:r>
              <w:rPr>
                <w:sz w:val="21"/>
              </w:rPr>
              <w:t>排放速率</w:t>
            </w:r>
          </w:p>
          <w:p>
            <w:pPr>
              <w:pStyle w:val="9"/>
              <w:spacing w:before="12"/>
              <w:ind w:left="167" w:right="174"/>
              <w:jc w:val="center"/>
              <w:rPr>
                <w:rFonts w:ascii="Times New Roman"/>
                <w:sz w:val="21"/>
              </w:rPr>
            </w:pPr>
            <w:r>
              <w:rPr>
                <w:rFonts w:ascii="Times New Roman"/>
                <w:sz w:val="21"/>
              </w:rPr>
              <w:t>(kg/h)</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 w:type="dxa"/>
            <w:tcBorders>
              <w:top w:val="nil"/>
              <w:bottom w:val="nil"/>
            </w:tcBorders>
          </w:tcPr>
          <w:p>
            <w:pPr>
              <w:pStyle w:val="9"/>
              <w:rPr>
                <w:rFonts w:ascii="Times New Roman"/>
                <w:sz w:val="20"/>
              </w:rPr>
            </w:pPr>
          </w:p>
        </w:tc>
        <w:tc>
          <w:tcPr>
            <w:tcW w:w="1080" w:type="dxa"/>
          </w:tcPr>
          <w:p>
            <w:pPr>
              <w:pStyle w:val="9"/>
              <w:spacing w:before="25"/>
              <w:ind w:left="87" w:right="78"/>
              <w:jc w:val="center"/>
              <w:rPr>
                <w:sz w:val="21"/>
              </w:rPr>
            </w:pPr>
            <w:r>
              <w:rPr>
                <w:sz w:val="21"/>
              </w:rPr>
              <w:t>颗粒物</w:t>
            </w:r>
          </w:p>
        </w:tc>
        <w:tc>
          <w:tcPr>
            <w:tcW w:w="1006" w:type="dxa"/>
          </w:tcPr>
          <w:p>
            <w:pPr>
              <w:pStyle w:val="9"/>
              <w:spacing w:before="36"/>
              <w:ind w:left="371"/>
              <w:rPr>
                <w:rFonts w:ascii="Times New Roman"/>
                <w:sz w:val="21"/>
              </w:rPr>
            </w:pPr>
            <w:r>
              <w:rPr>
                <w:rFonts w:ascii="Times New Roman"/>
                <w:sz w:val="21"/>
              </w:rPr>
              <w:t>2.2</w:t>
            </w:r>
          </w:p>
        </w:tc>
        <w:tc>
          <w:tcPr>
            <w:tcW w:w="1007" w:type="dxa"/>
          </w:tcPr>
          <w:p>
            <w:pPr>
              <w:pStyle w:val="9"/>
              <w:spacing w:before="36"/>
              <w:ind w:left="266"/>
              <w:rPr>
                <w:rFonts w:ascii="Times New Roman"/>
                <w:sz w:val="21"/>
              </w:rPr>
            </w:pPr>
            <w:r>
              <w:rPr>
                <w:rFonts w:ascii="Times New Roman"/>
                <w:sz w:val="21"/>
              </w:rPr>
              <w:t>0.029</w:t>
            </w:r>
          </w:p>
        </w:tc>
        <w:tc>
          <w:tcPr>
            <w:tcW w:w="1004" w:type="dxa"/>
          </w:tcPr>
          <w:p>
            <w:pPr>
              <w:pStyle w:val="9"/>
              <w:spacing w:before="36"/>
              <w:ind w:left="367"/>
              <w:rPr>
                <w:rFonts w:ascii="Times New Roman"/>
                <w:sz w:val="21"/>
              </w:rPr>
            </w:pPr>
            <w:r>
              <w:rPr>
                <w:rFonts w:ascii="Times New Roman"/>
                <w:sz w:val="21"/>
              </w:rPr>
              <w:t>2.3</w:t>
            </w:r>
          </w:p>
        </w:tc>
        <w:tc>
          <w:tcPr>
            <w:tcW w:w="1007" w:type="dxa"/>
          </w:tcPr>
          <w:p>
            <w:pPr>
              <w:pStyle w:val="9"/>
              <w:spacing w:before="36"/>
              <w:ind w:left="180" w:right="174"/>
              <w:jc w:val="center"/>
              <w:rPr>
                <w:rFonts w:ascii="Times New Roman"/>
                <w:sz w:val="21"/>
              </w:rPr>
            </w:pPr>
            <w:r>
              <w:rPr>
                <w:rFonts w:ascii="Times New Roman"/>
                <w:sz w:val="21"/>
              </w:rPr>
              <w:t>0.030</w:t>
            </w:r>
          </w:p>
        </w:tc>
        <w:tc>
          <w:tcPr>
            <w:tcW w:w="1007" w:type="dxa"/>
          </w:tcPr>
          <w:p>
            <w:pPr>
              <w:pStyle w:val="9"/>
              <w:spacing w:before="36"/>
              <w:ind w:left="178" w:right="174"/>
              <w:jc w:val="center"/>
              <w:rPr>
                <w:rFonts w:ascii="Times New Roman"/>
                <w:sz w:val="21"/>
              </w:rPr>
            </w:pPr>
            <w:r>
              <w:rPr>
                <w:rFonts w:ascii="Times New Roman"/>
                <w:sz w:val="21"/>
              </w:rPr>
              <w:t>2.3</w:t>
            </w:r>
          </w:p>
        </w:tc>
        <w:tc>
          <w:tcPr>
            <w:tcW w:w="1008" w:type="dxa"/>
          </w:tcPr>
          <w:p>
            <w:pPr>
              <w:pStyle w:val="9"/>
              <w:spacing w:before="36"/>
              <w:ind w:left="167" w:right="167"/>
              <w:jc w:val="center"/>
              <w:rPr>
                <w:rFonts w:ascii="Times New Roman"/>
                <w:sz w:val="21"/>
              </w:rPr>
            </w:pPr>
            <w:r>
              <w:rPr>
                <w:rFonts w:ascii="Times New Roman"/>
                <w:sz w:val="21"/>
              </w:rPr>
              <w:t>0.029</w:t>
            </w:r>
          </w:p>
        </w:tc>
        <w:tc>
          <w:tcPr>
            <w:tcW w:w="1005" w:type="dxa"/>
          </w:tcPr>
          <w:p>
            <w:pPr>
              <w:pStyle w:val="9"/>
              <w:spacing w:before="36"/>
              <w:ind w:right="366"/>
              <w:jc w:val="right"/>
              <w:rPr>
                <w:rFonts w:ascii="Times New Roman"/>
                <w:sz w:val="21"/>
              </w:rPr>
            </w:pPr>
            <w:r>
              <w:rPr>
                <w:rFonts w:ascii="Times New Roman"/>
                <w:sz w:val="21"/>
              </w:rPr>
              <w:t>2.3</w:t>
            </w:r>
          </w:p>
        </w:tc>
        <w:tc>
          <w:tcPr>
            <w:tcW w:w="1007" w:type="dxa"/>
          </w:tcPr>
          <w:p>
            <w:pPr>
              <w:pStyle w:val="9"/>
              <w:spacing w:before="36"/>
              <w:ind w:left="171" w:right="174"/>
              <w:jc w:val="center"/>
              <w:rPr>
                <w:rFonts w:ascii="Times New Roman"/>
                <w:sz w:val="21"/>
              </w:rPr>
            </w:pPr>
            <w:r>
              <w:rPr>
                <w:rFonts w:ascii="Times New Roman"/>
                <w:sz w:val="21"/>
              </w:rPr>
              <w:t>0.029</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13" w:type="dxa"/>
            <w:tcBorders>
              <w:top w:val="nil"/>
              <w:bottom w:val="nil"/>
            </w:tcBorders>
          </w:tcPr>
          <w:p>
            <w:pPr>
              <w:pStyle w:val="9"/>
              <w:rPr>
                <w:rFonts w:ascii="Times New Roman"/>
                <w:sz w:val="20"/>
              </w:rPr>
            </w:pPr>
          </w:p>
        </w:tc>
        <w:tc>
          <w:tcPr>
            <w:tcW w:w="1080" w:type="dxa"/>
          </w:tcPr>
          <w:p>
            <w:pPr>
              <w:pStyle w:val="9"/>
              <w:spacing w:before="113"/>
              <w:ind w:left="87" w:right="76"/>
              <w:jc w:val="center"/>
              <w:rPr>
                <w:sz w:val="21"/>
              </w:rPr>
            </w:pPr>
            <w:r>
              <w:rPr>
                <w:sz w:val="21"/>
              </w:rPr>
              <w:t>二氧化硫</w:t>
            </w:r>
          </w:p>
        </w:tc>
        <w:tc>
          <w:tcPr>
            <w:tcW w:w="1006" w:type="dxa"/>
          </w:tcPr>
          <w:p>
            <w:pPr>
              <w:pStyle w:val="9"/>
              <w:spacing w:before="125"/>
              <w:ind w:left="385"/>
              <w:rPr>
                <w:rFonts w:ascii="Times New Roman"/>
                <w:sz w:val="21"/>
              </w:rPr>
            </w:pPr>
            <w:r>
              <w:rPr>
                <w:rFonts w:ascii="Times New Roman"/>
                <w:sz w:val="21"/>
              </w:rPr>
              <w:t>3L</w:t>
            </w:r>
          </w:p>
        </w:tc>
        <w:tc>
          <w:tcPr>
            <w:tcW w:w="1007" w:type="dxa"/>
          </w:tcPr>
          <w:p>
            <w:pPr>
              <w:pStyle w:val="9"/>
              <w:spacing w:before="125"/>
              <w:ind w:left="292"/>
              <w:rPr>
                <w:rFonts w:ascii="Times New Roman" w:hAnsi="Times New Roman"/>
                <w:sz w:val="21"/>
              </w:rPr>
            </w:pPr>
            <w:r>
              <w:rPr>
                <w:rFonts w:ascii="Times New Roman" w:hAnsi="Times New Roman"/>
                <w:sz w:val="21"/>
              </w:rPr>
              <w:t>——</w:t>
            </w:r>
          </w:p>
        </w:tc>
        <w:tc>
          <w:tcPr>
            <w:tcW w:w="1004" w:type="dxa"/>
          </w:tcPr>
          <w:p>
            <w:pPr>
              <w:pStyle w:val="9"/>
              <w:spacing w:before="125"/>
              <w:ind w:left="382"/>
              <w:rPr>
                <w:rFonts w:ascii="Times New Roman"/>
                <w:sz w:val="21"/>
              </w:rPr>
            </w:pPr>
            <w:r>
              <w:rPr>
                <w:rFonts w:ascii="Times New Roman"/>
                <w:sz w:val="21"/>
              </w:rPr>
              <w:t>3L</w:t>
            </w:r>
          </w:p>
        </w:tc>
        <w:tc>
          <w:tcPr>
            <w:tcW w:w="1007" w:type="dxa"/>
          </w:tcPr>
          <w:p>
            <w:pPr>
              <w:pStyle w:val="9"/>
              <w:spacing w:before="125"/>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125"/>
              <w:ind w:left="177" w:right="174"/>
              <w:jc w:val="center"/>
              <w:rPr>
                <w:rFonts w:ascii="Times New Roman"/>
                <w:sz w:val="21"/>
              </w:rPr>
            </w:pPr>
            <w:r>
              <w:rPr>
                <w:rFonts w:ascii="Times New Roman"/>
                <w:sz w:val="21"/>
              </w:rPr>
              <w:t>3L</w:t>
            </w:r>
          </w:p>
        </w:tc>
        <w:tc>
          <w:tcPr>
            <w:tcW w:w="1008" w:type="dxa"/>
          </w:tcPr>
          <w:p>
            <w:pPr>
              <w:pStyle w:val="9"/>
              <w:spacing w:before="125"/>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125"/>
              <w:ind w:right="381"/>
              <w:jc w:val="right"/>
              <w:rPr>
                <w:rFonts w:ascii="Times New Roman"/>
                <w:sz w:val="21"/>
              </w:rPr>
            </w:pPr>
            <w:r>
              <w:rPr>
                <w:rFonts w:ascii="Times New Roman"/>
                <w:sz w:val="21"/>
              </w:rPr>
              <w:t>3L</w:t>
            </w:r>
          </w:p>
        </w:tc>
        <w:tc>
          <w:tcPr>
            <w:tcW w:w="1007" w:type="dxa"/>
          </w:tcPr>
          <w:p>
            <w:pPr>
              <w:pStyle w:val="9"/>
              <w:spacing w:before="125"/>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3" w:type="dxa"/>
            <w:tcBorders>
              <w:top w:val="nil"/>
              <w:bottom w:val="nil"/>
            </w:tcBorders>
          </w:tcPr>
          <w:p>
            <w:pPr>
              <w:pStyle w:val="9"/>
              <w:rPr>
                <w:rFonts w:ascii="Times New Roman"/>
                <w:sz w:val="20"/>
              </w:rPr>
            </w:pPr>
          </w:p>
        </w:tc>
        <w:tc>
          <w:tcPr>
            <w:tcW w:w="1080" w:type="dxa"/>
          </w:tcPr>
          <w:p>
            <w:pPr>
              <w:pStyle w:val="9"/>
              <w:spacing w:before="56"/>
              <w:ind w:left="87" w:right="76"/>
              <w:jc w:val="center"/>
              <w:rPr>
                <w:sz w:val="21"/>
              </w:rPr>
            </w:pPr>
            <w:r>
              <w:rPr>
                <w:sz w:val="21"/>
              </w:rPr>
              <w:t>氮氧化物</w:t>
            </w:r>
          </w:p>
        </w:tc>
        <w:tc>
          <w:tcPr>
            <w:tcW w:w="1006" w:type="dxa"/>
          </w:tcPr>
          <w:p>
            <w:pPr>
              <w:pStyle w:val="9"/>
              <w:spacing w:before="67"/>
              <w:ind w:left="385"/>
              <w:rPr>
                <w:rFonts w:ascii="Times New Roman"/>
                <w:sz w:val="21"/>
              </w:rPr>
            </w:pPr>
            <w:r>
              <w:rPr>
                <w:rFonts w:ascii="Times New Roman"/>
                <w:sz w:val="21"/>
              </w:rPr>
              <w:t>3L</w:t>
            </w:r>
          </w:p>
        </w:tc>
        <w:tc>
          <w:tcPr>
            <w:tcW w:w="1007" w:type="dxa"/>
          </w:tcPr>
          <w:p>
            <w:pPr>
              <w:pStyle w:val="9"/>
              <w:spacing w:before="67"/>
              <w:ind w:left="292"/>
              <w:rPr>
                <w:rFonts w:ascii="Times New Roman" w:hAnsi="Times New Roman"/>
                <w:sz w:val="21"/>
              </w:rPr>
            </w:pPr>
            <w:r>
              <w:rPr>
                <w:rFonts w:ascii="Times New Roman" w:hAnsi="Times New Roman"/>
                <w:sz w:val="21"/>
              </w:rPr>
              <w:t>——</w:t>
            </w:r>
          </w:p>
        </w:tc>
        <w:tc>
          <w:tcPr>
            <w:tcW w:w="1004" w:type="dxa"/>
          </w:tcPr>
          <w:p>
            <w:pPr>
              <w:pStyle w:val="9"/>
              <w:spacing w:before="67"/>
              <w:ind w:left="382"/>
              <w:rPr>
                <w:rFonts w:ascii="Times New Roman"/>
                <w:sz w:val="21"/>
              </w:rPr>
            </w:pPr>
            <w:r>
              <w:rPr>
                <w:rFonts w:ascii="Times New Roman"/>
                <w:sz w:val="21"/>
              </w:rPr>
              <w:t>3L</w:t>
            </w:r>
          </w:p>
        </w:tc>
        <w:tc>
          <w:tcPr>
            <w:tcW w:w="1007" w:type="dxa"/>
          </w:tcPr>
          <w:p>
            <w:pPr>
              <w:pStyle w:val="9"/>
              <w:spacing w:before="67"/>
              <w:ind w:left="180" w:right="174"/>
              <w:jc w:val="center"/>
              <w:rPr>
                <w:rFonts w:ascii="Times New Roman" w:hAnsi="Times New Roman"/>
                <w:sz w:val="21"/>
              </w:rPr>
            </w:pPr>
            <w:r>
              <w:rPr>
                <w:rFonts w:ascii="Times New Roman" w:hAnsi="Times New Roman"/>
                <w:sz w:val="21"/>
              </w:rPr>
              <w:t>——</w:t>
            </w:r>
          </w:p>
        </w:tc>
        <w:tc>
          <w:tcPr>
            <w:tcW w:w="1007" w:type="dxa"/>
          </w:tcPr>
          <w:p>
            <w:pPr>
              <w:pStyle w:val="9"/>
              <w:spacing w:before="67"/>
              <w:ind w:left="177" w:right="174"/>
              <w:jc w:val="center"/>
              <w:rPr>
                <w:rFonts w:ascii="Times New Roman"/>
                <w:sz w:val="21"/>
              </w:rPr>
            </w:pPr>
            <w:r>
              <w:rPr>
                <w:rFonts w:ascii="Times New Roman"/>
                <w:sz w:val="21"/>
              </w:rPr>
              <w:t>3L</w:t>
            </w:r>
          </w:p>
        </w:tc>
        <w:tc>
          <w:tcPr>
            <w:tcW w:w="1008" w:type="dxa"/>
          </w:tcPr>
          <w:p>
            <w:pPr>
              <w:pStyle w:val="9"/>
              <w:spacing w:before="67"/>
              <w:ind w:left="167" w:right="167"/>
              <w:jc w:val="center"/>
              <w:rPr>
                <w:rFonts w:ascii="Times New Roman" w:hAnsi="Times New Roman"/>
                <w:sz w:val="21"/>
              </w:rPr>
            </w:pPr>
            <w:r>
              <w:rPr>
                <w:rFonts w:ascii="Times New Roman" w:hAnsi="Times New Roman"/>
                <w:sz w:val="21"/>
              </w:rPr>
              <w:t>——</w:t>
            </w:r>
          </w:p>
        </w:tc>
        <w:tc>
          <w:tcPr>
            <w:tcW w:w="1005" w:type="dxa"/>
          </w:tcPr>
          <w:p>
            <w:pPr>
              <w:pStyle w:val="9"/>
              <w:spacing w:before="67"/>
              <w:ind w:right="381"/>
              <w:jc w:val="right"/>
              <w:rPr>
                <w:rFonts w:ascii="Times New Roman"/>
                <w:sz w:val="21"/>
              </w:rPr>
            </w:pPr>
            <w:r>
              <w:rPr>
                <w:rFonts w:ascii="Times New Roman"/>
                <w:sz w:val="21"/>
              </w:rPr>
              <w:t>3L</w:t>
            </w:r>
          </w:p>
        </w:tc>
        <w:tc>
          <w:tcPr>
            <w:tcW w:w="1007" w:type="dxa"/>
          </w:tcPr>
          <w:p>
            <w:pPr>
              <w:pStyle w:val="9"/>
              <w:spacing w:before="67"/>
              <w:ind w:left="171" w:right="174"/>
              <w:jc w:val="center"/>
              <w:rPr>
                <w:rFonts w:ascii="Times New Roman" w:hAnsi="Times New Roman"/>
                <w:sz w:val="21"/>
              </w:rPr>
            </w:pPr>
            <w:r>
              <w:rPr>
                <w:rFonts w:ascii="Times New Roman" w:hAnsi="Times New Roman"/>
                <w:sz w:val="21"/>
              </w:rPr>
              <w:t>——</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 w:type="dxa"/>
            <w:tcBorders>
              <w:top w:val="nil"/>
              <w:bottom w:val="nil"/>
            </w:tcBorders>
          </w:tcPr>
          <w:p>
            <w:pPr>
              <w:pStyle w:val="9"/>
              <w:rPr>
                <w:rFonts w:ascii="Times New Roman"/>
                <w:sz w:val="20"/>
              </w:rPr>
            </w:pPr>
          </w:p>
        </w:tc>
        <w:tc>
          <w:tcPr>
            <w:tcW w:w="1080" w:type="dxa"/>
          </w:tcPr>
          <w:p>
            <w:pPr>
              <w:pStyle w:val="9"/>
              <w:spacing w:before="56"/>
              <w:ind w:left="87" w:right="79"/>
              <w:jc w:val="center"/>
              <w:rPr>
                <w:rFonts w:ascii="Times New Roman" w:eastAsia="Times New Roman"/>
                <w:sz w:val="21"/>
              </w:rPr>
            </w:pPr>
            <w:r>
              <w:rPr>
                <w:sz w:val="21"/>
              </w:rPr>
              <w:t>流速</w:t>
            </w:r>
            <w:r>
              <w:rPr>
                <w:rFonts w:ascii="Times New Roman" w:eastAsia="Times New Roman"/>
                <w:sz w:val="21"/>
              </w:rPr>
              <w:t>(m/s)</w:t>
            </w:r>
          </w:p>
        </w:tc>
        <w:tc>
          <w:tcPr>
            <w:tcW w:w="2013" w:type="dxa"/>
            <w:gridSpan w:val="2"/>
          </w:tcPr>
          <w:p>
            <w:pPr>
              <w:pStyle w:val="9"/>
              <w:spacing w:before="67"/>
              <w:ind w:left="722" w:right="715"/>
              <w:jc w:val="center"/>
              <w:rPr>
                <w:rFonts w:ascii="Times New Roman"/>
                <w:sz w:val="21"/>
              </w:rPr>
            </w:pPr>
            <w:r>
              <w:rPr>
                <w:rFonts w:ascii="Times New Roman"/>
                <w:sz w:val="21"/>
              </w:rPr>
              <w:t>11.2</w:t>
            </w:r>
          </w:p>
        </w:tc>
        <w:tc>
          <w:tcPr>
            <w:tcW w:w="2011" w:type="dxa"/>
            <w:gridSpan w:val="2"/>
          </w:tcPr>
          <w:p>
            <w:pPr>
              <w:pStyle w:val="9"/>
              <w:spacing w:before="67"/>
              <w:ind w:left="719" w:right="717"/>
              <w:jc w:val="center"/>
              <w:rPr>
                <w:rFonts w:ascii="Times New Roman"/>
                <w:sz w:val="21"/>
              </w:rPr>
            </w:pPr>
            <w:r>
              <w:rPr>
                <w:rFonts w:ascii="Times New Roman"/>
                <w:sz w:val="21"/>
              </w:rPr>
              <w:t>11.3</w:t>
            </w:r>
          </w:p>
        </w:tc>
        <w:tc>
          <w:tcPr>
            <w:tcW w:w="2015" w:type="dxa"/>
            <w:gridSpan w:val="2"/>
          </w:tcPr>
          <w:p>
            <w:pPr>
              <w:pStyle w:val="9"/>
              <w:spacing w:before="67"/>
              <w:ind w:left="720" w:right="720"/>
              <w:jc w:val="center"/>
              <w:rPr>
                <w:rFonts w:ascii="Times New Roman"/>
                <w:sz w:val="21"/>
              </w:rPr>
            </w:pPr>
            <w:r>
              <w:rPr>
                <w:rFonts w:ascii="Times New Roman"/>
                <w:sz w:val="21"/>
              </w:rPr>
              <w:t>10.7</w:t>
            </w:r>
          </w:p>
        </w:tc>
        <w:tc>
          <w:tcPr>
            <w:tcW w:w="2012" w:type="dxa"/>
            <w:gridSpan w:val="2"/>
          </w:tcPr>
          <w:p>
            <w:pPr>
              <w:pStyle w:val="9"/>
              <w:spacing w:before="67"/>
              <w:ind w:left="658" w:right="669"/>
              <w:jc w:val="center"/>
              <w:rPr>
                <w:rFonts w:ascii="Times New Roman"/>
                <w:sz w:val="21"/>
              </w:rPr>
            </w:pPr>
            <w:r>
              <w:rPr>
                <w:rFonts w:ascii="Times New Roman"/>
                <w:sz w:val="21"/>
              </w:rPr>
              <w:t>11.1</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0"/>
              </w:rPr>
            </w:pPr>
          </w:p>
        </w:tc>
        <w:tc>
          <w:tcPr>
            <w:tcW w:w="1080" w:type="dxa"/>
          </w:tcPr>
          <w:p>
            <w:pPr>
              <w:pStyle w:val="9"/>
              <w:spacing w:before="22"/>
              <w:ind w:left="119"/>
              <w:rPr>
                <w:sz w:val="21"/>
              </w:rPr>
            </w:pPr>
            <w:r>
              <w:rPr>
                <w:sz w:val="21"/>
              </w:rPr>
              <w:t>流量</w:t>
            </w:r>
            <w:r>
              <w:rPr>
                <w:spacing w:val="-3"/>
                <w:sz w:val="21"/>
              </w:rPr>
              <w:t>（</w:t>
            </w:r>
            <w:r>
              <w:rPr>
                <w:sz w:val="21"/>
              </w:rPr>
              <w:t>标</w:t>
            </w:r>
          </w:p>
          <w:p>
            <w:pPr>
              <w:pStyle w:val="9"/>
              <w:spacing w:before="43"/>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3" w:type="dxa"/>
            <w:gridSpan w:val="2"/>
          </w:tcPr>
          <w:p>
            <w:pPr>
              <w:pStyle w:val="9"/>
              <w:spacing w:before="190"/>
              <w:ind w:left="722" w:right="715"/>
              <w:jc w:val="center"/>
              <w:rPr>
                <w:rFonts w:ascii="Times New Roman"/>
                <w:sz w:val="21"/>
              </w:rPr>
            </w:pPr>
            <w:r>
              <w:rPr>
                <w:rFonts w:ascii="Times New Roman"/>
                <w:sz w:val="21"/>
              </w:rPr>
              <w:t>13116</w:t>
            </w:r>
          </w:p>
        </w:tc>
        <w:tc>
          <w:tcPr>
            <w:tcW w:w="2011" w:type="dxa"/>
            <w:gridSpan w:val="2"/>
          </w:tcPr>
          <w:p>
            <w:pPr>
              <w:pStyle w:val="9"/>
              <w:spacing w:before="190"/>
              <w:ind w:left="719" w:right="717"/>
              <w:jc w:val="center"/>
              <w:rPr>
                <w:rFonts w:ascii="Times New Roman"/>
                <w:sz w:val="21"/>
              </w:rPr>
            </w:pPr>
            <w:r>
              <w:rPr>
                <w:rFonts w:ascii="Times New Roman"/>
                <w:sz w:val="21"/>
              </w:rPr>
              <w:t>13230</w:t>
            </w:r>
          </w:p>
        </w:tc>
        <w:tc>
          <w:tcPr>
            <w:tcW w:w="2015" w:type="dxa"/>
            <w:gridSpan w:val="2"/>
          </w:tcPr>
          <w:p>
            <w:pPr>
              <w:pStyle w:val="9"/>
              <w:spacing w:before="190"/>
              <w:ind w:left="720" w:right="720"/>
              <w:jc w:val="center"/>
              <w:rPr>
                <w:rFonts w:ascii="Times New Roman"/>
                <w:sz w:val="21"/>
              </w:rPr>
            </w:pPr>
            <w:r>
              <w:rPr>
                <w:rFonts w:ascii="Times New Roman"/>
                <w:sz w:val="21"/>
              </w:rPr>
              <w:t>12536</w:t>
            </w:r>
          </w:p>
        </w:tc>
        <w:tc>
          <w:tcPr>
            <w:tcW w:w="2012" w:type="dxa"/>
            <w:gridSpan w:val="2"/>
          </w:tcPr>
          <w:p>
            <w:pPr>
              <w:pStyle w:val="9"/>
              <w:spacing w:before="190"/>
              <w:ind w:left="663" w:right="669"/>
              <w:jc w:val="center"/>
              <w:rPr>
                <w:rFonts w:ascii="Times New Roman"/>
                <w:sz w:val="21"/>
              </w:rPr>
            </w:pPr>
            <w:r>
              <w:rPr>
                <w:rFonts w:ascii="Times New Roman"/>
                <w:sz w:val="21"/>
              </w:rPr>
              <w:t>12961</w:t>
            </w:r>
          </w:p>
        </w:tc>
        <w:tc>
          <w:tcPr>
            <w:tcW w:w="1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13" w:type="dxa"/>
            <w:tcBorders>
              <w:top w:val="nil"/>
            </w:tcBorders>
          </w:tcPr>
          <w:p>
            <w:pPr>
              <w:pStyle w:val="9"/>
              <w:rPr>
                <w:rFonts w:ascii="Times New Roman"/>
                <w:sz w:val="20"/>
              </w:rPr>
            </w:pPr>
          </w:p>
        </w:tc>
        <w:tc>
          <w:tcPr>
            <w:tcW w:w="1080" w:type="dxa"/>
            <w:tcBorders>
              <w:bottom w:val="single" w:color="000000" w:sz="8" w:space="0"/>
            </w:tcBorders>
          </w:tcPr>
          <w:p>
            <w:pPr>
              <w:pStyle w:val="9"/>
              <w:spacing w:before="22"/>
              <w:ind w:left="87" w:right="78"/>
              <w:jc w:val="center"/>
              <w:rPr>
                <w:sz w:val="21"/>
              </w:rPr>
            </w:pPr>
            <w:r>
              <w:rPr>
                <w:sz w:val="21"/>
              </w:rPr>
              <w:t>含湿量</w:t>
            </w:r>
          </w:p>
          <w:p>
            <w:pPr>
              <w:pStyle w:val="9"/>
              <w:spacing w:before="55"/>
              <w:ind w:left="85" w:right="79"/>
              <w:jc w:val="center"/>
              <w:rPr>
                <w:rFonts w:ascii="Times New Roman"/>
                <w:sz w:val="21"/>
              </w:rPr>
            </w:pPr>
            <w:r>
              <w:rPr>
                <w:rFonts w:ascii="Times New Roman"/>
                <w:sz w:val="21"/>
              </w:rPr>
              <w:t>(%)</w:t>
            </w:r>
          </w:p>
        </w:tc>
        <w:tc>
          <w:tcPr>
            <w:tcW w:w="2013" w:type="dxa"/>
            <w:gridSpan w:val="2"/>
            <w:tcBorders>
              <w:bottom w:val="single" w:color="000000" w:sz="8" w:space="0"/>
            </w:tcBorders>
          </w:tcPr>
          <w:p>
            <w:pPr>
              <w:pStyle w:val="9"/>
              <w:spacing w:before="190"/>
              <w:ind w:left="722" w:right="715"/>
              <w:jc w:val="center"/>
              <w:rPr>
                <w:rFonts w:ascii="Times New Roman"/>
                <w:sz w:val="21"/>
              </w:rPr>
            </w:pPr>
            <w:r>
              <w:rPr>
                <w:rFonts w:ascii="Times New Roman"/>
                <w:sz w:val="21"/>
              </w:rPr>
              <w:t>1.4</w:t>
            </w:r>
          </w:p>
        </w:tc>
        <w:tc>
          <w:tcPr>
            <w:tcW w:w="2011" w:type="dxa"/>
            <w:gridSpan w:val="2"/>
            <w:tcBorders>
              <w:bottom w:val="single" w:color="000000" w:sz="8" w:space="0"/>
            </w:tcBorders>
          </w:tcPr>
          <w:p>
            <w:pPr>
              <w:pStyle w:val="9"/>
              <w:spacing w:before="190"/>
              <w:ind w:left="719" w:right="717"/>
              <w:jc w:val="center"/>
              <w:rPr>
                <w:rFonts w:ascii="Times New Roman"/>
                <w:sz w:val="21"/>
              </w:rPr>
            </w:pPr>
            <w:r>
              <w:rPr>
                <w:rFonts w:ascii="Times New Roman"/>
                <w:sz w:val="21"/>
              </w:rPr>
              <w:t>1.3</w:t>
            </w:r>
          </w:p>
        </w:tc>
        <w:tc>
          <w:tcPr>
            <w:tcW w:w="2015" w:type="dxa"/>
            <w:gridSpan w:val="2"/>
            <w:tcBorders>
              <w:bottom w:val="single" w:color="000000" w:sz="8" w:space="0"/>
            </w:tcBorders>
          </w:tcPr>
          <w:p>
            <w:pPr>
              <w:pStyle w:val="9"/>
              <w:spacing w:before="190"/>
              <w:ind w:left="720" w:right="720"/>
              <w:jc w:val="center"/>
              <w:rPr>
                <w:rFonts w:ascii="Times New Roman"/>
                <w:sz w:val="21"/>
              </w:rPr>
            </w:pPr>
            <w:r>
              <w:rPr>
                <w:rFonts w:ascii="Times New Roman"/>
                <w:sz w:val="21"/>
              </w:rPr>
              <w:t>1.4</w:t>
            </w:r>
          </w:p>
        </w:tc>
        <w:tc>
          <w:tcPr>
            <w:tcW w:w="2012" w:type="dxa"/>
            <w:gridSpan w:val="2"/>
            <w:tcBorders>
              <w:bottom w:val="single" w:color="000000" w:sz="8" w:space="0"/>
            </w:tcBorders>
          </w:tcPr>
          <w:p>
            <w:pPr>
              <w:pStyle w:val="9"/>
              <w:spacing w:before="190"/>
              <w:ind w:left="658" w:right="669"/>
              <w:jc w:val="center"/>
              <w:rPr>
                <w:rFonts w:ascii="Times New Roman"/>
                <w:sz w:val="21"/>
              </w:rPr>
            </w:pPr>
            <w:r>
              <w:rPr>
                <w:rFonts w:ascii="Times New Roman"/>
                <w:sz w:val="21"/>
              </w:rPr>
              <w:t>1.4</w:t>
            </w:r>
          </w:p>
        </w:tc>
        <w:tc>
          <w:tcPr>
            <w:tcW w:w="174" w:type="dxa"/>
            <w:vMerge w:val="continue"/>
            <w:tcBorders>
              <w:top w:val="nil"/>
            </w:tcBorders>
          </w:tcPr>
          <w:p>
            <w:pPr>
              <w:rPr>
                <w:sz w:val="2"/>
                <w:szCs w:val="2"/>
              </w:rPr>
            </w:pPr>
          </w:p>
        </w:tc>
      </w:tr>
    </w:tbl>
    <w:p>
      <w:pPr>
        <w:spacing w:after="0"/>
        <w:rPr>
          <w:sz w:val="2"/>
          <w:szCs w:val="2"/>
        </w:rPr>
        <w:sectPr>
          <w:pgSz w:w="11910" w:h="16840"/>
          <w:pgMar w:top="1400" w:right="1120" w:bottom="1100" w:left="1140" w:header="0" w:footer="909" w:gutter="0"/>
        </w:sect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319"/>
        <w:gridCol w:w="761"/>
        <w:gridCol w:w="1006"/>
        <w:gridCol w:w="131"/>
        <w:gridCol w:w="877"/>
        <w:gridCol w:w="510"/>
        <w:gridCol w:w="496"/>
        <w:gridCol w:w="1008"/>
        <w:gridCol w:w="345"/>
        <w:gridCol w:w="664"/>
        <w:gridCol w:w="1023"/>
        <w:gridCol w:w="989"/>
        <w:gridCol w:w="745"/>
        <w:gridCol w:w="263"/>
        <w:gridCol w:w="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bottom w:val="nil"/>
            </w:tcBorders>
          </w:tcPr>
          <w:p>
            <w:pPr>
              <w:pStyle w:val="9"/>
              <w:rPr>
                <w:rFonts w:ascii="Times New Roman"/>
                <w:sz w:val="22"/>
              </w:rPr>
            </w:pPr>
          </w:p>
        </w:tc>
        <w:tc>
          <w:tcPr>
            <w:tcW w:w="1080" w:type="dxa"/>
            <w:gridSpan w:val="2"/>
          </w:tcPr>
          <w:p>
            <w:pPr>
              <w:pStyle w:val="9"/>
              <w:spacing w:before="22"/>
              <w:ind w:left="87" w:right="78"/>
              <w:jc w:val="center"/>
              <w:rPr>
                <w:sz w:val="21"/>
              </w:rPr>
            </w:pPr>
            <w:r>
              <w:rPr>
                <w:sz w:val="21"/>
              </w:rPr>
              <w:t>含氧量</w:t>
            </w:r>
          </w:p>
          <w:p>
            <w:pPr>
              <w:pStyle w:val="9"/>
              <w:spacing w:before="55"/>
              <w:ind w:left="85" w:right="79"/>
              <w:jc w:val="center"/>
              <w:rPr>
                <w:rFonts w:ascii="Times New Roman"/>
                <w:sz w:val="21"/>
              </w:rPr>
            </w:pPr>
            <w:r>
              <w:rPr>
                <w:rFonts w:ascii="Times New Roman"/>
                <w:sz w:val="21"/>
              </w:rPr>
              <w:t>(%)</w:t>
            </w:r>
          </w:p>
        </w:tc>
        <w:tc>
          <w:tcPr>
            <w:tcW w:w="2014" w:type="dxa"/>
            <w:gridSpan w:val="3"/>
            <w:tcBorders>
              <w:right w:val="nil"/>
            </w:tcBorders>
          </w:tcPr>
          <w:p>
            <w:pPr>
              <w:pStyle w:val="9"/>
              <w:rPr>
                <w:b/>
                <w:sz w:val="27"/>
              </w:rPr>
            </w:pPr>
          </w:p>
          <w:p>
            <w:pPr>
              <w:pStyle w:val="9"/>
              <w:ind w:left="801" w:right="800"/>
              <w:jc w:val="center"/>
              <w:rPr>
                <w:rFonts w:ascii="Times New Roman"/>
                <w:sz w:val="21"/>
              </w:rPr>
            </w:pPr>
            <w:r>
              <w:rPr>
                <w:rFonts w:ascii="Times New Roman"/>
                <w:sz w:val="21"/>
              </w:rPr>
              <w:t>20.7</w:t>
            </w:r>
          </w:p>
        </w:tc>
        <w:tc>
          <w:tcPr>
            <w:tcW w:w="510" w:type="dxa"/>
            <w:tcBorders>
              <w:top w:val="single" w:color="000000" w:sz="8" w:space="0"/>
              <w:left w:val="nil"/>
              <w:right w:val="nil"/>
            </w:tcBorders>
          </w:tcPr>
          <w:p>
            <w:pPr>
              <w:pStyle w:val="9"/>
              <w:rPr>
                <w:rFonts w:ascii="Times New Roman"/>
                <w:sz w:val="22"/>
              </w:rPr>
            </w:pPr>
          </w:p>
        </w:tc>
        <w:tc>
          <w:tcPr>
            <w:tcW w:w="1504" w:type="dxa"/>
            <w:gridSpan w:val="2"/>
            <w:tcBorders>
              <w:top w:val="single" w:color="000000" w:sz="8" w:space="0"/>
              <w:left w:val="nil"/>
            </w:tcBorders>
          </w:tcPr>
          <w:p>
            <w:pPr>
              <w:pStyle w:val="9"/>
              <w:spacing w:before="190"/>
              <w:ind w:left="310"/>
              <w:rPr>
                <w:rFonts w:ascii="Times New Roman"/>
                <w:sz w:val="21"/>
              </w:rPr>
            </w:pPr>
            <w:r>
              <w:rPr>
                <w:rFonts w:ascii="Times New Roman"/>
                <w:sz w:val="21"/>
              </w:rPr>
              <w:t>20.7</w:t>
            </w:r>
          </w:p>
        </w:tc>
        <w:tc>
          <w:tcPr>
            <w:tcW w:w="2032" w:type="dxa"/>
            <w:gridSpan w:val="3"/>
            <w:tcBorders>
              <w:top w:val="single" w:color="000000" w:sz="8" w:space="0"/>
            </w:tcBorders>
          </w:tcPr>
          <w:p>
            <w:pPr>
              <w:pStyle w:val="9"/>
              <w:spacing w:before="190"/>
              <w:ind w:left="717" w:right="740"/>
              <w:jc w:val="center"/>
              <w:rPr>
                <w:rFonts w:ascii="Times New Roman"/>
                <w:sz w:val="21"/>
              </w:rPr>
            </w:pPr>
            <w:r>
              <w:rPr>
                <w:rFonts w:ascii="Times New Roman"/>
                <w:sz w:val="21"/>
              </w:rPr>
              <w:t>20.7</w:t>
            </w:r>
          </w:p>
        </w:tc>
        <w:tc>
          <w:tcPr>
            <w:tcW w:w="1997" w:type="dxa"/>
            <w:gridSpan w:val="3"/>
            <w:tcBorders>
              <w:top w:val="single" w:color="000000" w:sz="8" w:space="0"/>
            </w:tcBorders>
          </w:tcPr>
          <w:p>
            <w:pPr>
              <w:pStyle w:val="9"/>
              <w:spacing w:before="190"/>
              <w:ind w:left="689" w:right="727"/>
              <w:jc w:val="center"/>
              <w:rPr>
                <w:rFonts w:ascii="Times New Roman"/>
                <w:sz w:val="21"/>
              </w:rPr>
            </w:pPr>
            <w:r>
              <w:rPr>
                <w:rFonts w:ascii="Times New Roman"/>
                <w:sz w:val="21"/>
              </w:rPr>
              <w:t>20.7</w:t>
            </w:r>
          </w:p>
        </w:tc>
        <w:tc>
          <w:tcPr>
            <w:tcW w:w="174" w:type="dxa"/>
            <w:vMerge w:val="restart"/>
            <w:tcBorders>
              <w:bottom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2"/>
              <w:ind w:left="119"/>
              <w:rPr>
                <w:sz w:val="21"/>
              </w:rPr>
            </w:pPr>
            <w:r>
              <w:rPr>
                <w:sz w:val="21"/>
              </w:rPr>
              <w:t>烟气温度</w:t>
            </w:r>
          </w:p>
          <w:p>
            <w:pPr>
              <w:pStyle w:val="9"/>
              <w:spacing w:before="43"/>
              <w:ind w:left="220"/>
              <w:rPr>
                <w:sz w:val="21"/>
              </w:rPr>
            </w:pPr>
            <w:r>
              <w:rPr>
                <w:w w:val="110"/>
                <w:sz w:val="21"/>
              </w:rPr>
              <w:t>（</w:t>
            </w:r>
            <w:r>
              <w:rPr>
                <w:rFonts w:ascii="Times New Roman" w:hAnsi="Times New Roman" w:eastAsia="Times New Roman"/>
                <w:w w:val="110"/>
                <w:sz w:val="21"/>
              </w:rPr>
              <w:t>℃</w:t>
            </w:r>
            <w:r>
              <w:rPr>
                <w:w w:val="110"/>
                <w:sz w:val="21"/>
              </w:rPr>
              <w:t>）</w:t>
            </w:r>
          </w:p>
        </w:tc>
        <w:tc>
          <w:tcPr>
            <w:tcW w:w="2014" w:type="dxa"/>
            <w:gridSpan w:val="3"/>
          </w:tcPr>
          <w:p>
            <w:pPr>
              <w:pStyle w:val="9"/>
              <w:spacing w:before="190"/>
              <w:ind w:left="719" w:right="713"/>
              <w:jc w:val="center"/>
              <w:rPr>
                <w:rFonts w:ascii="Times New Roman"/>
                <w:sz w:val="21"/>
              </w:rPr>
            </w:pPr>
            <w:r>
              <w:rPr>
                <w:rFonts w:ascii="Times New Roman"/>
                <w:sz w:val="21"/>
              </w:rPr>
              <w:t>24.9</w:t>
            </w:r>
          </w:p>
        </w:tc>
        <w:tc>
          <w:tcPr>
            <w:tcW w:w="2014" w:type="dxa"/>
            <w:gridSpan w:val="3"/>
          </w:tcPr>
          <w:p>
            <w:pPr>
              <w:pStyle w:val="9"/>
              <w:spacing w:before="190"/>
              <w:ind w:left="716" w:right="716"/>
              <w:jc w:val="center"/>
              <w:rPr>
                <w:rFonts w:ascii="Times New Roman"/>
                <w:sz w:val="21"/>
              </w:rPr>
            </w:pPr>
            <w:r>
              <w:rPr>
                <w:rFonts w:ascii="Times New Roman"/>
                <w:sz w:val="21"/>
              </w:rPr>
              <w:t>25.2</w:t>
            </w:r>
          </w:p>
        </w:tc>
        <w:tc>
          <w:tcPr>
            <w:tcW w:w="2032" w:type="dxa"/>
            <w:gridSpan w:val="3"/>
          </w:tcPr>
          <w:p>
            <w:pPr>
              <w:pStyle w:val="9"/>
              <w:spacing w:before="190"/>
              <w:ind w:left="717" w:right="740"/>
              <w:jc w:val="center"/>
              <w:rPr>
                <w:rFonts w:ascii="Times New Roman"/>
                <w:sz w:val="21"/>
              </w:rPr>
            </w:pPr>
            <w:r>
              <w:rPr>
                <w:rFonts w:ascii="Times New Roman"/>
                <w:sz w:val="21"/>
              </w:rPr>
              <w:t>24.6</w:t>
            </w:r>
          </w:p>
        </w:tc>
        <w:tc>
          <w:tcPr>
            <w:tcW w:w="1997" w:type="dxa"/>
            <w:gridSpan w:val="3"/>
          </w:tcPr>
          <w:p>
            <w:pPr>
              <w:pStyle w:val="9"/>
              <w:spacing w:before="190"/>
              <w:ind w:left="689" w:right="727"/>
              <w:jc w:val="center"/>
              <w:rPr>
                <w:rFonts w:ascii="Times New Roman"/>
                <w:sz w:val="21"/>
              </w:rPr>
            </w:pPr>
            <w:r>
              <w:rPr>
                <w:rFonts w:ascii="Times New Roman"/>
                <w:sz w:val="21"/>
              </w:rPr>
              <w:t>24.9</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3" w:type="dxa"/>
            <w:vMerge w:val="restart"/>
            <w:tcBorders>
              <w:top w:val="nil"/>
              <w:bottom w:val="nil"/>
            </w:tcBorders>
          </w:tcPr>
          <w:p>
            <w:pPr>
              <w:pStyle w:val="9"/>
              <w:rPr>
                <w:rFonts w:ascii="Times New Roman"/>
                <w:sz w:val="22"/>
              </w:rPr>
            </w:pPr>
          </w:p>
        </w:tc>
        <w:tc>
          <w:tcPr>
            <w:tcW w:w="1080" w:type="dxa"/>
            <w:gridSpan w:val="2"/>
            <w:vMerge w:val="restart"/>
          </w:tcPr>
          <w:p>
            <w:pPr>
              <w:pStyle w:val="9"/>
              <w:rPr>
                <w:b/>
                <w:sz w:val="20"/>
              </w:rPr>
            </w:pPr>
          </w:p>
          <w:p>
            <w:pPr>
              <w:pStyle w:val="9"/>
              <w:rPr>
                <w:b/>
                <w:sz w:val="20"/>
              </w:rPr>
            </w:pPr>
          </w:p>
          <w:p>
            <w:pPr>
              <w:pStyle w:val="9"/>
              <w:spacing w:before="8"/>
              <w:rPr>
                <w:b/>
                <w:sz w:val="16"/>
              </w:rPr>
            </w:pPr>
          </w:p>
          <w:p>
            <w:pPr>
              <w:pStyle w:val="9"/>
              <w:ind w:left="119"/>
              <w:rPr>
                <w:sz w:val="21"/>
              </w:rPr>
            </w:pPr>
            <w:r>
              <w:rPr>
                <w:sz w:val="21"/>
              </w:rPr>
              <w:t>分析项目</w:t>
            </w:r>
          </w:p>
        </w:tc>
        <w:tc>
          <w:tcPr>
            <w:tcW w:w="6060" w:type="dxa"/>
            <w:gridSpan w:val="9"/>
          </w:tcPr>
          <w:p>
            <w:pPr>
              <w:pStyle w:val="9"/>
              <w:spacing w:before="58"/>
              <w:ind w:left="2681" w:right="2699"/>
              <w:jc w:val="center"/>
              <w:rPr>
                <w:sz w:val="21"/>
              </w:rPr>
            </w:pPr>
            <w:r>
              <w:rPr>
                <w:sz w:val="21"/>
              </w:rPr>
              <w:t>第三次</w:t>
            </w:r>
          </w:p>
        </w:tc>
        <w:tc>
          <w:tcPr>
            <w:tcW w:w="1997" w:type="dxa"/>
            <w:gridSpan w:val="3"/>
            <w:vMerge w:val="restart"/>
          </w:tcPr>
          <w:p>
            <w:pPr>
              <w:pStyle w:val="9"/>
              <w:spacing w:before="9"/>
              <w:rPr>
                <w:b/>
                <w:sz w:val="19"/>
              </w:rPr>
            </w:pPr>
          </w:p>
          <w:p>
            <w:pPr>
              <w:pStyle w:val="9"/>
              <w:ind w:left="658"/>
              <w:rPr>
                <w:sz w:val="21"/>
              </w:rPr>
            </w:pPr>
            <w:r>
              <w:rPr>
                <w:sz w:val="21"/>
              </w:rPr>
              <w:t>平均值</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 w:type="dxa"/>
            <w:vMerge w:val="continue"/>
            <w:tcBorders>
              <w:top w:val="nil"/>
              <w:bottom w:val="nil"/>
            </w:tcBorders>
          </w:tcPr>
          <w:p>
            <w:pPr>
              <w:rPr>
                <w:sz w:val="2"/>
                <w:szCs w:val="2"/>
              </w:rPr>
            </w:pPr>
          </w:p>
        </w:tc>
        <w:tc>
          <w:tcPr>
            <w:tcW w:w="1080" w:type="dxa"/>
            <w:gridSpan w:val="2"/>
            <w:vMerge w:val="continue"/>
            <w:tcBorders>
              <w:top w:val="nil"/>
            </w:tcBorders>
          </w:tcPr>
          <w:p>
            <w:pPr>
              <w:rPr>
                <w:sz w:val="2"/>
                <w:szCs w:val="2"/>
              </w:rPr>
            </w:pPr>
          </w:p>
        </w:tc>
        <w:tc>
          <w:tcPr>
            <w:tcW w:w="2014" w:type="dxa"/>
            <w:gridSpan w:val="3"/>
          </w:tcPr>
          <w:p>
            <w:pPr>
              <w:pStyle w:val="9"/>
              <w:spacing w:before="67"/>
              <w:ind w:left="717" w:right="716"/>
              <w:jc w:val="center"/>
              <w:rPr>
                <w:rFonts w:ascii="Times New Roman"/>
                <w:sz w:val="21"/>
              </w:rPr>
            </w:pPr>
            <w:r>
              <w:rPr>
                <w:rFonts w:ascii="Times New Roman"/>
                <w:sz w:val="21"/>
              </w:rPr>
              <w:t>G6-7</w:t>
            </w:r>
          </w:p>
        </w:tc>
        <w:tc>
          <w:tcPr>
            <w:tcW w:w="2014" w:type="dxa"/>
            <w:gridSpan w:val="3"/>
          </w:tcPr>
          <w:p>
            <w:pPr>
              <w:pStyle w:val="9"/>
              <w:spacing w:before="67"/>
              <w:ind w:left="711" w:right="716"/>
              <w:jc w:val="center"/>
              <w:rPr>
                <w:rFonts w:ascii="Times New Roman"/>
                <w:sz w:val="21"/>
              </w:rPr>
            </w:pPr>
            <w:r>
              <w:rPr>
                <w:rFonts w:ascii="Times New Roman"/>
                <w:sz w:val="21"/>
              </w:rPr>
              <w:t>G6-8</w:t>
            </w:r>
          </w:p>
        </w:tc>
        <w:tc>
          <w:tcPr>
            <w:tcW w:w="2032" w:type="dxa"/>
            <w:gridSpan w:val="3"/>
          </w:tcPr>
          <w:p>
            <w:pPr>
              <w:pStyle w:val="9"/>
              <w:spacing w:before="67"/>
              <w:ind w:left="712" w:right="740"/>
              <w:jc w:val="center"/>
              <w:rPr>
                <w:rFonts w:ascii="Times New Roman"/>
                <w:sz w:val="21"/>
              </w:rPr>
            </w:pPr>
            <w:r>
              <w:rPr>
                <w:rFonts w:ascii="Times New Roman"/>
                <w:sz w:val="21"/>
              </w:rPr>
              <w:t>G6-9</w:t>
            </w:r>
          </w:p>
        </w:tc>
        <w:tc>
          <w:tcPr>
            <w:tcW w:w="1997" w:type="dxa"/>
            <w:gridSpan w:val="3"/>
            <w:vMerge w:val="continue"/>
            <w:tcBorders>
              <w:top w:val="nil"/>
            </w:tcBorders>
          </w:tcPr>
          <w:p>
            <w:pPr>
              <w:rPr>
                <w:sz w:val="2"/>
                <w:szCs w:val="2"/>
              </w:rPr>
            </w:pP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 w:type="dxa"/>
            <w:vMerge w:val="continue"/>
            <w:tcBorders>
              <w:top w:val="nil"/>
              <w:bottom w:val="nil"/>
            </w:tcBorders>
          </w:tcPr>
          <w:p>
            <w:pPr>
              <w:rPr>
                <w:sz w:val="2"/>
                <w:szCs w:val="2"/>
              </w:rPr>
            </w:pPr>
          </w:p>
        </w:tc>
        <w:tc>
          <w:tcPr>
            <w:tcW w:w="1080" w:type="dxa"/>
            <w:gridSpan w:val="2"/>
            <w:vMerge w:val="continue"/>
            <w:tcBorders>
              <w:top w:val="nil"/>
            </w:tcBorders>
          </w:tcPr>
          <w:p>
            <w:pPr>
              <w:rPr>
                <w:sz w:val="2"/>
                <w:szCs w:val="2"/>
              </w:rPr>
            </w:pPr>
          </w:p>
        </w:tc>
        <w:tc>
          <w:tcPr>
            <w:tcW w:w="1006" w:type="dxa"/>
          </w:tcPr>
          <w:p>
            <w:pPr>
              <w:pStyle w:val="9"/>
              <w:spacing w:before="22" w:line="278" w:lineRule="auto"/>
              <w:ind w:left="186" w:right="173"/>
              <w:jc w:val="center"/>
              <w:rPr>
                <w:sz w:val="21"/>
              </w:rPr>
            </w:pPr>
            <w:r>
              <w:rPr>
                <w:sz w:val="21"/>
              </w:rPr>
              <w:t>实测浓度</w:t>
            </w:r>
          </w:p>
          <w:p>
            <w:pPr>
              <w:pStyle w:val="9"/>
              <w:spacing w:before="12"/>
              <w:ind w:left="127" w:right="123"/>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gridSpan w:val="2"/>
          </w:tcPr>
          <w:p>
            <w:pPr>
              <w:pStyle w:val="9"/>
              <w:spacing w:before="22" w:line="278" w:lineRule="auto"/>
              <w:ind w:left="186" w:right="175"/>
              <w:jc w:val="center"/>
              <w:rPr>
                <w:sz w:val="21"/>
              </w:rPr>
            </w:pPr>
            <w:r>
              <w:rPr>
                <w:sz w:val="21"/>
              </w:rPr>
              <w:t>排放速率</w:t>
            </w:r>
          </w:p>
          <w:p>
            <w:pPr>
              <w:pStyle w:val="9"/>
              <w:spacing w:before="12"/>
              <w:ind w:left="172" w:right="167"/>
              <w:jc w:val="center"/>
              <w:rPr>
                <w:rFonts w:ascii="Times New Roman"/>
                <w:sz w:val="21"/>
              </w:rPr>
            </w:pPr>
            <w:r>
              <w:rPr>
                <w:rFonts w:ascii="Times New Roman"/>
                <w:sz w:val="21"/>
              </w:rPr>
              <w:t>(kg/h)</w:t>
            </w:r>
          </w:p>
        </w:tc>
        <w:tc>
          <w:tcPr>
            <w:tcW w:w="1006" w:type="dxa"/>
            <w:gridSpan w:val="2"/>
          </w:tcPr>
          <w:p>
            <w:pPr>
              <w:pStyle w:val="9"/>
              <w:spacing w:before="22" w:line="278" w:lineRule="auto"/>
              <w:ind w:left="182" w:right="178"/>
              <w:jc w:val="center"/>
              <w:rPr>
                <w:sz w:val="21"/>
              </w:rPr>
            </w:pPr>
            <w:r>
              <w:rPr>
                <w:sz w:val="21"/>
              </w:rPr>
              <w:t>实测浓度</w:t>
            </w:r>
          </w:p>
          <w:p>
            <w:pPr>
              <w:pStyle w:val="9"/>
              <w:spacing w:before="12"/>
              <w:ind w:left="124" w:right="126"/>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tcPr>
          <w:p>
            <w:pPr>
              <w:pStyle w:val="9"/>
              <w:spacing w:before="22" w:line="278" w:lineRule="auto"/>
              <w:ind w:left="181" w:right="180"/>
              <w:jc w:val="center"/>
              <w:rPr>
                <w:sz w:val="21"/>
              </w:rPr>
            </w:pPr>
            <w:r>
              <w:rPr>
                <w:sz w:val="21"/>
              </w:rPr>
              <w:t>排放速率</w:t>
            </w:r>
          </w:p>
          <w:p>
            <w:pPr>
              <w:pStyle w:val="9"/>
              <w:spacing w:before="12"/>
              <w:ind w:left="165" w:right="167"/>
              <w:jc w:val="center"/>
              <w:rPr>
                <w:rFonts w:ascii="Times New Roman"/>
                <w:sz w:val="21"/>
              </w:rPr>
            </w:pPr>
            <w:r>
              <w:rPr>
                <w:rFonts w:ascii="Times New Roman"/>
                <w:sz w:val="21"/>
              </w:rPr>
              <w:t>(kg/h)</w:t>
            </w:r>
          </w:p>
        </w:tc>
        <w:tc>
          <w:tcPr>
            <w:tcW w:w="1009" w:type="dxa"/>
            <w:gridSpan w:val="2"/>
          </w:tcPr>
          <w:p>
            <w:pPr>
              <w:pStyle w:val="9"/>
              <w:spacing w:before="22" w:line="278" w:lineRule="auto"/>
              <w:ind w:left="179" w:right="183"/>
              <w:jc w:val="center"/>
              <w:rPr>
                <w:sz w:val="21"/>
              </w:rPr>
            </w:pPr>
            <w:r>
              <w:rPr>
                <w:sz w:val="21"/>
              </w:rPr>
              <w:t>实测浓度</w:t>
            </w:r>
          </w:p>
          <w:p>
            <w:pPr>
              <w:pStyle w:val="9"/>
              <w:spacing w:before="12"/>
              <w:ind w:left="125" w:right="135"/>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23" w:type="dxa"/>
          </w:tcPr>
          <w:p>
            <w:pPr>
              <w:pStyle w:val="9"/>
              <w:spacing w:before="22" w:line="278" w:lineRule="auto"/>
              <w:ind w:left="176" w:right="201"/>
              <w:jc w:val="center"/>
              <w:rPr>
                <w:sz w:val="21"/>
              </w:rPr>
            </w:pPr>
            <w:r>
              <w:rPr>
                <w:sz w:val="21"/>
              </w:rPr>
              <w:t>排放速率</w:t>
            </w:r>
          </w:p>
          <w:p>
            <w:pPr>
              <w:pStyle w:val="9"/>
              <w:spacing w:before="12"/>
              <w:ind w:left="173" w:right="201"/>
              <w:jc w:val="center"/>
              <w:rPr>
                <w:rFonts w:ascii="Times New Roman"/>
                <w:sz w:val="21"/>
              </w:rPr>
            </w:pPr>
            <w:r>
              <w:rPr>
                <w:rFonts w:ascii="Times New Roman"/>
                <w:sz w:val="21"/>
              </w:rPr>
              <w:t>(kg/h)</w:t>
            </w:r>
          </w:p>
        </w:tc>
        <w:tc>
          <w:tcPr>
            <w:tcW w:w="989" w:type="dxa"/>
          </w:tcPr>
          <w:p>
            <w:pPr>
              <w:pStyle w:val="9"/>
              <w:spacing w:before="22" w:line="278" w:lineRule="auto"/>
              <w:ind w:left="157" w:right="186"/>
              <w:jc w:val="center"/>
              <w:rPr>
                <w:sz w:val="21"/>
              </w:rPr>
            </w:pPr>
            <w:r>
              <w:rPr>
                <w:sz w:val="21"/>
              </w:rPr>
              <w:t>实测浓度</w:t>
            </w:r>
          </w:p>
          <w:p>
            <w:pPr>
              <w:pStyle w:val="9"/>
              <w:spacing w:before="12"/>
              <w:ind w:left="102" w:right="137"/>
              <w:jc w:val="center"/>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1008" w:type="dxa"/>
            <w:gridSpan w:val="2"/>
          </w:tcPr>
          <w:p>
            <w:pPr>
              <w:pStyle w:val="9"/>
              <w:spacing w:before="22" w:line="278" w:lineRule="auto"/>
              <w:ind w:left="173" w:right="188"/>
              <w:jc w:val="center"/>
              <w:rPr>
                <w:sz w:val="21"/>
              </w:rPr>
            </w:pPr>
            <w:r>
              <w:rPr>
                <w:sz w:val="21"/>
              </w:rPr>
              <w:t>排放速率</w:t>
            </w:r>
          </w:p>
          <w:p>
            <w:pPr>
              <w:pStyle w:val="9"/>
              <w:spacing w:before="12"/>
              <w:ind w:left="149" w:right="167"/>
              <w:jc w:val="center"/>
              <w:rPr>
                <w:rFonts w:ascii="Times New Roman"/>
                <w:sz w:val="21"/>
              </w:rPr>
            </w:pPr>
            <w:r>
              <w:rPr>
                <w:rFonts w:ascii="Times New Roman"/>
                <w:sz w:val="21"/>
              </w:rPr>
              <w:t>(kg/h)</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5"/>
              <w:ind w:left="222"/>
              <w:rPr>
                <w:sz w:val="21"/>
              </w:rPr>
            </w:pPr>
            <w:r>
              <w:rPr>
                <w:sz w:val="21"/>
              </w:rPr>
              <w:t>颗粒物</w:t>
            </w:r>
          </w:p>
        </w:tc>
        <w:tc>
          <w:tcPr>
            <w:tcW w:w="1006" w:type="dxa"/>
          </w:tcPr>
          <w:p>
            <w:pPr>
              <w:pStyle w:val="9"/>
              <w:spacing w:before="36"/>
              <w:ind w:left="371"/>
              <w:rPr>
                <w:rFonts w:ascii="Times New Roman"/>
                <w:sz w:val="21"/>
              </w:rPr>
            </w:pPr>
            <w:r>
              <w:rPr>
                <w:rFonts w:ascii="Times New Roman"/>
                <w:sz w:val="21"/>
              </w:rPr>
              <w:t>2.0</w:t>
            </w:r>
          </w:p>
        </w:tc>
        <w:tc>
          <w:tcPr>
            <w:tcW w:w="1008" w:type="dxa"/>
            <w:gridSpan w:val="2"/>
          </w:tcPr>
          <w:p>
            <w:pPr>
              <w:pStyle w:val="9"/>
              <w:spacing w:before="36"/>
              <w:ind w:left="266"/>
              <w:rPr>
                <w:rFonts w:ascii="Times New Roman"/>
                <w:sz w:val="21"/>
              </w:rPr>
            </w:pPr>
            <w:r>
              <w:rPr>
                <w:rFonts w:ascii="Times New Roman"/>
                <w:sz w:val="21"/>
              </w:rPr>
              <w:t>0.026</w:t>
            </w:r>
          </w:p>
        </w:tc>
        <w:tc>
          <w:tcPr>
            <w:tcW w:w="1006" w:type="dxa"/>
            <w:gridSpan w:val="2"/>
          </w:tcPr>
          <w:p>
            <w:pPr>
              <w:pStyle w:val="9"/>
              <w:spacing w:before="36"/>
              <w:ind w:left="174" w:right="173"/>
              <w:jc w:val="center"/>
              <w:rPr>
                <w:rFonts w:ascii="Times New Roman"/>
                <w:sz w:val="21"/>
              </w:rPr>
            </w:pPr>
            <w:r>
              <w:rPr>
                <w:rFonts w:ascii="Times New Roman"/>
                <w:sz w:val="21"/>
              </w:rPr>
              <w:t>2.2</w:t>
            </w:r>
          </w:p>
        </w:tc>
        <w:tc>
          <w:tcPr>
            <w:tcW w:w="1008" w:type="dxa"/>
          </w:tcPr>
          <w:p>
            <w:pPr>
              <w:pStyle w:val="9"/>
              <w:spacing w:before="36"/>
              <w:ind w:left="167" w:right="167"/>
              <w:jc w:val="center"/>
              <w:rPr>
                <w:rFonts w:ascii="Times New Roman"/>
                <w:sz w:val="21"/>
              </w:rPr>
            </w:pPr>
            <w:r>
              <w:rPr>
                <w:rFonts w:ascii="Times New Roman"/>
                <w:sz w:val="21"/>
              </w:rPr>
              <w:t>0.028</w:t>
            </w:r>
          </w:p>
        </w:tc>
        <w:tc>
          <w:tcPr>
            <w:tcW w:w="1009" w:type="dxa"/>
            <w:gridSpan w:val="2"/>
          </w:tcPr>
          <w:p>
            <w:pPr>
              <w:pStyle w:val="9"/>
              <w:spacing w:before="36"/>
              <w:ind w:left="179" w:right="182"/>
              <w:jc w:val="center"/>
              <w:rPr>
                <w:rFonts w:ascii="Times New Roman"/>
                <w:sz w:val="21"/>
              </w:rPr>
            </w:pPr>
            <w:r>
              <w:rPr>
                <w:rFonts w:ascii="Times New Roman"/>
                <w:sz w:val="21"/>
              </w:rPr>
              <w:t>2.5</w:t>
            </w:r>
          </w:p>
        </w:tc>
        <w:tc>
          <w:tcPr>
            <w:tcW w:w="1023" w:type="dxa"/>
          </w:tcPr>
          <w:p>
            <w:pPr>
              <w:pStyle w:val="9"/>
              <w:spacing w:before="36"/>
              <w:ind w:left="176" w:right="200"/>
              <w:jc w:val="center"/>
              <w:rPr>
                <w:rFonts w:ascii="Times New Roman"/>
                <w:sz w:val="21"/>
              </w:rPr>
            </w:pPr>
            <w:r>
              <w:rPr>
                <w:rFonts w:ascii="Times New Roman"/>
                <w:sz w:val="21"/>
              </w:rPr>
              <w:t>0.033</w:t>
            </w:r>
          </w:p>
        </w:tc>
        <w:tc>
          <w:tcPr>
            <w:tcW w:w="989" w:type="dxa"/>
          </w:tcPr>
          <w:p>
            <w:pPr>
              <w:pStyle w:val="9"/>
              <w:spacing w:before="36"/>
              <w:ind w:right="371"/>
              <w:jc w:val="right"/>
              <w:rPr>
                <w:rFonts w:ascii="Times New Roman"/>
                <w:sz w:val="21"/>
              </w:rPr>
            </w:pPr>
            <w:r>
              <w:rPr>
                <w:rFonts w:ascii="Times New Roman"/>
                <w:sz w:val="21"/>
              </w:rPr>
              <w:t>2.2</w:t>
            </w:r>
          </w:p>
        </w:tc>
        <w:tc>
          <w:tcPr>
            <w:tcW w:w="1008" w:type="dxa"/>
            <w:gridSpan w:val="2"/>
          </w:tcPr>
          <w:p>
            <w:pPr>
              <w:pStyle w:val="9"/>
              <w:spacing w:before="36"/>
              <w:ind w:left="252"/>
              <w:rPr>
                <w:rFonts w:ascii="Times New Roman"/>
                <w:sz w:val="21"/>
              </w:rPr>
            </w:pPr>
            <w:r>
              <w:rPr>
                <w:rFonts w:ascii="Times New Roman"/>
                <w:sz w:val="21"/>
              </w:rPr>
              <w:t>0.029</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2"/>
              <w:ind w:left="119"/>
              <w:rPr>
                <w:sz w:val="21"/>
              </w:rPr>
            </w:pPr>
            <w:r>
              <w:rPr>
                <w:sz w:val="21"/>
              </w:rPr>
              <w:t>二氧化硫</w:t>
            </w:r>
          </w:p>
        </w:tc>
        <w:tc>
          <w:tcPr>
            <w:tcW w:w="1006" w:type="dxa"/>
          </w:tcPr>
          <w:p>
            <w:pPr>
              <w:pStyle w:val="9"/>
              <w:spacing w:before="34"/>
              <w:ind w:left="385"/>
              <w:rPr>
                <w:rFonts w:ascii="Times New Roman"/>
                <w:sz w:val="21"/>
              </w:rPr>
            </w:pPr>
            <w:r>
              <w:rPr>
                <w:rFonts w:ascii="Times New Roman"/>
                <w:sz w:val="21"/>
              </w:rPr>
              <w:t>3L</w:t>
            </w:r>
          </w:p>
        </w:tc>
        <w:tc>
          <w:tcPr>
            <w:tcW w:w="1008" w:type="dxa"/>
            <w:gridSpan w:val="2"/>
          </w:tcPr>
          <w:p>
            <w:pPr>
              <w:pStyle w:val="9"/>
              <w:spacing w:before="34"/>
              <w:ind w:left="292"/>
              <w:rPr>
                <w:rFonts w:ascii="Times New Roman" w:hAnsi="Times New Roman"/>
                <w:sz w:val="21"/>
              </w:rPr>
            </w:pPr>
            <w:r>
              <w:rPr>
                <w:rFonts w:ascii="Times New Roman" w:hAnsi="Times New Roman"/>
                <w:sz w:val="21"/>
              </w:rPr>
              <w:t>——</w:t>
            </w:r>
          </w:p>
        </w:tc>
        <w:tc>
          <w:tcPr>
            <w:tcW w:w="1006" w:type="dxa"/>
            <w:gridSpan w:val="2"/>
          </w:tcPr>
          <w:p>
            <w:pPr>
              <w:pStyle w:val="9"/>
              <w:spacing w:before="34"/>
              <w:ind w:left="174" w:right="173"/>
              <w:jc w:val="center"/>
              <w:rPr>
                <w:rFonts w:ascii="Times New Roman"/>
                <w:sz w:val="21"/>
              </w:rPr>
            </w:pPr>
            <w:r>
              <w:rPr>
                <w:rFonts w:ascii="Times New Roman"/>
                <w:sz w:val="21"/>
              </w:rPr>
              <w:t>3L</w:t>
            </w:r>
          </w:p>
        </w:tc>
        <w:tc>
          <w:tcPr>
            <w:tcW w:w="1008" w:type="dxa"/>
          </w:tcPr>
          <w:p>
            <w:pPr>
              <w:pStyle w:val="9"/>
              <w:spacing w:before="34"/>
              <w:ind w:left="167" w:right="167"/>
              <w:jc w:val="center"/>
              <w:rPr>
                <w:rFonts w:ascii="Times New Roman" w:hAnsi="Times New Roman"/>
                <w:sz w:val="21"/>
              </w:rPr>
            </w:pPr>
            <w:r>
              <w:rPr>
                <w:rFonts w:ascii="Times New Roman" w:hAnsi="Times New Roman"/>
                <w:sz w:val="21"/>
              </w:rPr>
              <w:t>——</w:t>
            </w:r>
          </w:p>
        </w:tc>
        <w:tc>
          <w:tcPr>
            <w:tcW w:w="1009" w:type="dxa"/>
            <w:gridSpan w:val="2"/>
          </w:tcPr>
          <w:p>
            <w:pPr>
              <w:pStyle w:val="9"/>
              <w:spacing w:before="34"/>
              <w:ind w:left="179" w:right="183"/>
              <w:jc w:val="center"/>
              <w:rPr>
                <w:rFonts w:ascii="Times New Roman"/>
                <w:sz w:val="21"/>
              </w:rPr>
            </w:pPr>
            <w:r>
              <w:rPr>
                <w:rFonts w:ascii="Times New Roman"/>
                <w:sz w:val="21"/>
              </w:rPr>
              <w:t>3L</w:t>
            </w:r>
          </w:p>
        </w:tc>
        <w:tc>
          <w:tcPr>
            <w:tcW w:w="1023" w:type="dxa"/>
          </w:tcPr>
          <w:p>
            <w:pPr>
              <w:pStyle w:val="9"/>
              <w:spacing w:before="34"/>
              <w:ind w:left="176" w:right="200"/>
              <w:jc w:val="center"/>
              <w:rPr>
                <w:rFonts w:ascii="Times New Roman" w:hAnsi="Times New Roman"/>
                <w:sz w:val="21"/>
              </w:rPr>
            </w:pPr>
            <w:r>
              <w:rPr>
                <w:rFonts w:ascii="Times New Roman" w:hAnsi="Times New Roman"/>
                <w:sz w:val="21"/>
              </w:rPr>
              <w:t>——</w:t>
            </w:r>
          </w:p>
        </w:tc>
        <w:tc>
          <w:tcPr>
            <w:tcW w:w="989" w:type="dxa"/>
          </w:tcPr>
          <w:p>
            <w:pPr>
              <w:pStyle w:val="9"/>
              <w:spacing w:before="34"/>
              <w:ind w:right="386"/>
              <w:jc w:val="right"/>
              <w:rPr>
                <w:rFonts w:ascii="Times New Roman"/>
                <w:sz w:val="21"/>
              </w:rPr>
            </w:pPr>
            <w:r>
              <w:rPr>
                <w:rFonts w:ascii="Times New Roman"/>
                <w:sz w:val="21"/>
              </w:rPr>
              <w:t>3L</w:t>
            </w:r>
          </w:p>
        </w:tc>
        <w:tc>
          <w:tcPr>
            <w:tcW w:w="1008" w:type="dxa"/>
            <w:gridSpan w:val="2"/>
          </w:tcPr>
          <w:p>
            <w:pPr>
              <w:pStyle w:val="9"/>
              <w:spacing w:before="34"/>
              <w:ind w:left="279"/>
              <w:rPr>
                <w:rFonts w:ascii="Times New Roman" w:hAnsi="Times New Roman"/>
                <w:sz w:val="21"/>
              </w:rPr>
            </w:pPr>
            <w:r>
              <w:rPr>
                <w:rFonts w:ascii="Times New Roman" w:hAnsi="Times New Roman"/>
                <w:sz w:val="21"/>
              </w:rPr>
              <w:t>——</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2"/>
              <w:ind w:left="119"/>
              <w:rPr>
                <w:sz w:val="21"/>
              </w:rPr>
            </w:pPr>
            <w:r>
              <w:rPr>
                <w:sz w:val="21"/>
              </w:rPr>
              <w:t>氮氧化物</w:t>
            </w:r>
          </w:p>
        </w:tc>
        <w:tc>
          <w:tcPr>
            <w:tcW w:w="1006" w:type="dxa"/>
          </w:tcPr>
          <w:p>
            <w:pPr>
              <w:pStyle w:val="9"/>
              <w:spacing w:before="34"/>
              <w:ind w:left="385"/>
              <w:rPr>
                <w:rFonts w:ascii="Times New Roman"/>
                <w:sz w:val="21"/>
              </w:rPr>
            </w:pPr>
            <w:r>
              <w:rPr>
                <w:rFonts w:ascii="Times New Roman"/>
                <w:sz w:val="21"/>
              </w:rPr>
              <w:t>3L</w:t>
            </w:r>
          </w:p>
        </w:tc>
        <w:tc>
          <w:tcPr>
            <w:tcW w:w="1008" w:type="dxa"/>
            <w:gridSpan w:val="2"/>
          </w:tcPr>
          <w:p>
            <w:pPr>
              <w:pStyle w:val="9"/>
              <w:spacing w:before="34"/>
              <w:ind w:left="292"/>
              <w:rPr>
                <w:rFonts w:ascii="Times New Roman" w:hAnsi="Times New Roman"/>
                <w:sz w:val="21"/>
              </w:rPr>
            </w:pPr>
            <w:r>
              <w:rPr>
                <w:rFonts w:ascii="Times New Roman" w:hAnsi="Times New Roman"/>
                <w:sz w:val="21"/>
              </w:rPr>
              <w:t>——</w:t>
            </w:r>
          </w:p>
        </w:tc>
        <w:tc>
          <w:tcPr>
            <w:tcW w:w="1006" w:type="dxa"/>
            <w:gridSpan w:val="2"/>
          </w:tcPr>
          <w:p>
            <w:pPr>
              <w:pStyle w:val="9"/>
              <w:spacing w:before="34"/>
              <w:ind w:left="174" w:right="173"/>
              <w:jc w:val="center"/>
              <w:rPr>
                <w:rFonts w:ascii="Times New Roman"/>
                <w:sz w:val="21"/>
              </w:rPr>
            </w:pPr>
            <w:r>
              <w:rPr>
                <w:rFonts w:ascii="Times New Roman"/>
                <w:sz w:val="21"/>
              </w:rPr>
              <w:t>3L</w:t>
            </w:r>
          </w:p>
        </w:tc>
        <w:tc>
          <w:tcPr>
            <w:tcW w:w="1008" w:type="dxa"/>
          </w:tcPr>
          <w:p>
            <w:pPr>
              <w:pStyle w:val="9"/>
              <w:spacing w:before="34"/>
              <w:ind w:left="167" w:right="167"/>
              <w:jc w:val="center"/>
              <w:rPr>
                <w:rFonts w:ascii="Times New Roman" w:hAnsi="Times New Roman"/>
                <w:sz w:val="21"/>
              </w:rPr>
            </w:pPr>
            <w:r>
              <w:rPr>
                <w:rFonts w:ascii="Times New Roman" w:hAnsi="Times New Roman"/>
                <w:sz w:val="21"/>
              </w:rPr>
              <w:t>——</w:t>
            </w:r>
          </w:p>
        </w:tc>
        <w:tc>
          <w:tcPr>
            <w:tcW w:w="1009" w:type="dxa"/>
            <w:gridSpan w:val="2"/>
          </w:tcPr>
          <w:p>
            <w:pPr>
              <w:pStyle w:val="9"/>
              <w:spacing w:before="34"/>
              <w:ind w:left="179" w:right="183"/>
              <w:jc w:val="center"/>
              <w:rPr>
                <w:rFonts w:ascii="Times New Roman"/>
                <w:sz w:val="21"/>
              </w:rPr>
            </w:pPr>
            <w:r>
              <w:rPr>
                <w:rFonts w:ascii="Times New Roman"/>
                <w:sz w:val="21"/>
              </w:rPr>
              <w:t>3L</w:t>
            </w:r>
          </w:p>
        </w:tc>
        <w:tc>
          <w:tcPr>
            <w:tcW w:w="1023" w:type="dxa"/>
          </w:tcPr>
          <w:p>
            <w:pPr>
              <w:pStyle w:val="9"/>
              <w:spacing w:before="34"/>
              <w:ind w:left="176" w:right="200"/>
              <w:jc w:val="center"/>
              <w:rPr>
                <w:rFonts w:ascii="Times New Roman" w:hAnsi="Times New Roman"/>
                <w:sz w:val="21"/>
              </w:rPr>
            </w:pPr>
            <w:r>
              <w:rPr>
                <w:rFonts w:ascii="Times New Roman" w:hAnsi="Times New Roman"/>
                <w:sz w:val="21"/>
              </w:rPr>
              <w:t>——</w:t>
            </w:r>
          </w:p>
        </w:tc>
        <w:tc>
          <w:tcPr>
            <w:tcW w:w="989" w:type="dxa"/>
          </w:tcPr>
          <w:p>
            <w:pPr>
              <w:pStyle w:val="9"/>
              <w:spacing w:before="34"/>
              <w:ind w:right="386"/>
              <w:jc w:val="right"/>
              <w:rPr>
                <w:rFonts w:ascii="Times New Roman"/>
                <w:sz w:val="21"/>
              </w:rPr>
            </w:pPr>
            <w:r>
              <w:rPr>
                <w:rFonts w:ascii="Times New Roman"/>
                <w:sz w:val="21"/>
              </w:rPr>
              <w:t>3L</w:t>
            </w:r>
          </w:p>
        </w:tc>
        <w:tc>
          <w:tcPr>
            <w:tcW w:w="1008" w:type="dxa"/>
            <w:gridSpan w:val="2"/>
          </w:tcPr>
          <w:p>
            <w:pPr>
              <w:pStyle w:val="9"/>
              <w:spacing w:before="34"/>
              <w:ind w:left="279"/>
              <w:rPr>
                <w:rFonts w:ascii="Times New Roman" w:hAnsi="Times New Roman"/>
                <w:sz w:val="21"/>
              </w:rPr>
            </w:pPr>
            <w:r>
              <w:rPr>
                <w:rFonts w:ascii="Times New Roman" w:hAnsi="Times New Roman"/>
                <w:sz w:val="21"/>
              </w:rPr>
              <w:t>——</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114"/>
              <w:ind w:left="107"/>
              <w:rPr>
                <w:rFonts w:ascii="Times New Roman" w:eastAsia="Times New Roman"/>
                <w:sz w:val="21"/>
              </w:rPr>
            </w:pPr>
            <w:r>
              <w:rPr>
                <w:sz w:val="21"/>
              </w:rPr>
              <w:t>流速</w:t>
            </w:r>
            <w:r>
              <w:rPr>
                <w:rFonts w:ascii="Times New Roman" w:eastAsia="Times New Roman"/>
                <w:sz w:val="21"/>
              </w:rPr>
              <w:t>(m/s)</w:t>
            </w:r>
          </w:p>
        </w:tc>
        <w:tc>
          <w:tcPr>
            <w:tcW w:w="2014" w:type="dxa"/>
            <w:gridSpan w:val="3"/>
          </w:tcPr>
          <w:p>
            <w:pPr>
              <w:pStyle w:val="9"/>
              <w:spacing w:before="125"/>
              <w:ind w:left="719" w:right="713"/>
              <w:jc w:val="center"/>
              <w:rPr>
                <w:rFonts w:ascii="Times New Roman"/>
                <w:sz w:val="21"/>
              </w:rPr>
            </w:pPr>
            <w:r>
              <w:rPr>
                <w:rFonts w:ascii="Times New Roman"/>
                <w:sz w:val="21"/>
              </w:rPr>
              <w:t>11.0</w:t>
            </w:r>
          </w:p>
        </w:tc>
        <w:tc>
          <w:tcPr>
            <w:tcW w:w="2014" w:type="dxa"/>
            <w:gridSpan w:val="3"/>
          </w:tcPr>
          <w:p>
            <w:pPr>
              <w:pStyle w:val="9"/>
              <w:spacing w:before="125"/>
              <w:ind w:left="716" w:right="716"/>
              <w:jc w:val="center"/>
              <w:rPr>
                <w:rFonts w:ascii="Times New Roman"/>
                <w:sz w:val="21"/>
              </w:rPr>
            </w:pPr>
            <w:r>
              <w:rPr>
                <w:rFonts w:ascii="Times New Roman"/>
                <w:sz w:val="21"/>
              </w:rPr>
              <w:t>11.0</w:t>
            </w:r>
          </w:p>
        </w:tc>
        <w:tc>
          <w:tcPr>
            <w:tcW w:w="2032" w:type="dxa"/>
            <w:gridSpan w:val="3"/>
          </w:tcPr>
          <w:p>
            <w:pPr>
              <w:pStyle w:val="9"/>
              <w:spacing w:before="125"/>
              <w:ind w:left="717" w:right="740"/>
              <w:jc w:val="center"/>
              <w:rPr>
                <w:rFonts w:ascii="Times New Roman"/>
                <w:sz w:val="21"/>
              </w:rPr>
            </w:pPr>
            <w:r>
              <w:rPr>
                <w:rFonts w:ascii="Times New Roman"/>
                <w:sz w:val="21"/>
              </w:rPr>
              <w:t>11.3</w:t>
            </w:r>
          </w:p>
        </w:tc>
        <w:tc>
          <w:tcPr>
            <w:tcW w:w="1997" w:type="dxa"/>
            <w:gridSpan w:val="3"/>
          </w:tcPr>
          <w:p>
            <w:pPr>
              <w:pStyle w:val="9"/>
              <w:spacing w:before="125"/>
              <w:ind w:left="689" w:right="727"/>
              <w:jc w:val="center"/>
              <w:rPr>
                <w:rFonts w:ascii="Times New Roman"/>
                <w:sz w:val="21"/>
              </w:rPr>
            </w:pPr>
            <w:r>
              <w:rPr>
                <w:rFonts w:ascii="Times New Roman"/>
                <w:sz w:val="21"/>
              </w:rPr>
              <w:t>11.1</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5"/>
              <w:ind w:left="119"/>
              <w:rPr>
                <w:sz w:val="21"/>
              </w:rPr>
            </w:pPr>
            <w:r>
              <w:rPr>
                <w:sz w:val="21"/>
              </w:rPr>
              <w:t>流量</w:t>
            </w:r>
            <w:r>
              <w:rPr>
                <w:spacing w:val="-3"/>
                <w:sz w:val="21"/>
              </w:rPr>
              <w:t>（</w:t>
            </w:r>
            <w:r>
              <w:rPr>
                <w:sz w:val="21"/>
              </w:rPr>
              <w:t>标</w:t>
            </w:r>
          </w:p>
          <w:p>
            <w:pPr>
              <w:pStyle w:val="9"/>
              <w:spacing w:before="43"/>
              <w:ind w:left="107"/>
              <w:rPr>
                <w:sz w:val="21"/>
              </w:rPr>
            </w:pPr>
            <w:r>
              <w:rPr>
                <w:spacing w:val="-1"/>
                <w:sz w:val="21"/>
              </w:rPr>
              <w:t>干</w:t>
            </w:r>
            <w:r>
              <w:rPr>
                <w:rFonts w:ascii="Times New Roman" w:eastAsia="Times New Roman"/>
                <w:spacing w:val="-1"/>
                <w:sz w:val="21"/>
              </w:rPr>
              <w:t>.m</w:t>
            </w:r>
            <w:r>
              <w:rPr>
                <w:rFonts w:ascii="Times New Roman" w:eastAsia="Times New Roman"/>
                <w:spacing w:val="-1"/>
                <w:sz w:val="21"/>
                <w:vertAlign w:val="superscript"/>
              </w:rPr>
              <w:t>3</w:t>
            </w:r>
            <w:r>
              <w:rPr>
                <w:rFonts w:ascii="Times New Roman" w:eastAsia="Times New Roman"/>
                <w:spacing w:val="-1"/>
                <w:sz w:val="21"/>
                <w:vertAlign w:val="baseline"/>
              </w:rPr>
              <w:t>/h</w:t>
            </w:r>
            <w:r>
              <w:rPr>
                <w:spacing w:val="-1"/>
                <w:sz w:val="21"/>
                <w:vertAlign w:val="baseline"/>
              </w:rPr>
              <w:t>）</w:t>
            </w:r>
          </w:p>
        </w:tc>
        <w:tc>
          <w:tcPr>
            <w:tcW w:w="2014" w:type="dxa"/>
            <w:gridSpan w:val="3"/>
          </w:tcPr>
          <w:p>
            <w:pPr>
              <w:pStyle w:val="9"/>
              <w:spacing w:before="192"/>
              <w:ind w:left="719" w:right="713"/>
              <w:jc w:val="center"/>
              <w:rPr>
                <w:rFonts w:ascii="Times New Roman"/>
                <w:sz w:val="21"/>
              </w:rPr>
            </w:pPr>
            <w:r>
              <w:rPr>
                <w:rFonts w:ascii="Times New Roman"/>
                <w:sz w:val="21"/>
              </w:rPr>
              <w:t>12934</w:t>
            </w:r>
          </w:p>
        </w:tc>
        <w:tc>
          <w:tcPr>
            <w:tcW w:w="2014" w:type="dxa"/>
            <w:gridSpan w:val="3"/>
          </w:tcPr>
          <w:p>
            <w:pPr>
              <w:pStyle w:val="9"/>
              <w:spacing w:before="192"/>
              <w:ind w:left="716" w:right="716"/>
              <w:jc w:val="center"/>
              <w:rPr>
                <w:rFonts w:ascii="Times New Roman"/>
                <w:sz w:val="21"/>
              </w:rPr>
            </w:pPr>
            <w:r>
              <w:rPr>
                <w:rFonts w:ascii="Times New Roman"/>
                <w:sz w:val="21"/>
              </w:rPr>
              <w:t>12902</w:t>
            </w:r>
          </w:p>
        </w:tc>
        <w:tc>
          <w:tcPr>
            <w:tcW w:w="2032" w:type="dxa"/>
            <w:gridSpan w:val="3"/>
          </w:tcPr>
          <w:p>
            <w:pPr>
              <w:pStyle w:val="9"/>
              <w:spacing w:before="192"/>
              <w:ind w:left="717" w:right="740"/>
              <w:jc w:val="center"/>
              <w:rPr>
                <w:rFonts w:ascii="Times New Roman"/>
                <w:sz w:val="21"/>
              </w:rPr>
            </w:pPr>
            <w:r>
              <w:rPr>
                <w:rFonts w:ascii="Times New Roman"/>
                <w:sz w:val="21"/>
              </w:rPr>
              <w:t>13262</w:t>
            </w:r>
          </w:p>
        </w:tc>
        <w:tc>
          <w:tcPr>
            <w:tcW w:w="1997" w:type="dxa"/>
            <w:gridSpan w:val="3"/>
          </w:tcPr>
          <w:p>
            <w:pPr>
              <w:pStyle w:val="9"/>
              <w:spacing w:before="192"/>
              <w:ind w:left="694" w:right="727"/>
              <w:jc w:val="center"/>
              <w:rPr>
                <w:rFonts w:ascii="Times New Roman"/>
                <w:sz w:val="21"/>
              </w:rPr>
            </w:pPr>
            <w:r>
              <w:rPr>
                <w:rFonts w:ascii="Times New Roman"/>
                <w:sz w:val="21"/>
              </w:rPr>
              <w:t>13033</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2"/>
              <w:ind w:left="87" w:right="78"/>
              <w:jc w:val="center"/>
              <w:rPr>
                <w:sz w:val="21"/>
              </w:rPr>
            </w:pPr>
            <w:r>
              <w:rPr>
                <w:sz w:val="21"/>
              </w:rPr>
              <w:t>含湿量</w:t>
            </w:r>
          </w:p>
          <w:p>
            <w:pPr>
              <w:pStyle w:val="9"/>
              <w:spacing w:before="55"/>
              <w:ind w:left="85" w:right="79"/>
              <w:jc w:val="center"/>
              <w:rPr>
                <w:rFonts w:ascii="Times New Roman"/>
                <w:sz w:val="21"/>
              </w:rPr>
            </w:pPr>
            <w:r>
              <w:rPr>
                <w:rFonts w:ascii="Times New Roman"/>
                <w:sz w:val="21"/>
              </w:rPr>
              <w:t>(%)</w:t>
            </w:r>
          </w:p>
        </w:tc>
        <w:tc>
          <w:tcPr>
            <w:tcW w:w="2014" w:type="dxa"/>
            <w:gridSpan w:val="3"/>
          </w:tcPr>
          <w:p>
            <w:pPr>
              <w:pStyle w:val="9"/>
              <w:spacing w:before="190"/>
              <w:ind w:left="719" w:right="713"/>
              <w:jc w:val="center"/>
              <w:rPr>
                <w:rFonts w:ascii="Times New Roman"/>
                <w:sz w:val="21"/>
              </w:rPr>
            </w:pPr>
            <w:r>
              <w:rPr>
                <w:rFonts w:ascii="Times New Roman"/>
                <w:sz w:val="21"/>
              </w:rPr>
              <w:t>1.4</w:t>
            </w:r>
          </w:p>
        </w:tc>
        <w:tc>
          <w:tcPr>
            <w:tcW w:w="2014" w:type="dxa"/>
            <w:gridSpan w:val="3"/>
          </w:tcPr>
          <w:p>
            <w:pPr>
              <w:pStyle w:val="9"/>
              <w:spacing w:before="190"/>
              <w:ind w:left="716" w:right="716"/>
              <w:jc w:val="center"/>
              <w:rPr>
                <w:rFonts w:ascii="Times New Roman"/>
                <w:sz w:val="21"/>
              </w:rPr>
            </w:pPr>
            <w:r>
              <w:rPr>
                <w:rFonts w:ascii="Times New Roman"/>
                <w:sz w:val="21"/>
              </w:rPr>
              <w:t>1.4</w:t>
            </w:r>
          </w:p>
        </w:tc>
        <w:tc>
          <w:tcPr>
            <w:tcW w:w="2032" w:type="dxa"/>
            <w:gridSpan w:val="3"/>
          </w:tcPr>
          <w:p>
            <w:pPr>
              <w:pStyle w:val="9"/>
              <w:spacing w:before="190"/>
              <w:ind w:left="717" w:right="740"/>
              <w:jc w:val="center"/>
              <w:rPr>
                <w:rFonts w:ascii="Times New Roman"/>
                <w:sz w:val="21"/>
              </w:rPr>
            </w:pPr>
            <w:r>
              <w:rPr>
                <w:rFonts w:ascii="Times New Roman"/>
                <w:sz w:val="21"/>
              </w:rPr>
              <w:t>1.5</w:t>
            </w:r>
          </w:p>
        </w:tc>
        <w:tc>
          <w:tcPr>
            <w:tcW w:w="1997" w:type="dxa"/>
            <w:gridSpan w:val="3"/>
          </w:tcPr>
          <w:p>
            <w:pPr>
              <w:pStyle w:val="9"/>
              <w:spacing w:before="190"/>
              <w:ind w:left="689" w:right="727"/>
              <w:jc w:val="center"/>
              <w:rPr>
                <w:rFonts w:ascii="Times New Roman"/>
                <w:sz w:val="21"/>
              </w:rPr>
            </w:pPr>
            <w:r>
              <w:rPr>
                <w:rFonts w:ascii="Times New Roman"/>
                <w:sz w:val="21"/>
              </w:rPr>
              <w:t>1.4</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2"/>
              <w:ind w:left="87" w:right="78"/>
              <w:jc w:val="center"/>
              <w:rPr>
                <w:sz w:val="21"/>
              </w:rPr>
            </w:pPr>
            <w:r>
              <w:rPr>
                <w:sz w:val="21"/>
              </w:rPr>
              <w:t>含氧量</w:t>
            </w:r>
          </w:p>
          <w:p>
            <w:pPr>
              <w:pStyle w:val="9"/>
              <w:spacing w:before="55"/>
              <w:ind w:left="85" w:right="79"/>
              <w:jc w:val="center"/>
              <w:rPr>
                <w:rFonts w:ascii="Times New Roman"/>
                <w:sz w:val="21"/>
              </w:rPr>
            </w:pPr>
            <w:r>
              <w:rPr>
                <w:rFonts w:ascii="Times New Roman"/>
                <w:sz w:val="21"/>
              </w:rPr>
              <w:t>(%)</w:t>
            </w:r>
          </w:p>
        </w:tc>
        <w:tc>
          <w:tcPr>
            <w:tcW w:w="2014" w:type="dxa"/>
            <w:gridSpan w:val="3"/>
          </w:tcPr>
          <w:p>
            <w:pPr>
              <w:pStyle w:val="9"/>
              <w:spacing w:before="190"/>
              <w:ind w:left="719" w:right="713"/>
              <w:jc w:val="center"/>
              <w:rPr>
                <w:rFonts w:ascii="Times New Roman"/>
                <w:sz w:val="21"/>
              </w:rPr>
            </w:pPr>
            <w:r>
              <w:rPr>
                <w:rFonts w:ascii="Times New Roman"/>
                <w:sz w:val="21"/>
              </w:rPr>
              <w:t>20.7</w:t>
            </w:r>
          </w:p>
        </w:tc>
        <w:tc>
          <w:tcPr>
            <w:tcW w:w="2014" w:type="dxa"/>
            <w:gridSpan w:val="3"/>
          </w:tcPr>
          <w:p>
            <w:pPr>
              <w:pStyle w:val="9"/>
              <w:spacing w:before="190"/>
              <w:ind w:left="716" w:right="716"/>
              <w:jc w:val="center"/>
              <w:rPr>
                <w:rFonts w:ascii="Times New Roman"/>
                <w:sz w:val="21"/>
              </w:rPr>
            </w:pPr>
            <w:r>
              <w:rPr>
                <w:rFonts w:ascii="Times New Roman"/>
                <w:sz w:val="21"/>
              </w:rPr>
              <w:t>20.7</w:t>
            </w:r>
          </w:p>
        </w:tc>
        <w:tc>
          <w:tcPr>
            <w:tcW w:w="2032" w:type="dxa"/>
            <w:gridSpan w:val="3"/>
          </w:tcPr>
          <w:p>
            <w:pPr>
              <w:pStyle w:val="9"/>
              <w:spacing w:before="190"/>
              <w:ind w:left="717" w:right="740"/>
              <w:jc w:val="center"/>
              <w:rPr>
                <w:rFonts w:ascii="Times New Roman"/>
                <w:sz w:val="21"/>
              </w:rPr>
            </w:pPr>
            <w:r>
              <w:rPr>
                <w:rFonts w:ascii="Times New Roman"/>
                <w:sz w:val="21"/>
              </w:rPr>
              <w:t>20.6</w:t>
            </w:r>
          </w:p>
        </w:tc>
        <w:tc>
          <w:tcPr>
            <w:tcW w:w="1997" w:type="dxa"/>
            <w:gridSpan w:val="3"/>
          </w:tcPr>
          <w:p>
            <w:pPr>
              <w:pStyle w:val="9"/>
              <w:spacing w:before="190"/>
              <w:ind w:left="689" w:right="727"/>
              <w:jc w:val="center"/>
              <w:rPr>
                <w:rFonts w:ascii="Times New Roman"/>
                <w:sz w:val="21"/>
              </w:rPr>
            </w:pPr>
            <w:r>
              <w:rPr>
                <w:rFonts w:ascii="Times New Roman"/>
                <w:sz w:val="21"/>
              </w:rPr>
              <w:t>20.7</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tcBorders>
              <w:top w:val="nil"/>
              <w:bottom w:val="nil"/>
            </w:tcBorders>
          </w:tcPr>
          <w:p>
            <w:pPr>
              <w:pStyle w:val="9"/>
              <w:rPr>
                <w:rFonts w:ascii="Times New Roman"/>
                <w:sz w:val="22"/>
              </w:rPr>
            </w:pPr>
          </w:p>
        </w:tc>
        <w:tc>
          <w:tcPr>
            <w:tcW w:w="1080" w:type="dxa"/>
            <w:gridSpan w:val="2"/>
          </w:tcPr>
          <w:p>
            <w:pPr>
              <w:pStyle w:val="9"/>
              <w:spacing w:before="22"/>
              <w:ind w:left="119"/>
              <w:rPr>
                <w:sz w:val="21"/>
              </w:rPr>
            </w:pPr>
            <w:r>
              <w:rPr>
                <w:sz w:val="21"/>
              </w:rPr>
              <w:t>烟气温度</w:t>
            </w:r>
          </w:p>
          <w:p>
            <w:pPr>
              <w:pStyle w:val="9"/>
              <w:spacing w:before="43"/>
              <w:ind w:left="220"/>
              <w:rPr>
                <w:sz w:val="21"/>
              </w:rPr>
            </w:pPr>
            <w:r>
              <w:rPr>
                <w:w w:val="110"/>
                <w:sz w:val="21"/>
              </w:rPr>
              <w:t>（</w:t>
            </w:r>
            <w:r>
              <w:rPr>
                <w:rFonts w:ascii="Times New Roman" w:hAnsi="Times New Roman" w:eastAsia="Times New Roman"/>
                <w:w w:val="110"/>
                <w:sz w:val="21"/>
              </w:rPr>
              <w:t>℃</w:t>
            </w:r>
            <w:r>
              <w:rPr>
                <w:w w:val="110"/>
                <w:sz w:val="21"/>
              </w:rPr>
              <w:t>）</w:t>
            </w:r>
          </w:p>
        </w:tc>
        <w:tc>
          <w:tcPr>
            <w:tcW w:w="2014" w:type="dxa"/>
            <w:gridSpan w:val="3"/>
          </w:tcPr>
          <w:p>
            <w:pPr>
              <w:pStyle w:val="9"/>
              <w:spacing w:before="190"/>
              <w:ind w:left="719" w:right="713"/>
              <w:jc w:val="center"/>
              <w:rPr>
                <w:rFonts w:ascii="Times New Roman"/>
                <w:sz w:val="21"/>
              </w:rPr>
            </w:pPr>
            <w:r>
              <w:rPr>
                <w:rFonts w:ascii="Times New Roman"/>
                <w:sz w:val="21"/>
              </w:rPr>
              <w:t>23.0</w:t>
            </w:r>
          </w:p>
        </w:tc>
        <w:tc>
          <w:tcPr>
            <w:tcW w:w="2014" w:type="dxa"/>
            <w:gridSpan w:val="3"/>
          </w:tcPr>
          <w:p>
            <w:pPr>
              <w:pStyle w:val="9"/>
              <w:spacing w:before="190"/>
              <w:ind w:left="716" w:right="716"/>
              <w:jc w:val="center"/>
              <w:rPr>
                <w:rFonts w:ascii="Times New Roman"/>
                <w:sz w:val="21"/>
              </w:rPr>
            </w:pPr>
            <w:r>
              <w:rPr>
                <w:rFonts w:ascii="Times New Roman"/>
                <w:sz w:val="21"/>
              </w:rPr>
              <w:t>23.6</w:t>
            </w:r>
          </w:p>
        </w:tc>
        <w:tc>
          <w:tcPr>
            <w:tcW w:w="2032" w:type="dxa"/>
            <w:gridSpan w:val="3"/>
          </w:tcPr>
          <w:p>
            <w:pPr>
              <w:pStyle w:val="9"/>
              <w:spacing w:before="190"/>
              <w:ind w:left="717" w:right="740"/>
              <w:jc w:val="center"/>
              <w:rPr>
                <w:rFonts w:ascii="Times New Roman"/>
                <w:sz w:val="21"/>
              </w:rPr>
            </w:pPr>
            <w:r>
              <w:rPr>
                <w:rFonts w:ascii="Times New Roman"/>
                <w:sz w:val="21"/>
              </w:rPr>
              <w:t>23.1</w:t>
            </w:r>
          </w:p>
        </w:tc>
        <w:tc>
          <w:tcPr>
            <w:tcW w:w="1997" w:type="dxa"/>
            <w:gridSpan w:val="3"/>
          </w:tcPr>
          <w:p>
            <w:pPr>
              <w:pStyle w:val="9"/>
              <w:spacing w:before="190"/>
              <w:ind w:left="689" w:right="727"/>
              <w:jc w:val="center"/>
              <w:rPr>
                <w:rFonts w:ascii="Times New Roman"/>
                <w:sz w:val="21"/>
              </w:rPr>
            </w:pPr>
            <w:r>
              <w:rPr>
                <w:rFonts w:ascii="Times New Roman"/>
                <w:sz w:val="21"/>
              </w:rPr>
              <w:t>23.2</w:t>
            </w:r>
          </w:p>
        </w:tc>
        <w:tc>
          <w:tcPr>
            <w:tcW w:w="17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8" w:hRule="atLeast"/>
        </w:trPr>
        <w:tc>
          <w:tcPr>
            <w:tcW w:w="9424" w:type="dxa"/>
            <w:gridSpan w:val="16"/>
            <w:tcBorders>
              <w:top w:val="nil"/>
              <w:bottom w:val="nil"/>
            </w:tcBorders>
          </w:tcPr>
          <w:p>
            <w:pPr>
              <w:pStyle w:val="9"/>
              <w:spacing w:before="79" w:line="364" w:lineRule="auto"/>
              <w:ind w:left="107" w:right="-15" w:firstLine="480"/>
              <w:jc w:val="both"/>
              <w:rPr>
                <w:sz w:val="24"/>
              </w:rPr>
            </w:pPr>
            <w:r>
              <w:rPr>
                <w:sz w:val="24"/>
              </w:rPr>
              <w:t>由监测结果表明，本项目天然气燃烧废气中颗粒物、二氧化硫及氮氧化物排放速率</w:t>
            </w:r>
            <w:r>
              <w:rPr>
                <w:spacing w:val="-6"/>
                <w:sz w:val="24"/>
              </w:rPr>
              <w:t>及浓度符合广东省《大气污染物排放限值》</w:t>
            </w:r>
            <w:r>
              <w:rPr>
                <w:sz w:val="24"/>
              </w:rPr>
              <w:t>（</w:t>
            </w:r>
            <w:r>
              <w:rPr>
                <w:rFonts w:ascii="Times New Roman" w:hAnsi="Times New Roman" w:eastAsia="Times New Roman"/>
                <w:sz w:val="24"/>
              </w:rPr>
              <w:t>DB44/27—2001</w:t>
            </w:r>
            <w:r>
              <w:rPr>
                <w:sz w:val="24"/>
              </w:rPr>
              <w:t>）第二时段二级排放标准限</w:t>
            </w:r>
            <w:r>
              <w:rPr>
                <w:spacing w:val="-21"/>
                <w:sz w:val="24"/>
              </w:rPr>
              <w:t>值要求</w:t>
            </w:r>
            <w:r>
              <w:rPr>
                <w:sz w:val="24"/>
              </w:rPr>
              <w:t>（</w:t>
            </w:r>
            <w:r>
              <w:rPr>
                <w:spacing w:val="-7"/>
                <w:sz w:val="24"/>
              </w:rPr>
              <w:t>最高允许排放速率：颗粒物≤</w:t>
            </w:r>
            <w:r>
              <w:rPr>
                <w:rFonts w:ascii="Times New Roman" w:hAnsi="Times New Roman" w:eastAsia="Times New Roman"/>
                <w:sz w:val="24"/>
              </w:rPr>
              <w:t>4.8kg/h</w:t>
            </w:r>
            <w:r>
              <w:rPr>
                <w:spacing w:val="-12"/>
                <w:sz w:val="24"/>
              </w:rPr>
              <w:t>、二氧化硫≤</w:t>
            </w:r>
            <w:r>
              <w:rPr>
                <w:rFonts w:ascii="Times New Roman" w:hAnsi="Times New Roman" w:eastAsia="Times New Roman"/>
                <w:sz w:val="24"/>
              </w:rPr>
              <w:t>3.6kg/h</w:t>
            </w:r>
            <w:r>
              <w:rPr>
                <w:spacing w:val="-12"/>
                <w:sz w:val="24"/>
              </w:rPr>
              <w:t>、氮氧化物≤</w:t>
            </w:r>
            <w:r>
              <w:rPr>
                <w:rFonts w:ascii="Times New Roman" w:hAnsi="Times New Roman" w:eastAsia="Times New Roman"/>
                <w:spacing w:val="-8"/>
                <w:sz w:val="24"/>
              </w:rPr>
              <w:t>1.0kg/h</w:t>
            </w:r>
            <w:r>
              <w:rPr>
                <w:spacing w:val="-8"/>
                <w:sz w:val="24"/>
              </w:rPr>
              <w:t>）</w:t>
            </w:r>
            <w:r>
              <w:rPr>
                <w:sz w:val="24"/>
              </w:rPr>
              <w:t>。</w:t>
            </w:r>
          </w:p>
          <w:p>
            <w:pPr>
              <w:pStyle w:val="9"/>
              <w:spacing w:before="2"/>
              <w:ind w:left="587"/>
              <w:rPr>
                <w:sz w:val="24"/>
              </w:rPr>
            </w:pPr>
            <w:r>
              <w:rPr>
                <w:rFonts w:ascii="Times New Roman" w:eastAsia="Times New Roman"/>
                <w:sz w:val="24"/>
              </w:rPr>
              <w:t>3</w:t>
            </w:r>
            <w:r>
              <w:rPr>
                <w:sz w:val="24"/>
              </w:rPr>
              <w:t>、排放总量分析</w:t>
            </w:r>
          </w:p>
          <w:p>
            <w:pPr>
              <w:pStyle w:val="9"/>
              <w:spacing w:before="160" w:line="364" w:lineRule="auto"/>
              <w:ind w:left="107" w:right="182" w:firstLine="480"/>
              <w:rPr>
                <w:sz w:val="24"/>
              </w:rPr>
            </w:pPr>
            <w:r>
              <w:rPr>
                <w:spacing w:val="-1"/>
                <w:sz w:val="24"/>
              </w:rPr>
              <w:t xml:space="preserve">本项目的环评报告表中未设置废气总量控制指标。根据监测结果及实际产能情况， </w:t>
            </w:r>
            <w:r>
              <w:rPr>
                <w:spacing w:val="-5"/>
                <w:sz w:val="24"/>
              </w:rPr>
              <w:t xml:space="preserve">本项目冷暖设备生产线年运行 </w:t>
            </w:r>
            <w:r>
              <w:rPr>
                <w:rFonts w:ascii="Times New Roman" w:eastAsia="Times New Roman"/>
                <w:sz w:val="24"/>
              </w:rPr>
              <w:t xml:space="preserve">280 </w:t>
            </w:r>
            <w:r>
              <w:rPr>
                <w:spacing w:val="-4"/>
                <w:sz w:val="24"/>
              </w:rPr>
              <w:t xml:space="preserve">天，天然气废气每天燃烧合计不超过 </w:t>
            </w:r>
            <w:r>
              <w:rPr>
                <w:rFonts w:ascii="Times New Roman" w:eastAsia="Times New Roman"/>
                <w:sz w:val="24"/>
              </w:rPr>
              <w:t xml:space="preserve">3 </w:t>
            </w:r>
            <w:r>
              <w:rPr>
                <w:spacing w:val="-3"/>
                <w:sz w:val="24"/>
              </w:rPr>
              <w:t>小时计，以每</w:t>
            </w:r>
          </w:p>
          <w:p>
            <w:pPr>
              <w:pStyle w:val="9"/>
              <w:spacing w:before="1" w:line="364" w:lineRule="auto"/>
              <w:ind w:left="107" w:right="115"/>
              <w:rPr>
                <w:rFonts w:ascii="Times New Roman" w:eastAsia="Times New Roman"/>
                <w:sz w:val="24"/>
              </w:rPr>
            </w:pPr>
            <w:r>
              <w:rPr>
                <w:sz w:val="24"/>
              </w:rPr>
              <w:t xml:space="preserve">天燃烧 </w:t>
            </w:r>
            <w:r>
              <w:rPr>
                <w:rFonts w:ascii="Times New Roman" w:eastAsia="Times New Roman"/>
                <w:sz w:val="24"/>
              </w:rPr>
              <w:t xml:space="preserve">3 </w:t>
            </w:r>
            <w:r>
              <w:rPr>
                <w:sz w:val="24"/>
              </w:rPr>
              <w:t xml:space="preserve">小时计算，低于检出限的污染物排放浓度以检出限计，污染物年排放总量为： 颗粒物 </w:t>
            </w:r>
            <w:r>
              <w:rPr>
                <w:rFonts w:ascii="Times New Roman" w:eastAsia="Times New Roman"/>
                <w:sz w:val="24"/>
              </w:rPr>
              <w:t>0.015t/a</w:t>
            </w:r>
            <w:r>
              <w:rPr>
                <w:sz w:val="24"/>
              </w:rPr>
              <w:t xml:space="preserve">、二氧化硫 </w:t>
            </w:r>
            <w:r>
              <w:rPr>
                <w:rFonts w:ascii="Times New Roman" w:eastAsia="Times New Roman"/>
                <w:sz w:val="24"/>
              </w:rPr>
              <w:t>0.016t/a</w:t>
            </w:r>
            <w:r>
              <w:rPr>
                <w:sz w:val="24"/>
              </w:rPr>
              <w:t xml:space="preserve">、氮氧化物 </w:t>
            </w:r>
            <w:r>
              <w:rPr>
                <w:rFonts w:ascii="Times New Roman" w:eastAsia="Times New Roman"/>
                <w:sz w:val="24"/>
              </w:rPr>
              <w:t>0.016t/a.</w:t>
            </w:r>
          </w:p>
          <w:p>
            <w:pPr>
              <w:pStyle w:val="9"/>
              <w:spacing w:before="2" w:line="364" w:lineRule="auto"/>
              <w:ind w:left="107" w:right="184" w:firstLine="480"/>
              <w:rPr>
                <w:sz w:val="24"/>
              </w:rPr>
            </w:pPr>
            <w:r>
              <w:rPr>
                <w:sz w:val="24"/>
              </w:rPr>
              <w:t>项目产生的废水主要为生活污水和厨房废水，经三级化粪池和隔油池处理后回用于厂区附近农作物的灌溉，不外排入水体，废水不设总量控制指标。</w:t>
            </w:r>
          </w:p>
          <w:p>
            <w:pPr>
              <w:pStyle w:val="9"/>
              <w:tabs>
                <w:tab w:val="left" w:pos="3535"/>
              </w:tabs>
              <w:spacing w:before="1"/>
              <w:ind w:left="2493"/>
              <w:rPr>
                <w:b/>
                <w:sz w:val="24"/>
              </w:rPr>
            </w:pPr>
            <w:r>
              <w:rPr>
                <w:b/>
                <w:sz w:val="24"/>
              </w:rPr>
              <w:t>表</w:t>
            </w:r>
            <w:r>
              <w:rPr>
                <w:b/>
                <w:spacing w:val="-60"/>
                <w:sz w:val="24"/>
              </w:rPr>
              <w:t xml:space="preserve"> </w:t>
            </w:r>
            <w:r>
              <w:rPr>
                <w:rFonts w:ascii="Times New Roman" w:eastAsia="Times New Roman"/>
                <w:b/>
                <w:sz w:val="24"/>
              </w:rPr>
              <w:t>7.2-7</w:t>
            </w:r>
            <w:r>
              <w:rPr>
                <w:rFonts w:ascii="Times New Roman" w:eastAsia="Times New Roman"/>
                <w:b/>
                <w:sz w:val="24"/>
              </w:rPr>
              <w:tab/>
            </w:r>
            <w:r>
              <w:rPr>
                <w:b/>
                <w:sz w:val="24"/>
              </w:rPr>
              <w:t>有组织废气监测数据计算汇总表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2" w:type="dxa"/>
            <w:gridSpan w:val="2"/>
            <w:vMerge w:val="restart"/>
            <w:tcBorders>
              <w:top w:val="nil"/>
            </w:tcBorders>
          </w:tcPr>
          <w:p>
            <w:pPr>
              <w:pStyle w:val="9"/>
              <w:rPr>
                <w:rFonts w:ascii="Times New Roman"/>
                <w:sz w:val="22"/>
              </w:rPr>
            </w:pPr>
          </w:p>
        </w:tc>
        <w:tc>
          <w:tcPr>
            <w:tcW w:w="1898" w:type="dxa"/>
            <w:gridSpan w:val="3"/>
          </w:tcPr>
          <w:p>
            <w:pPr>
              <w:pStyle w:val="9"/>
              <w:spacing w:before="22"/>
              <w:ind w:left="527"/>
              <w:rPr>
                <w:sz w:val="21"/>
              </w:rPr>
            </w:pPr>
            <w:r>
              <w:rPr>
                <w:sz w:val="21"/>
              </w:rPr>
              <w:t>监测点位</w:t>
            </w:r>
          </w:p>
        </w:tc>
        <w:tc>
          <w:tcPr>
            <w:tcW w:w="1387" w:type="dxa"/>
            <w:gridSpan w:val="2"/>
          </w:tcPr>
          <w:p>
            <w:pPr>
              <w:pStyle w:val="9"/>
              <w:spacing w:before="22"/>
              <w:ind w:left="372"/>
              <w:rPr>
                <w:sz w:val="21"/>
              </w:rPr>
            </w:pPr>
            <w:r>
              <w:rPr>
                <w:sz w:val="21"/>
              </w:rPr>
              <w:t>污染物</w:t>
            </w:r>
          </w:p>
        </w:tc>
        <w:tc>
          <w:tcPr>
            <w:tcW w:w="1849" w:type="dxa"/>
            <w:gridSpan w:val="3"/>
          </w:tcPr>
          <w:p>
            <w:pPr>
              <w:pStyle w:val="9"/>
              <w:spacing w:before="22"/>
              <w:ind w:left="166"/>
              <w:rPr>
                <w:rFonts w:ascii="Times New Roman" w:hAnsi="Times New Roman" w:eastAsia="Times New Roman"/>
                <w:sz w:val="21"/>
              </w:rPr>
            </w:pPr>
            <w:r>
              <w:rPr>
                <w:sz w:val="21"/>
              </w:rPr>
              <w:t xml:space="preserve">排放浓度 </w:t>
            </w:r>
            <w:r>
              <w:rPr>
                <w:rFonts w:ascii="Times New Roman" w:hAnsi="Times New Roman" w:eastAsia="Times New Roman"/>
                <w:sz w:val="21"/>
              </w:rPr>
              <w:t>mg/m³</w:t>
            </w:r>
          </w:p>
        </w:tc>
        <w:tc>
          <w:tcPr>
            <w:tcW w:w="1687" w:type="dxa"/>
            <w:gridSpan w:val="2"/>
          </w:tcPr>
          <w:p>
            <w:pPr>
              <w:pStyle w:val="9"/>
              <w:spacing w:before="22"/>
              <w:ind w:left="180"/>
              <w:rPr>
                <w:rFonts w:ascii="Times New Roman" w:eastAsia="Times New Roman"/>
                <w:sz w:val="21"/>
              </w:rPr>
            </w:pPr>
            <w:r>
              <w:rPr>
                <w:sz w:val="21"/>
              </w:rPr>
              <w:t xml:space="preserve">排放速率 </w:t>
            </w:r>
            <w:r>
              <w:rPr>
                <w:rFonts w:ascii="Times New Roman" w:eastAsia="Times New Roman"/>
                <w:sz w:val="21"/>
              </w:rPr>
              <w:t>kg/h</w:t>
            </w:r>
          </w:p>
        </w:tc>
        <w:tc>
          <w:tcPr>
            <w:tcW w:w="1734" w:type="dxa"/>
            <w:gridSpan w:val="2"/>
          </w:tcPr>
          <w:p>
            <w:pPr>
              <w:pStyle w:val="9"/>
              <w:spacing w:before="22"/>
              <w:ind w:left="387"/>
              <w:rPr>
                <w:rFonts w:ascii="Times New Roman" w:eastAsia="Times New Roman"/>
                <w:sz w:val="21"/>
              </w:rPr>
            </w:pPr>
            <w:r>
              <w:rPr>
                <w:sz w:val="21"/>
              </w:rPr>
              <w:t xml:space="preserve">排放量 </w:t>
            </w:r>
            <w:r>
              <w:rPr>
                <w:rFonts w:ascii="Times New Roman" w:eastAsia="Times New Roman"/>
                <w:sz w:val="21"/>
              </w:rPr>
              <w:t>t/a</w:t>
            </w:r>
          </w:p>
        </w:tc>
        <w:tc>
          <w:tcPr>
            <w:tcW w:w="437" w:type="dxa"/>
            <w:gridSpan w:val="2"/>
            <w:vMerge w:val="restart"/>
            <w:tcBorders>
              <w:top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432" w:type="dxa"/>
            <w:gridSpan w:val="2"/>
            <w:vMerge w:val="continue"/>
            <w:tcBorders>
              <w:top w:val="nil"/>
            </w:tcBorders>
          </w:tcPr>
          <w:p>
            <w:pPr>
              <w:rPr>
                <w:sz w:val="2"/>
                <w:szCs w:val="2"/>
              </w:rPr>
            </w:pPr>
          </w:p>
        </w:tc>
        <w:tc>
          <w:tcPr>
            <w:tcW w:w="1898" w:type="dxa"/>
            <w:gridSpan w:val="3"/>
            <w:vMerge w:val="restart"/>
            <w:tcBorders>
              <w:bottom w:val="single" w:color="000000" w:sz="8" w:space="0"/>
            </w:tcBorders>
          </w:tcPr>
          <w:p>
            <w:pPr>
              <w:pStyle w:val="9"/>
              <w:spacing w:before="12"/>
              <w:rPr>
                <w:b/>
                <w:sz w:val="21"/>
              </w:rPr>
            </w:pPr>
          </w:p>
          <w:p>
            <w:pPr>
              <w:pStyle w:val="9"/>
              <w:ind w:left="89" w:right="79"/>
              <w:jc w:val="center"/>
              <w:rPr>
                <w:sz w:val="21"/>
              </w:rPr>
            </w:pPr>
            <w:r>
              <w:rPr>
                <w:sz w:val="21"/>
              </w:rPr>
              <w:t>天然气废气排气筒</w:t>
            </w:r>
          </w:p>
          <w:p>
            <w:pPr>
              <w:pStyle w:val="9"/>
              <w:spacing w:before="55"/>
              <w:ind w:left="87" w:right="79"/>
              <w:jc w:val="center"/>
              <w:rPr>
                <w:rFonts w:ascii="Times New Roman"/>
                <w:sz w:val="21"/>
              </w:rPr>
            </w:pPr>
            <w:r>
              <w:rPr>
                <w:rFonts w:ascii="Times New Roman"/>
                <w:sz w:val="21"/>
              </w:rPr>
              <w:t>G5</w:t>
            </w:r>
          </w:p>
        </w:tc>
        <w:tc>
          <w:tcPr>
            <w:tcW w:w="1387" w:type="dxa"/>
            <w:gridSpan w:val="2"/>
          </w:tcPr>
          <w:p>
            <w:pPr>
              <w:pStyle w:val="9"/>
              <w:spacing w:before="25" w:line="264" w:lineRule="exact"/>
              <w:ind w:left="372"/>
              <w:rPr>
                <w:sz w:val="21"/>
              </w:rPr>
            </w:pPr>
            <w:r>
              <w:rPr>
                <w:sz w:val="21"/>
              </w:rPr>
              <w:t>颗粒物</w:t>
            </w:r>
          </w:p>
        </w:tc>
        <w:tc>
          <w:tcPr>
            <w:tcW w:w="1849" w:type="dxa"/>
            <w:gridSpan w:val="3"/>
          </w:tcPr>
          <w:p>
            <w:pPr>
              <w:pStyle w:val="9"/>
              <w:spacing w:before="36"/>
              <w:ind w:left="765" w:right="771"/>
              <w:jc w:val="center"/>
              <w:rPr>
                <w:rFonts w:ascii="Times New Roman"/>
                <w:sz w:val="21"/>
              </w:rPr>
            </w:pPr>
            <w:r>
              <w:rPr>
                <w:rFonts w:ascii="Times New Roman"/>
                <w:sz w:val="21"/>
              </w:rPr>
              <w:t>2.5</w:t>
            </w:r>
          </w:p>
        </w:tc>
        <w:tc>
          <w:tcPr>
            <w:tcW w:w="1687" w:type="dxa"/>
            <w:gridSpan w:val="2"/>
          </w:tcPr>
          <w:p>
            <w:pPr>
              <w:pStyle w:val="9"/>
              <w:spacing w:before="36"/>
              <w:ind w:left="581" w:right="578"/>
              <w:jc w:val="center"/>
              <w:rPr>
                <w:rFonts w:ascii="Times New Roman"/>
                <w:sz w:val="21"/>
              </w:rPr>
            </w:pPr>
            <w:r>
              <w:rPr>
                <w:rFonts w:ascii="Times New Roman"/>
                <w:sz w:val="21"/>
              </w:rPr>
              <w:t>0.015</w:t>
            </w:r>
          </w:p>
        </w:tc>
        <w:tc>
          <w:tcPr>
            <w:tcW w:w="1734" w:type="dxa"/>
            <w:gridSpan w:val="2"/>
          </w:tcPr>
          <w:p>
            <w:pPr>
              <w:pStyle w:val="9"/>
              <w:spacing w:before="36"/>
              <w:ind w:left="606" w:right="605"/>
              <w:jc w:val="center"/>
              <w:rPr>
                <w:rFonts w:ascii="Times New Roman"/>
                <w:sz w:val="21"/>
              </w:rPr>
            </w:pPr>
            <w:r>
              <w:rPr>
                <w:rFonts w:ascii="Times New Roman"/>
                <w:sz w:val="21"/>
              </w:rPr>
              <w:t>0.016</w:t>
            </w:r>
          </w:p>
        </w:tc>
        <w:tc>
          <w:tcPr>
            <w:tcW w:w="43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32" w:type="dxa"/>
            <w:gridSpan w:val="2"/>
            <w:vMerge w:val="continue"/>
            <w:tcBorders>
              <w:top w:val="nil"/>
            </w:tcBorders>
          </w:tcPr>
          <w:p>
            <w:pPr>
              <w:rPr>
                <w:sz w:val="2"/>
                <w:szCs w:val="2"/>
              </w:rPr>
            </w:pPr>
          </w:p>
        </w:tc>
        <w:tc>
          <w:tcPr>
            <w:tcW w:w="1898" w:type="dxa"/>
            <w:gridSpan w:val="3"/>
            <w:vMerge w:val="continue"/>
            <w:tcBorders>
              <w:top w:val="nil"/>
              <w:bottom w:val="single" w:color="000000" w:sz="8" w:space="0"/>
            </w:tcBorders>
          </w:tcPr>
          <w:p>
            <w:pPr>
              <w:rPr>
                <w:sz w:val="2"/>
                <w:szCs w:val="2"/>
              </w:rPr>
            </w:pPr>
          </w:p>
        </w:tc>
        <w:tc>
          <w:tcPr>
            <w:tcW w:w="1387" w:type="dxa"/>
            <w:gridSpan w:val="2"/>
          </w:tcPr>
          <w:p>
            <w:pPr>
              <w:pStyle w:val="9"/>
              <w:spacing w:before="17" w:line="264" w:lineRule="exact"/>
              <w:ind w:left="269"/>
              <w:rPr>
                <w:sz w:val="21"/>
              </w:rPr>
            </w:pPr>
            <w:r>
              <w:rPr>
                <w:sz w:val="21"/>
              </w:rPr>
              <w:t>二氧化硫</w:t>
            </w:r>
          </w:p>
        </w:tc>
        <w:tc>
          <w:tcPr>
            <w:tcW w:w="1849" w:type="dxa"/>
            <w:gridSpan w:val="3"/>
          </w:tcPr>
          <w:p>
            <w:pPr>
              <w:pStyle w:val="9"/>
              <w:spacing w:before="29"/>
              <w:ind w:right="6"/>
              <w:jc w:val="center"/>
              <w:rPr>
                <w:rFonts w:ascii="Times New Roman"/>
                <w:sz w:val="21"/>
              </w:rPr>
            </w:pPr>
            <w:r>
              <w:rPr>
                <w:rFonts w:ascii="Times New Roman"/>
                <w:w w:val="100"/>
                <w:sz w:val="21"/>
              </w:rPr>
              <w:t>3</w:t>
            </w:r>
          </w:p>
        </w:tc>
        <w:tc>
          <w:tcPr>
            <w:tcW w:w="1687" w:type="dxa"/>
            <w:gridSpan w:val="2"/>
          </w:tcPr>
          <w:p>
            <w:pPr>
              <w:pStyle w:val="9"/>
              <w:spacing w:before="29"/>
              <w:ind w:left="579" w:right="580"/>
              <w:jc w:val="center"/>
              <w:rPr>
                <w:rFonts w:ascii="Times New Roman"/>
                <w:sz w:val="21"/>
              </w:rPr>
            </w:pPr>
            <w:r>
              <w:rPr>
                <w:rFonts w:ascii="Times New Roman"/>
                <w:sz w:val="21"/>
              </w:rPr>
              <w:t>0.018</w:t>
            </w:r>
          </w:p>
        </w:tc>
        <w:tc>
          <w:tcPr>
            <w:tcW w:w="1734" w:type="dxa"/>
            <w:gridSpan w:val="2"/>
          </w:tcPr>
          <w:p>
            <w:pPr>
              <w:pStyle w:val="9"/>
              <w:spacing w:before="29"/>
              <w:ind w:left="606" w:right="605"/>
              <w:jc w:val="center"/>
              <w:rPr>
                <w:rFonts w:ascii="Times New Roman"/>
                <w:sz w:val="21"/>
              </w:rPr>
            </w:pPr>
            <w:r>
              <w:rPr>
                <w:rFonts w:ascii="Times New Roman"/>
                <w:sz w:val="21"/>
              </w:rPr>
              <w:t>0.020</w:t>
            </w:r>
          </w:p>
        </w:tc>
        <w:tc>
          <w:tcPr>
            <w:tcW w:w="43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432" w:type="dxa"/>
            <w:gridSpan w:val="2"/>
            <w:vMerge w:val="continue"/>
            <w:tcBorders>
              <w:top w:val="nil"/>
            </w:tcBorders>
          </w:tcPr>
          <w:p>
            <w:pPr>
              <w:rPr>
                <w:sz w:val="2"/>
                <w:szCs w:val="2"/>
              </w:rPr>
            </w:pPr>
          </w:p>
        </w:tc>
        <w:tc>
          <w:tcPr>
            <w:tcW w:w="1898" w:type="dxa"/>
            <w:gridSpan w:val="3"/>
            <w:vMerge w:val="continue"/>
            <w:tcBorders>
              <w:top w:val="nil"/>
              <w:bottom w:val="single" w:color="000000" w:sz="8" w:space="0"/>
            </w:tcBorders>
          </w:tcPr>
          <w:p>
            <w:pPr>
              <w:rPr>
                <w:sz w:val="2"/>
                <w:szCs w:val="2"/>
              </w:rPr>
            </w:pPr>
          </w:p>
        </w:tc>
        <w:tc>
          <w:tcPr>
            <w:tcW w:w="1387" w:type="dxa"/>
            <w:gridSpan w:val="2"/>
            <w:tcBorders>
              <w:bottom w:val="single" w:color="000000" w:sz="8" w:space="0"/>
            </w:tcBorders>
          </w:tcPr>
          <w:p>
            <w:pPr>
              <w:pStyle w:val="9"/>
              <w:spacing w:before="108"/>
              <w:ind w:left="269"/>
              <w:rPr>
                <w:sz w:val="21"/>
              </w:rPr>
            </w:pPr>
            <w:r>
              <w:rPr>
                <w:sz w:val="21"/>
              </w:rPr>
              <w:t>氮氧化物</w:t>
            </w:r>
          </w:p>
        </w:tc>
        <w:tc>
          <w:tcPr>
            <w:tcW w:w="1849" w:type="dxa"/>
            <w:gridSpan w:val="3"/>
            <w:tcBorders>
              <w:bottom w:val="single" w:color="000000" w:sz="8" w:space="0"/>
            </w:tcBorders>
          </w:tcPr>
          <w:p>
            <w:pPr>
              <w:pStyle w:val="9"/>
              <w:spacing w:before="120"/>
              <w:ind w:right="6"/>
              <w:jc w:val="center"/>
              <w:rPr>
                <w:rFonts w:ascii="Times New Roman"/>
                <w:sz w:val="21"/>
              </w:rPr>
            </w:pPr>
            <w:r>
              <w:rPr>
                <w:rFonts w:ascii="Times New Roman"/>
                <w:w w:val="100"/>
                <w:sz w:val="21"/>
              </w:rPr>
              <w:t>3</w:t>
            </w:r>
          </w:p>
        </w:tc>
        <w:tc>
          <w:tcPr>
            <w:tcW w:w="1687" w:type="dxa"/>
            <w:gridSpan w:val="2"/>
            <w:tcBorders>
              <w:bottom w:val="single" w:color="000000" w:sz="8" w:space="0"/>
            </w:tcBorders>
          </w:tcPr>
          <w:p>
            <w:pPr>
              <w:pStyle w:val="9"/>
              <w:spacing w:before="120"/>
              <w:ind w:left="579" w:right="580"/>
              <w:jc w:val="center"/>
              <w:rPr>
                <w:rFonts w:ascii="Times New Roman"/>
                <w:sz w:val="21"/>
              </w:rPr>
            </w:pPr>
            <w:r>
              <w:rPr>
                <w:rFonts w:ascii="Times New Roman"/>
                <w:sz w:val="21"/>
              </w:rPr>
              <w:t>0.018</w:t>
            </w:r>
          </w:p>
        </w:tc>
        <w:tc>
          <w:tcPr>
            <w:tcW w:w="1734" w:type="dxa"/>
            <w:gridSpan w:val="2"/>
            <w:tcBorders>
              <w:bottom w:val="single" w:color="000000" w:sz="8" w:space="0"/>
            </w:tcBorders>
          </w:tcPr>
          <w:p>
            <w:pPr>
              <w:pStyle w:val="9"/>
              <w:spacing w:before="120"/>
              <w:ind w:left="606" w:right="605"/>
              <w:jc w:val="center"/>
              <w:rPr>
                <w:rFonts w:ascii="Times New Roman"/>
                <w:sz w:val="21"/>
              </w:rPr>
            </w:pPr>
            <w:r>
              <w:rPr>
                <w:rFonts w:ascii="Times New Roman"/>
                <w:sz w:val="21"/>
              </w:rPr>
              <w:t>0.020</w:t>
            </w:r>
          </w:p>
        </w:tc>
        <w:tc>
          <w:tcPr>
            <w:tcW w:w="437" w:type="dxa"/>
            <w:gridSpan w:val="2"/>
            <w:vMerge w:val="continue"/>
            <w:tcBorders>
              <w:top w:val="nil"/>
            </w:tcBorders>
          </w:tcPr>
          <w:p>
            <w:pPr>
              <w:rPr>
                <w:sz w:val="2"/>
                <w:szCs w:val="2"/>
              </w:rPr>
            </w:pPr>
          </w:p>
        </w:tc>
      </w:tr>
    </w:tbl>
    <w:p>
      <w:pPr>
        <w:spacing w:after="0"/>
        <w:rPr>
          <w:sz w:val="2"/>
          <w:szCs w:val="2"/>
        </w:rPr>
        <w:sectPr>
          <w:pgSz w:w="11910" w:h="16840"/>
          <w:pgMar w:top="1400" w:right="1120" w:bottom="1100" w:left="1140" w:header="0" w:footer="909" w:gutter="0"/>
        </w:sect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1897"/>
        <w:gridCol w:w="1385"/>
        <w:gridCol w:w="1844"/>
        <w:gridCol w:w="1700"/>
        <w:gridCol w:w="1716"/>
        <w:gridCol w:w="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2" w:type="dxa"/>
            <w:vMerge w:val="restart"/>
            <w:tcBorders>
              <w:bottom w:val="nil"/>
            </w:tcBorders>
          </w:tcPr>
          <w:p>
            <w:pPr>
              <w:pStyle w:val="9"/>
              <w:rPr>
                <w:rFonts w:ascii="Times New Roman"/>
                <w:sz w:val="20"/>
              </w:rPr>
            </w:pPr>
          </w:p>
        </w:tc>
        <w:tc>
          <w:tcPr>
            <w:tcW w:w="1897" w:type="dxa"/>
            <w:vMerge w:val="restart"/>
            <w:tcBorders>
              <w:top w:val="single" w:color="000000" w:sz="8" w:space="0"/>
            </w:tcBorders>
          </w:tcPr>
          <w:p>
            <w:pPr>
              <w:pStyle w:val="9"/>
              <w:spacing w:before="4"/>
              <w:rPr>
                <w:b/>
                <w:sz w:val="20"/>
              </w:rPr>
            </w:pPr>
          </w:p>
          <w:p>
            <w:pPr>
              <w:pStyle w:val="9"/>
              <w:ind w:left="89" w:right="78"/>
              <w:jc w:val="center"/>
              <w:rPr>
                <w:sz w:val="21"/>
              </w:rPr>
            </w:pPr>
            <w:r>
              <w:rPr>
                <w:sz w:val="21"/>
              </w:rPr>
              <w:t>天然气废气排气筒</w:t>
            </w:r>
          </w:p>
          <w:p>
            <w:pPr>
              <w:pStyle w:val="9"/>
              <w:spacing w:before="54"/>
              <w:ind w:left="87" w:right="78"/>
              <w:jc w:val="center"/>
              <w:rPr>
                <w:rFonts w:ascii="Times New Roman"/>
                <w:sz w:val="21"/>
              </w:rPr>
            </w:pPr>
            <w:r>
              <w:rPr>
                <w:rFonts w:ascii="Times New Roman"/>
                <w:sz w:val="21"/>
              </w:rPr>
              <w:t>G6</w:t>
            </w:r>
          </w:p>
        </w:tc>
        <w:tc>
          <w:tcPr>
            <w:tcW w:w="1385" w:type="dxa"/>
            <w:tcBorders>
              <w:top w:val="single" w:color="000000" w:sz="8" w:space="0"/>
            </w:tcBorders>
          </w:tcPr>
          <w:p>
            <w:pPr>
              <w:pStyle w:val="9"/>
              <w:spacing w:before="47"/>
              <w:ind w:left="249" w:right="243"/>
              <w:jc w:val="center"/>
              <w:rPr>
                <w:sz w:val="21"/>
              </w:rPr>
            </w:pPr>
            <w:r>
              <w:rPr>
                <w:sz w:val="21"/>
              </w:rPr>
              <w:t>颗粒物</w:t>
            </w:r>
          </w:p>
        </w:tc>
        <w:tc>
          <w:tcPr>
            <w:tcW w:w="1844" w:type="dxa"/>
            <w:tcBorders>
              <w:top w:val="single" w:color="000000" w:sz="8" w:space="0"/>
            </w:tcBorders>
          </w:tcPr>
          <w:p>
            <w:pPr>
              <w:pStyle w:val="9"/>
              <w:spacing w:before="58"/>
              <w:ind w:left="766" w:right="764"/>
              <w:jc w:val="center"/>
              <w:rPr>
                <w:rFonts w:ascii="Times New Roman"/>
                <w:sz w:val="21"/>
              </w:rPr>
            </w:pPr>
            <w:r>
              <w:rPr>
                <w:rFonts w:ascii="Times New Roman"/>
                <w:sz w:val="21"/>
              </w:rPr>
              <w:t>3.1</w:t>
            </w:r>
          </w:p>
        </w:tc>
        <w:tc>
          <w:tcPr>
            <w:tcW w:w="1700" w:type="dxa"/>
            <w:tcBorders>
              <w:top w:val="single" w:color="000000" w:sz="8" w:space="0"/>
            </w:tcBorders>
          </w:tcPr>
          <w:p>
            <w:pPr>
              <w:pStyle w:val="9"/>
              <w:spacing w:before="58"/>
              <w:ind w:right="602"/>
              <w:jc w:val="right"/>
              <w:rPr>
                <w:rFonts w:ascii="Times New Roman"/>
                <w:sz w:val="21"/>
              </w:rPr>
            </w:pPr>
            <w:r>
              <w:rPr>
                <w:rFonts w:ascii="Times New Roman"/>
                <w:sz w:val="21"/>
              </w:rPr>
              <w:t>0.040</w:t>
            </w:r>
          </w:p>
        </w:tc>
        <w:tc>
          <w:tcPr>
            <w:tcW w:w="1716" w:type="dxa"/>
            <w:tcBorders>
              <w:top w:val="single" w:color="000000" w:sz="8" w:space="0"/>
            </w:tcBorders>
          </w:tcPr>
          <w:p>
            <w:pPr>
              <w:pStyle w:val="9"/>
              <w:spacing w:before="58"/>
              <w:ind w:left="601" w:right="592"/>
              <w:jc w:val="center"/>
              <w:rPr>
                <w:rFonts w:ascii="Times New Roman"/>
                <w:sz w:val="21"/>
              </w:rPr>
            </w:pPr>
            <w:r>
              <w:rPr>
                <w:rFonts w:ascii="Times New Roman"/>
                <w:sz w:val="21"/>
              </w:rPr>
              <w:t>0.043</w:t>
            </w:r>
          </w:p>
        </w:tc>
        <w:tc>
          <w:tcPr>
            <w:tcW w:w="434" w:type="dxa"/>
            <w:vMerge w:val="restart"/>
            <w:tcBorders>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2" w:type="dxa"/>
            <w:vMerge w:val="continue"/>
            <w:tcBorders>
              <w:top w:val="nil"/>
              <w:bottom w:val="nil"/>
            </w:tcBorders>
          </w:tcPr>
          <w:p>
            <w:pPr>
              <w:rPr>
                <w:sz w:val="2"/>
                <w:szCs w:val="2"/>
              </w:rPr>
            </w:pPr>
          </w:p>
        </w:tc>
        <w:tc>
          <w:tcPr>
            <w:tcW w:w="1897" w:type="dxa"/>
            <w:vMerge w:val="continue"/>
            <w:tcBorders>
              <w:top w:val="nil"/>
            </w:tcBorders>
          </w:tcPr>
          <w:p>
            <w:pPr>
              <w:rPr>
                <w:sz w:val="2"/>
                <w:szCs w:val="2"/>
              </w:rPr>
            </w:pPr>
          </w:p>
        </w:tc>
        <w:tc>
          <w:tcPr>
            <w:tcW w:w="1385" w:type="dxa"/>
          </w:tcPr>
          <w:p>
            <w:pPr>
              <w:pStyle w:val="9"/>
              <w:spacing w:before="46"/>
              <w:ind w:left="251" w:right="243"/>
              <w:jc w:val="center"/>
              <w:rPr>
                <w:sz w:val="21"/>
              </w:rPr>
            </w:pPr>
            <w:r>
              <w:rPr>
                <w:sz w:val="21"/>
              </w:rPr>
              <w:t>二氧化硫</w:t>
            </w:r>
          </w:p>
        </w:tc>
        <w:tc>
          <w:tcPr>
            <w:tcW w:w="1844" w:type="dxa"/>
          </w:tcPr>
          <w:p>
            <w:pPr>
              <w:pStyle w:val="9"/>
              <w:spacing w:before="58"/>
              <w:ind w:left="2"/>
              <w:jc w:val="center"/>
              <w:rPr>
                <w:rFonts w:ascii="Times New Roman"/>
                <w:sz w:val="21"/>
              </w:rPr>
            </w:pPr>
            <w:r>
              <w:rPr>
                <w:rFonts w:ascii="Times New Roman"/>
                <w:w w:val="100"/>
                <w:sz w:val="21"/>
              </w:rPr>
              <w:t>3</w:t>
            </w:r>
          </w:p>
        </w:tc>
        <w:tc>
          <w:tcPr>
            <w:tcW w:w="1700" w:type="dxa"/>
          </w:tcPr>
          <w:p>
            <w:pPr>
              <w:pStyle w:val="9"/>
              <w:spacing w:before="58"/>
              <w:ind w:right="604"/>
              <w:jc w:val="right"/>
              <w:rPr>
                <w:rFonts w:ascii="Times New Roman"/>
                <w:sz w:val="21"/>
              </w:rPr>
            </w:pPr>
            <w:r>
              <w:rPr>
                <w:rFonts w:ascii="Times New Roman"/>
                <w:sz w:val="21"/>
              </w:rPr>
              <w:t>0.039</w:t>
            </w:r>
          </w:p>
        </w:tc>
        <w:tc>
          <w:tcPr>
            <w:tcW w:w="1716" w:type="dxa"/>
          </w:tcPr>
          <w:p>
            <w:pPr>
              <w:pStyle w:val="9"/>
              <w:spacing w:before="58"/>
              <w:ind w:left="601" w:right="592"/>
              <w:jc w:val="center"/>
              <w:rPr>
                <w:rFonts w:ascii="Times New Roman"/>
                <w:sz w:val="21"/>
              </w:rPr>
            </w:pPr>
            <w:r>
              <w:rPr>
                <w:rFonts w:ascii="Times New Roman"/>
                <w:sz w:val="21"/>
              </w:rPr>
              <w:t>0.043</w:t>
            </w:r>
          </w:p>
        </w:tc>
        <w:tc>
          <w:tcPr>
            <w:tcW w:w="43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2" w:type="dxa"/>
            <w:vMerge w:val="continue"/>
            <w:tcBorders>
              <w:top w:val="nil"/>
              <w:bottom w:val="nil"/>
            </w:tcBorders>
          </w:tcPr>
          <w:p>
            <w:pPr>
              <w:rPr>
                <w:sz w:val="2"/>
                <w:szCs w:val="2"/>
              </w:rPr>
            </w:pPr>
          </w:p>
        </w:tc>
        <w:tc>
          <w:tcPr>
            <w:tcW w:w="1897" w:type="dxa"/>
            <w:vMerge w:val="continue"/>
            <w:tcBorders>
              <w:top w:val="nil"/>
            </w:tcBorders>
          </w:tcPr>
          <w:p>
            <w:pPr>
              <w:rPr>
                <w:sz w:val="2"/>
                <w:szCs w:val="2"/>
              </w:rPr>
            </w:pPr>
          </w:p>
        </w:tc>
        <w:tc>
          <w:tcPr>
            <w:tcW w:w="1385" w:type="dxa"/>
          </w:tcPr>
          <w:p>
            <w:pPr>
              <w:pStyle w:val="9"/>
              <w:spacing w:before="46"/>
              <w:ind w:left="251" w:right="243"/>
              <w:jc w:val="center"/>
              <w:rPr>
                <w:sz w:val="21"/>
              </w:rPr>
            </w:pPr>
            <w:r>
              <w:rPr>
                <w:sz w:val="21"/>
              </w:rPr>
              <w:t>氮氧化物</w:t>
            </w:r>
          </w:p>
        </w:tc>
        <w:tc>
          <w:tcPr>
            <w:tcW w:w="1844" w:type="dxa"/>
          </w:tcPr>
          <w:p>
            <w:pPr>
              <w:pStyle w:val="9"/>
              <w:spacing w:before="58"/>
              <w:ind w:left="2"/>
              <w:jc w:val="center"/>
              <w:rPr>
                <w:rFonts w:ascii="Times New Roman"/>
                <w:sz w:val="21"/>
              </w:rPr>
            </w:pPr>
            <w:r>
              <w:rPr>
                <w:rFonts w:ascii="Times New Roman"/>
                <w:w w:val="100"/>
                <w:sz w:val="21"/>
              </w:rPr>
              <w:t>3</w:t>
            </w:r>
          </w:p>
        </w:tc>
        <w:tc>
          <w:tcPr>
            <w:tcW w:w="1700" w:type="dxa"/>
          </w:tcPr>
          <w:p>
            <w:pPr>
              <w:pStyle w:val="9"/>
              <w:spacing w:before="58"/>
              <w:ind w:right="604"/>
              <w:jc w:val="right"/>
              <w:rPr>
                <w:rFonts w:ascii="Times New Roman"/>
                <w:sz w:val="21"/>
              </w:rPr>
            </w:pPr>
            <w:r>
              <w:rPr>
                <w:rFonts w:ascii="Times New Roman"/>
                <w:sz w:val="21"/>
              </w:rPr>
              <w:t>0.039</w:t>
            </w:r>
          </w:p>
        </w:tc>
        <w:tc>
          <w:tcPr>
            <w:tcW w:w="1716" w:type="dxa"/>
          </w:tcPr>
          <w:p>
            <w:pPr>
              <w:pStyle w:val="9"/>
              <w:spacing w:before="58"/>
              <w:ind w:left="601" w:right="592"/>
              <w:jc w:val="center"/>
              <w:rPr>
                <w:rFonts w:ascii="Times New Roman"/>
                <w:sz w:val="21"/>
              </w:rPr>
            </w:pPr>
            <w:r>
              <w:rPr>
                <w:rFonts w:ascii="Times New Roman"/>
                <w:sz w:val="21"/>
              </w:rPr>
              <w:t>0.043</w:t>
            </w:r>
          </w:p>
        </w:tc>
        <w:tc>
          <w:tcPr>
            <w:tcW w:w="43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432" w:type="dxa"/>
            <w:vMerge w:val="continue"/>
            <w:tcBorders>
              <w:top w:val="nil"/>
              <w:bottom w:val="nil"/>
            </w:tcBorders>
          </w:tcPr>
          <w:p>
            <w:pPr>
              <w:rPr>
                <w:sz w:val="2"/>
                <w:szCs w:val="2"/>
              </w:rPr>
            </w:pPr>
          </w:p>
        </w:tc>
        <w:tc>
          <w:tcPr>
            <w:tcW w:w="1897" w:type="dxa"/>
            <w:vMerge w:val="restart"/>
          </w:tcPr>
          <w:p>
            <w:pPr>
              <w:pStyle w:val="9"/>
              <w:rPr>
                <w:b/>
                <w:sz w:val="20"/>
              </w:rPr>
            </w:pPr>
          </w:p>
          <w:p>
            <w:pPr>
              <w:pStyle w:val="9"/>
              <w:spacing w:before="162"/>
              <w:ind w:left="86" w:right="78"/>
              <w:jc w:val="center"/>
              <w:rPr>
                <w:sz w:val="21"/>
              </w:rPr>
            </w:pPr>
            <w:r>
              <w:rPr>
                <w:sz w:val="21"/>
              </w:rPr>
              <w:t>合计</w:t>
            </w:r>
          </w:p>
        </w:tc>
        <w:tc>
          <w:tcPr>
            <w:tcW w:w="1385" w:type="dxa"/>
          </w:tcPr>
          <w:p>
            <w:pPr>
              <w:pStyle w:val="9"/>
              <w:spacing w:before="49"/>
              <w:ind w:left="249" w:right="243"/>
              <w:jc w:val="center"/>
              <w:rPr>
                <w:sz w:val="21"/>
              </w:rPr>
            </w:pPr>
            <w:r>
              <w:rPr>
                <w:sz w:val="21"/>
              </w:rPr>
              <w:t>颗粒物</w:t>
            </w:r>
          </w:p>
        </w:tc>
        <w:tc>
          <w:tcPr>
            <w:tcW w:w="1844" w:type="dxa"/>
          </w:tcPr>
          <w:p>
            <w:pPr>
              <w:pStyle w:val="9"/>
              <w:spacing w:before="60"/>
              <w:ind w:left="766" w:right="764"/>
              <w:jc w:val="center"/>
              <w:rPr>
                <w:rFonts w:ascii="Times New Roman"/>
                <w:sz w:val="21"/>
              </w:rPr>
            </w:pPr>
            <w:r>
              <w:rPr>
                <w:rFonts w:ascii="Times New Roman"/>
                <w:sz w:val="21"/>
              </w:rPr>
              <w:t>5.6</w:t>
            </w:r>
          </w:p>
        </w:tc>
        <w:tc>
          <w:tcPr>
            <w:tcW w:w="1700" w:type="dxa"/>
          </w:tcPr>
          <w:p>
            <w:pPr>
              <w:pStyle w:val="9"/>
              <w:spacing w:before="60"/>
              <w:ind w:right="604"/>
              <w:jc w:val="right"/>
              <w:rPr>
                <w:rFonts w:ascii="Times New Roman"/>
                <w:sz w:val="21"/>
              </w:rPr>
            </w:pPr>
            <w:r>
              <w:rPr>
                <w:rFonts w:ascii="Times New Roman"/>
                <w:sz w:val="21"/>
              </w:rPr>
              <w:t>0.055</w:t>
            </w:r>
          </w:p>
        </w:tc>
        <w:tc>
          <w:tcPr>
            <w:tcW w:w="1716" w:type="dxa"/>
          </w:tcPr>
          <w:p>
            <w:pPr>
              <w:pStyle w:val="9"/>
              <w:spacing w:before="60"/>
              <w:ind w:left="601" w:right="592"/>
              <w:jc w:val="center"/>
              <w:rPr>
                <w:rFonts w:ascii="Times New Roman"/>
                <w:sz w:val="21"/>
              </w:rPr>
            </w:pPr>
            <w:r>
              <w:rPr>
                <w:rFonts w:ascii="Times New Roman"/>
                <w:sz w:val="21"/>
              </w:rPr>
              <w:t>0.059</w:t>
            </w:r>
          </w:p>
        </w:tc>
        <w:tc>
          <w:tcPr>
            <w:tcW w:w="43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2" w:type="dxa"/>
            <w:vMerge w:val="continue"/>
            <w:tcBorders>
              <w:top w:val="nil"/>
              <w:bottom w:val="nil"/>
            </w:tcBorders>
          </w:tcPr>
          <w:p>
            <w:pPr>
              <w:rPr>
                <w:sz w:val="2"/>
                <w:szCs w:val="2"/>
              </w:rPr>
            </w:pPr>
          </w:p>
        </w:tc>
        <w:tc>
          <w:tcPr>
            <w:tcW w:w="1897" w:type="dxa"/>
            <w:vMerge w:val="continue"/>
            <w:tcBorders>
              <w:top w:val="nil"/>
            </w:tcBorders>
          </w:tcPr>
          <w:p>
            <w:pPr>
              <w:rPr>
                <w:sz w:val="2"/>
                <w:szCs w:val="2"/>
              </w:rPr>
            </w:pPr>
          </w:p>
        </w:tc>
        <w:tc>
          <w:tcPr>
            <w:tcW w:w="1385" w:type="dxa"/>
          </w:tcPr>
          <w:p>
            <w:pPr>
              <w:pStyle w:val="9"/>
              <w:spacing w:before="46"/>
              <w:ind w:left="251" w:right="243"/>
              <w:jc w:val="center"/>
              <w:rPr>
                <w:sz w:val="21"/>
              </w:rPr>
            </w:pPr>
            <w:r>
              <w:rPr>
                <w:sz w:val="21"/>
              </w:rPr>
              <w:t>二氧化硫</w:t>
            </w:r>
          </w:p>
        </w:tc>
        <w:tc>
          <w:tcPr>
            <w:tcW w:w="1844" w:type="dxa"/>
          </w:tcPr>
          <w:p>
            <w:pPr>
              <w:pStyle w:val="9"/>
              <w:spacing w:before="58"/>
              <w:jc w:val="center"/>
              <w:rPr>
                <w:rFonts w:ascii="Times New Roman"/>
                <w:sz w:val="21"/>
              </w:rPr>
            </w:pPr>
            <w:r>
              <w:rPr>
                <w:rFonts w:ascii="Times New Roman"/>
                <w:w w:val="100"/>
                <w:sz w:val="21"/>
              </w:rPr>
              <w:t>-</w:t>
            </w:r>
          </w:p>
        </w:tc>
        <w:tc>
          <w:tcPr>
            <w:tcW w:w="1700" w:type="dxa"/>
          </w:tcPr>
          <w:p>
            <w:pPr>
              <w:pStyle w:val="9"/>
              <w:spacing w:before="58"/>
              <w:ind w:right="604"/>
              <w:jc w:val="right"/>
              <w:rPr>
                <w:rFonts w:ascii="Times New Roman"/>
                <w:sz w:val="21"/>
              </w:rPr>
            </w:pPr>
            <w:r>
              <w:rPr>
                <w:rFonts w:ascii="Times New Roman"/>
                <w:sz w:val="21"/>
              </w:rPr>
              <w:t>0.057</w:t>
            </w:r>
          </w:p>
        </w:tc>
        <w:tc>
          <w:tcPr>
            <w:tcW w:w="1716" w:type="dxa"/>
          </w:tcPr>
          <w:p>
            <w:pPr>
              <w:pStyle w:val="9"/>
              <w:spacing w:before="58"/>
              <w:ind w:left="601" w:right="592"/>
              <w:jc w:val="center"/>
              <w:rPr>
                <w:rFonts w:ascii="Times New Roman"/>
                <w:sz w:val="21"/>
              </w:rPr>
            </w:pPr>
            <w:r>
              <w:rPr>
                <w:rFonts w:ascii="Times New Roman"/>
                <w:sz w:val="21"/>
              </w:rPr>
              <w:t>0.063</w:t>
            </w:r>
          </w:p>
        </w:tc>
        <w:tc>
          <w:tcPr>
            <w:tcW w:w="43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2" w:type="dxa"/>
            <w:vMerge w:val="continue"/>
            <w:tcBorders>
              <w:top w:val="nil"/>
              <w:bottom w:val="nil"/>
            </w:tcBorders>
          </w:tcPr>
          <w:p>
            <w:pPr>
              <w:rPr>
                <w:sz w:val="2"/>
                <w:szCs w:val="2"/>
              </w:rPr>
            </w:pPr>
          </w:p>
        </w:tc>
        <w:tc>
          <w:tcPr>
            <w:tcW w:w="1897" w:type="dxa"/>
            <w:vMerge w:val="continue"/>
            <w:tcBorders>
              <w:top w:val="nil"/>
            </w:tcBorders>
          </w:tcPr>
          <w:p>
            <w:pPr>
              <w:rPr>
                <w:sz w:val="2"/>
                <w:szCs w:val="2"/>
              </w:rPr>
            </w:pPr>
          </w:p>
        </w:tc>
        <w:tc>
          <w:tcPr>
            <w:tcW w:w="1385" w:type="dxa"/>
          </w:tcPr>
          <w:p>
            <w:pPr>
              <w:pStyle w:val="9"/>
              <w:spacing w:before="46"/>
              <w:ind w:left="251" w:right="243"/>
              <w:jc w:val="center"/>
              <w:rPr>
                <w:sz w:val="21"/>
              </w:rPr>
            </w:pPr>
            <w:r>
              <w:rPr>
                <w:sz w:val="21"/>
              </w:rPr>
              <w:t>氮氧化物</w:t>
            </w:r>
          </w:p>
        </w:tc>
        <w:tc>
          <w:tcPr>
            <w:tcW w:w="1844" w:type="dxa"/>
          </w:tcPr>
          <w:p>
            <w:pPr>
              <w:pStyle w:val="9"/>
              <w:spacing w:before="58"/>
              <w:jc w:val="center"/>
              <w:rPr>
                <w:rFonts w:ascii="Times New Roman"/>
                <w:sz w:val="21"/>
              </w:rPr>
            </w:pPr>
            <w:r>
              <w:rPr>
                <w:rFonts w:ascii="Times New Roman"/>
                <w:w w:val="100"/>
                <w:sz w:val="21"/>
              </w:rPr>
              <w:t>-</w:t>
            </w:r>
          </w:p>
        </w:tc>
        <w:tc>
          <w:tcPr>
            <w:tcW w:w="1700" w:type="dxa"/>
          </w:tcPr>
          <w:p>
            <w:pPr>
              <w:pStyle w:val="9"/>
              <w:spacing w:before="58"/>
              <w:ind w:right="604"/>
              <w:jc w:val="right"/>
              <w:rPr>
                <w:rFonts w:ascii="Times New Roman"/>
                <w:sz w:val="21"/>
              </w:rPr>
            </w:pPr>
            <w:r>
              <w:rPr>
                <w:rFonts w:ascii="Times New Roman"/>
                <w:sz w:val="21"/>
              </w:rPr>
              <w:t>0.057</w:t>
            </w:r>
          </w:p>
        </w:tc>
        <w:tc>
          <w:tcPr>
            <w:tcW w:w="1716" w:type="dxa"/>
          </w:tcPr>
          <w:p>
            <w:pPr>
              <w:pStyle w:val="9"/>
              <w:spacing w:before="58"/>
              <w:ind w:left="601" w:right="592"/>
              <w:jc w:val="center"/>
              <w:rPr>
                <w:rFonts w:ascii="Times New Roman"/>
                <w:sz w:val="21"/>
              </w:rPr>
            </w:pPr>
            <w:r>
              <w:rPr>
                <w:rFonts w:ascii="Times New Roman"/>
                <w:sz w:val="21"/>
              </w:rPr>
              <w:t>0.063</w:t>
            </w:r>
          </w:p>
        </w:tc>
        <w:tc>
          <w:tcPr>
            <w:tcW w:w="434"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1" w:hRule="atLeast"/>
        </w:trPr>
        <w:tc>
          <w:tcPr>
            <w:tcW w:w="9408" w:type="dxa"/>
            <w:gridSpan w:val="7"/>
            <w:tcBorders>
              <w:top w:val="nil"/>
            </w:tcBorders>
          </w:tcPr>
          <w:p>
            <w:pPr>
              <w:pStyle w:val="9"/>
              <w:rPr>
                <w:b/>
                <w:sz w:val="24"/>
              </w:rPr>
            </w:pPr>
          </w:p>
          <w:p>
            <w:pPr>
              <w:pStyle w:val="9"/>
              <w:spacing w:before="8"/>
              <w:rPr>
                <w:b/>
                <w:sz w:val="18"/>
              </w:rPr>
            </w:pPr>
          </w:p>
          <w:p>
            <w:pPr>
              <w:pStyle w:val="9"/>
              <w:spacing w:before="1"/>
              <w:ind w:left="587"/>
              <w:rPr>
                <w:sz w:val="24"/>
              </w:rPr>
            </w:pPr>
            <w:r>
              <w:rPr>
                <w:sz w:val="24"/>
              </w:rPr>
              <w:t>三、噪声监测结果</w:t>
            </w:r>
          </w:p>
          <w:p>
            <w:pPr>
              <w:pStyle w:val="9"/>
              <w:spacing w:before="160"/>
              <w:ind w:left="587"/>
              <w:rPr>
                <w:sz w:val="24"/>
              </w:rPr>
            </w:pPr>
            <w:r>
              <w:rPr>
                <w:sz w:val="24"/>
              </w:rPr>
              <w:t>项目噪声监测结果见下表。</w:t>
            </w:r>
          </w:p>
          <w:p>
            <w:pPr>
              <w:pStyle w:val="9"/>
              <w:spacing w:before="161"/>
              <w:ind w:left="1508" w:right="1500"/>
              <w:jc w:val="center"/>
              <w:rPr>
                <w:rFonts w:ascii="Times New Roman" w:eastAsia="Times New Roman"/>
                <w:b/>
                <w:sz w:val="24"/>
              </w:rPr>
            </w:pPr>
            <w:r>
              <w:rPr>
                <w:b/>
                <w:sz w:val="24"/>
              </w:rPr>
              <w:t xml:space="preserve">表 </w:t>
            </w:r>
            <w:r>
              <w:rPr>
                <w:rFonts w:ascii="Times New Roman" w:eastAsia="Times New Roman"/>
                <w:b/>
                <w:sz w:val="24"/>
              </w:rPr>
              <w:t xml:space="preserve">7.2-8  </w:t>
            </w:r>
            <w:r>
              <w:rPr>
                <w:b/>
                <w:sz w:val="24"/>
              </w:rPr>
              <w:t>噪声检测结果 单位：</w:t>
            </w:r>
            <w:r>
              <w:rPr>
                <w:rFonts w:ascii="Times New Roman" w:eastAsia="Times New Roman"/>
                <w:b/>
                <w:sz w:val="24"/>
              </w:rPr>
              <w:t>dB(A)</w:t>
            </w: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rPr>
                <w:b/>
                <w:sz w:val="26"/>
              </w:rPr>
            </w:pPr>
          </w:p>
          <w:p>
            <w:pPr>
              <w:pStyle w:val="9"/>
              <w:spacing w:before="7"/>
              <w:rPr>
                <w:b/>
                <w:sz w:val="24"/>
              </w:rPr>
            </w:pPr>
          </w:p>
          <w:p>
            <w:pPr>
              <w:pStyle w:val="9"/>
              <w:spacing w:before="1" w:line="364" w:lineRule="auto"/>
              <w:ind w:left="107" w:right="168" w:firstLine="480"/>
              <w:rPr>
                <w:sz w:val="24"/>
              </w:rPr>
            </w:pPr>
            <w:r>
              <w:rPr>
                <w:sz w:val="24"/>
              </w:rPr>
              <w:t>监测结果表明，项目四面厂界的昼间、夜间噪声监测值均符合《工业企业厂界环境噪声排放标准》（</w:t>
            </w:r>
            <w:r>
              <w:rPr>
                <w:rFonts w:ascii="Times New Roman" w:eastAsia="Times New Roman"/>
                <w:sz w:val="24"/>
              </w:rPr>
              <w:t>GB12348-2008</w:t>
            </w:r>
            <w:r>
              <w:rPr>
                <w:sz w:val="24"/>
              </w:rPr>
              <w:t xml:space="preserve">）中的 </w:t>
            </w:r>
            <w:r>
              <w:rPr>
                <w:rFonts w:ascii="Times New Roman" w:eastAsia="Times New Roman"/>
                <w:sz w:val="24"/>
              </w:rPr>
              <w:t xml:space="preserve">3 </w:t>
            </w:r>
            <w:r>
              <w:rPr>
                <w:sz w:val="24"/>
              </w:rPr>
              <w:t>类标准限值要求。</w:t>
            </w:r>
          </w:p>
        </w:tc>
      </w:tr>
    </w:tbl>
    <w:p>
      <w:pPr>
        <w:rPr>
          <w:sz w:val="2"/>
          <w:szCs w:val="2"/>
        </w:rPr>
      </w:pPr>
      <w:r>
        <mc:AlternateContent>
          <mc:Choice Requires="wps">
            <w:drawing>
              <wp:anchor distT="0" distB="0" distL="114300" distR="114300" simplePos="0" relativeHeight="251686912" behindDoc="0" locked="0" layoutInCell="1" allowOverlap="1">
                <wp:simplePos x="0" y="0"/>
                <wp:positionH relativeFrom="page">
                  <wp:posOffset>1127760</wp:posOffset>
                </wp:positionH>
                <wp:positionV relativeFrom="page">
                  <wp:posOffset>3511550</wp:posOffset>
                </wp:positionV>
                <wp:extent cx="5307965" cy="3482975"/>
                <wp:effectExtent l="0" t="0" r="0" b="0"/>
                <wp:wrapNone/>
                <wp:docPr id="207" name="文本框 163"/>
                <wp:cNvGraphicFramePr/>
                <a:graphic xmlns:a="http://schemas.openxmlformats.org/drawingml/2006/main">
                  <a:graphicData uri="http://schemas.microsoft.com/office/word/2010/wordprocessingShape">
                    <wps:wsp>
                      <wps:cNvSpPr txBox="1"/>
                      <wps:spPr>
                        <a:xfrm>
                          <a:off x="0" y="0"/>
                          <a:ext cx="5307965" cy="348297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09"/>
                              <w:gridCol w:w="1423"/>
                              <w:gridCol w:w="1135"/>
                              <w:gridCol w:w="1594"/>
                              <w:gridCol w:w="1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tcPr>
                                <w:p>
                                  <w:pPr>
                                    <w:pStyle w:val="9"/>
                                    <w:spacing w:before="22"/>
                                    <w:ind w:left="674"/>
                                    <w:rPr>
                                      <w:sz w:val="21"/>
                                    </w:rPr>
                                  </w:pPr>
                                  <w:r>
                                    <w:rPr>
                                      <w:sz w:val="21"/>
                                    </w:rPr>
                                    <w:t>检测点位编号</w:t>
                                  </w:r>
                                </w:p>
                              </w:tc>
                              <w:tc>
                                <w:tcPr>
                                  <w:tcW w:w="2558" w:type="dxa"/>
                                  <w:gridSpan w:val="2"/>
                                </w:tcPr>
                                <w:p>
                                  <w:pPr>
                                    <w:pStyle w:val="9"/>
                                    <w:spacing w:before="22"/>
                                    <w:ind w:left="856"/>
                                    <w:rPr>
                                      <w:sz w:val="21"/>
                                    </w:rPr>
                                  </w:pPr>
                                  <w:r>
                                    <w:rPr>
                                      <w:sz w:val="21"/>
                                    </w:rPr>
                                    <w:t>检测时段</w:t>
                                  </w:r>
                                </w:p>
                              </w:tc>
                              <w:tc>
                                <w:tcPr>
                                  <w:tcW w:w="1594" w:type="dxa"/>
                                </w:tcPr>
                                <w:p>
                                  <w:pPr>
                                    <w:pStyle w:val="9"/>
                                    <w:spacing w:before="35"/>
                                    <w:ind w:left="591" w:right="580"/>
                                    <w:jc w:val="center"/>
                                    <w:rPr>
                                      <w:rFonts w:ascii="Times New Roman"/>
                                      <w:sz w:val="14"/>
                                    </w:rPr>
                                  </w:pPr>
                                  <w:r>
                                    <w:rPr>
                                      <w:rFonts w:ascii="Times New Roman"/>
                                      <w:position w:val="3"/>
                                      <w:sz w:val="21"/>
                                    </w:rPr>
                                    <w:t>L</w:t>
                                  </w:r>
                                  <w:r>
                                    <w:rPr>
                                      <w:rFonts w:ascii="Times New Roman"/>
                                      <w:sz w:val="14"/>
                                    </w:rPr>
                                    <w:t>Aeq</w:t>
                                  </w:r>
                                </w:p>
                              </w:tc>
                              <w:tc>
                                <w:tcPr>
                                  <w:tcW w:w="1581" w:type="dxa"/>
                                </w:tcPr>
                                <w:p>
                                  <w:pPr>
                                    <w:pStyle w:val="9"/>
                                    <w:spacing w:before="22"/>
                                    <w:ind w:left="351" w:right="339"/>
                                    <w:jc w:val="center"/>
                                    <w:rPr>
                                      <w:sz w:val="21"/>
                                    </w:rPr>
                                  </w:pPr>
                                  <w:r>
                                    <w:rPr>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7"/>
                                    <w:rPr>
                                      <w:b/>
                                      <w:sz w:val="17"/>
                                    </w:rPr>
                                  </w:pPr>
                                </w:p>
                                <w:p>
                                  <w:pPr>
                                    <w:pStyle w:val="9"/>
                                    <w:ind w:left="388"/>
                                    <w:rPr>
                                      <w:sz w:val="21"/>
                                    </w:rPr>
                                  </w:pPr>
                                  <w:r>
                                    <w:rPr>
                                      <w:rFonts w:ascii="Times New Roman" w:eastAsia="Times New Roman"/>
                                      <w:sz w:val="21"/>
                                    </w:rPr>
                                    <w:t xml:space="preserve">N1 </w:t>
                                  </w:r>
                                  <w:r>
                                    <w:rPr>
                                      <w:sz w:val="21"/>
                                    </w:rPr>
                                    <w:t>建设项目场界东</w:t>
                                  </w:r>
                                </w:p>
                              </w:tc>
                              <w:tc>
                                <w:tcPr>
                                  <w:tcW w:w="1423" w:type="dxa"/>
                                  <w:vMerge w:val="restart"/>
                                </w:tcPr>
                                <w:p>
                                  <w:pPr>
                                    <w:pStyle w:val="9"/>
                                    <w:spacing w:before="197"/>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63.6</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5"/>
                                    <w:ind w:left="355"/>
                                    <w:rPr>
                                      <w:sz w:val="21"/>
                                    </w:rPr>
                                  </w:pPr>
                                  <w:r>
                                    <w:rPr>
                                      <w:sz w:val="21"/>
                                    </w:rPr>
                                    <w:t>夜间</w:t>
                                  </w:r>
                                </w:p>
                              </w:tc>
                              <w:tc>
                                <w:tcPr>
                                  <w:tcW w:w="1594" w:type="dxa"/>
                                </w:tcPr>
                                <w:p>
                                  <w:pPr>
                                    <w:pStyle w:val="9"/>
                                    <w:spacing w:before="36"/>
                                    <w:ind w:left="596" w:right="580"/>
                                    <w:jc w:val="center"/>
                                    <w:rPr>
                                      <w:rFonts w:ascii="Times New Roman"/>
                                      <w:sz w:val="21"/>
                                    </w:rPr>
                                  </w:pPr>
                                  <w:r>
                                    <w:rPr>
                                      <w:rFonts w:ascii="Times New Roman"/>
                                      <w:sz w:val="21"/>
                                    </w:rPr>
                                    <w:t>53.2</w:t>
                                  </w:r>
                                </w:p>
                              </w:tc>
                              <w:tc>
                                <w:tcPr>
                                  <w:tcW w:w="1581" w:type="dxa"/>
                                </w:tcPr>
                                <w:p>
                                  <w:pPr>
                                    <w:pStyle w:val="9"/>
                                    <w:spacing w:before="36"/>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5"/>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61.8</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51.8</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5"/>
                                    <w:rPr>
                                      <w:b/>
                                      <w:sz w:val="17"/>
                                    </w:rPr>
                                  </w:pPr>
                                </w:p>
                                <w:p>
                                  <w:pPr>
                                    <w:pStyle w:val="9"/>
                                    <w:ind w:left="388"/>
                                    <w:rPr>
                                      <w:sz w:val="21"/>
                                    </w:rPr>
                                  </w:pPr>
                                  <w:r>
                                    <w:rPr>
                                      <w:rFonts w:ascii="Times New Roman" w:eastAsia="Times New Roman"/>
                                      <w:sz w:val="21"/>
                                    </w:rPr>
                                    <w:t xml:space="preserve">N2 </w:t>
                                  </w:r>
                                  <w:r>
                                    <w:rPr>
                                      <w:sz w:val="21"/>
                                    </w:rPr>
                                    <w:t>建设项目场界南</w:t>
                                  </w:r>
                                </w:p>
                              </w:tc>
                              <w:tc>
                                <w:tcPr>
                                  <w:tcW w:w="1423" w:type="dxa"/>
                                  <w:vMerge w:val="restart"/>
                                </w:tcPr>
                                <w:p>
                                  <w:pPr>
                                    <w:pStyle w:val="9"/>
                                    <w:spacing w:before="195"/>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60.2</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51.2</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7"/>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59.3</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5"/>
                                    <w:ind w:left="355"/>
                                    <w:rPr>
                                      <w:sz w:val="21"/>
                                    </w:rPr>
                                  </w:pPr>
                                  <w:r>
                                    <w:rPr>
                                      <w:sz w:val="21"/>
                                    </w:rPr>
                                    <w:t>夜间</w:t>
                                  </w:r>
                                </w:p>
                              </w:tc>
                              <w:tc>
                                <w:tcPr>
                                  <w:tcW w:w="1594" w:type="dxa"/>
                                </w:tcPr>
                                <w:p>
                                  <w:pPr>
                                    <w:pStyle w:val="9"/>
                                    <w:spacing w:before="36"/>
                                    <w:ind w:left="596" w:right="580"/>
                                    <w:jc w:val="center"/>
                                    <w:rPr>
                                      <w:rFonts w:ascii="Times New Roman"/>
                                      <w:sz w:val="21"/>
                                    </w:rPr>
                                  </w:pPr>
                                  <w:r>
                                    <w:rPr>
                                      <w:rFonts w:ascii="Times New Roman"/>
                                      <w:sz w:val="21"/>
                                    </w:rPr>
                                    <w:t>50.9</w:t>
                                  </w:r>
                                </w:p>
                              </w:tc>
                              <w:tc>
                                <w:tcPr>
                                  <w:tcW w:w="1581" w:type="dxa"/>
                                </w:tcPr>
                                <w:p>
                                  <w:pPr>
                                    <w:pStyle w:val="9"/>
                                    <w:spacing w:before="36"/>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5"/>
                                    <w:rPr>
                                      <w:b/>
                                      <w:sz w:val="17"/>
                                    </w:rPr>
                                  </w:pPr>
                                </w:p>
                                <w:p>
                                  <w:pPr>
                                    <w:pStyle w:val="9"/>
                                    <w:ind w:left="388"/>
                                    <w:rPr>
                                      <w:sz w:val="21"/>
                                    </w:rPr>
                                  </w:pPr>
                                  <w:r>
                                    <w:rPr>
                                      <w:rFonts w:ascii="Times New Roman" w:eastAsia="Times New Roman"/>
                                      <w:sz w:val="21"/>
                                    </w:rPr>
                                    <w:t xml:space="preserve">N3 </w:t>
                                  </w:r>
                                  <w:r>
                                    <w:rPr>
                                      <w:sz w:val="21"/>
                                    </w:rPr>
                                    <w:t>建设项目场界西</w:t>
                                  </w:r>
                                </w:p>
                              </w:tc>
                              <w:tc>
                                <w:tcPr>
                                  <w:tcW w:w="1423" w:type="dxa"/>
                                  <w:vMerge w:val="restart"/>
                                </w:tcPr>
                                <w:p>
                                  <w:pPr>
                                    <w:pStyle w:val="9"/>
                                    <w:spacing w:before="195"/>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58.3</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50.1</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5"/>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57.9</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49.8</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7"/>
                                    <w:rPr>
                                      <w:b/>
                                      <w:sz w:val="17"/>
                                    </w:rPr>
                                  </w:pPr>
                                </w:p>
                                <w:p>
                                  <w:pPr>
                                    <w:pStyle w:val="9"/>
                                    <w:ind w:left="388"/>
                                    <w:rPr>
                                      <w:sz w:val="21"/>
                                    </w:rPr>
                                  </w:pPr>
                                  <w:r>
                                    <w:rPr>
                                      <w:rFonts w:ascii="Times New Roman" w:eastAsia="Times New Roman"/>
                                      <w:sz w:val="21"/>
                                    </w:rPr>
                                    <w:t xml:space="preserve">N4 </w:t>
                                  </w:r>
                                  <w:r>
                                    <w:rPr>
                                      <w:sz w:val="21"/>
                                    </w:rPr>
                                    <w:t>建设项目场界北</w:t>
                                  </w:r>
                                </w:p>
                              </w:tc>
                              <w:tc>
                                <w:tcPr>
                                  <w:tcW w:w="1423" w:type="dxa"/>
                                  <w:vMerge w:val="restart"/>
                                </w:tcPr>
                                <w:p>
                                  <w:pPr>
                                    <w:pStyle w:val="9"/>
                                    <w:spacing w:before="197"/>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61.6</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5"/>
                                    <w:ind w:left="355"/>
                                    <w:rPr>
                                      <w:sz w:val="21"/>
                                    </w:rPr>
                                  </w:pPr>
                                  <w:r>
                                    <w:rPr>
                                      <w:sz w:val="21"/>
                                    </w:rPr>
                                    <w:t>夜间</w:t>
                                  </w:r>
                                </w:p>
                              </w:tc>
                              <w:tc>
                                <w:tcPr>
                                  <w:tcW w:w="1594" w:type="dxa"/>
                                </w:tcPr>
                                <w:p>
                                  <w:pPr>
                                    <w:pStyle w:val="9"/>
                                    <w:spacing w:before="36"/>
                                    <w:ind w:left="596" w:right="580"/>
                                    <w:jc w:val="center"/>
                                    <w:rPr>
                                      <w:rFonts w:ascii="Times New Roman"/>
                                      <w:sz w:val="21"/>
                                    </w:rPr>
                                  </w:pPr>
                                  <w:r>
                                    <w:rPr>
                                      <w:rFonts w:ascii="Times New Roman"/>
                                      <w:sz w:val="21"/>
                                    </w:rPr>
                                    <w:t>53.5</w:t>
                                  </w:r>
                                </w:p>
                              </w:tc>
                              <w:tc>
                                <w:tcPr>
                                  <w:tcW w:w="1581" w:type="dxa"/>
                                </w:tcPr>
                                <w:p>
                                  <w:pPr>
                                    <w:pStyle w:val="9"/>
                                    <w:spacing w:before="36"/>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5"/>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60.9</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52.3</w:t>
                                  </w:r>
                                </w:p>
                              </w:tc>
                              <w:tc>
                                <w:tcPr>
                                  <w:tcW w:w="1581" w:type="dxa"/>
                                </w:tcPr>
                                <w:p>
                                  <w:pPr>
                                    <w:pStyle w:val="9"/>
                                    <w:spacing w:before="34"/>
                                    <w:ind w:left="349" w:right="339"/>
                                    <w:jc w:val="center"/>
                                    <w:rPr>
                                      <w:rFonts w:ascii="Times New Roman"/>
                                      <w:sz w:val="21"/>
                                    </w:rPr>
                                  </w:pPr>
                                  <w:r>
                                    <w:rPr>
                                      <w:rFonts w:ascii="Times New Roman"/>
                                      <w:sz w:val="21"/>
                                    </w:rPr>
                                    <w:t>55</w:t>
                                  </w:r>
                                </w:p>
                              </w:tc>
                            </w:tr>
                          </w:tbl>
                          <w:p>
                            <w:pPr>
                              <w:pStyle w:val="3"/>
                            </w:pPr>
                          </w:p>
                        </w:txbxContent>
                      </wps:txbx>
                      <wps:bodyPr lIns="0" tIns="0" rIns="0" bIns="0" upright="1"/>
                    </wps:wsp>
                  </a:graphicData>
                </a:graphic>
              </wp:anchor>
            </w:drawing>
          </mc:Choice>
          <mc:Fallback>
            <w:pict>
              <v:shape id="文本框 163" o:spid="_x0000_s1026" o:spt="202" type="#_x0000_t202" style="position:absolute;left:0pt;margin-left:88.8pt;margin-top:276.5pt;height:274.25pt;width:417.95pt;mso-position-horizontal-relative:page;mso-position-vertical-relative:page;z-index:251686912;mso-width-relative:page;mso-height-relative:page;" filled="f" stroked="f" coordsize="21600,21600" o:gfxdata="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KEZ9h2QAAAA0BAAAPAAAAAAAAAAEAIAAAACIAAABkcnMvZG93bnJldi54&#10;bWxQSwECFAAUAAAACACHTuJA7IhFdcABAAB3AwAADgAAAAAAAAABACAAAAAo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09"/>
                        <w:gridCol w:w="1423"/>
                        <w:gridCol w:w="1135"/>
                        <w:gridCol w:w="1594"/>
                        <w:gridCol w:w="1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tcPr>
                          <w:p>
                            <w:pPr>
                              <w:pStyle w:val="9"/>
                              <w:spacing w:before="22"/>
                              <w:ind w:left="674"/>
                              <w:rPr>
                                <w:sz w:val="21"/>
                              </w:rPr>
                            </w:pPr>
                            <w:r>
                              <w:rPr>
                                <w:sz w:val="21"/>
                              </w:rPr>
                              <w:t>检测点位编号</w:t>
                            </w:r>
                          </w:p>
                        </w:tc>
                        <w:tc>
                          <w:tcPr>
                            <w:tcW w:w="2558" w:type="dxa"/>
                            <w:gridSpan w:val="2"/>
                          </w:tcPr>
                          <w:p>
                            <w:pPr>
                              <w:pStyle w:val="9"/>
                              <w:spacing w:before="22"/>
                              <w:ind w:left="856"/>
                              <w:rPr>
                                <w:sz w:val="21"/>
                              </w:rPr>
                            </w:pPr>
                            <w:r>
                              <w:rPr>
                                <w:sz w:val="21"/>
                              </w:rPr>
                              <w:t>检测时段</w:t>
                            </w:r>
                          </w:p>
                        </w:tc>
                        <w:tc>
                          <w:tcPr>
                            <w:tcW w:w="1594" w:type="dxa"/>
                          </w:tcPr>
                          <w:p>
                            <w:pPr>
                              <w:pStyle w:val="9"/>
                              <w:spacing w:before="35"/>
                              <w:ind w:left="591" w:right="580"/>
                              <w:jc w:val="center"/>
                              <w:rPr>
                                <w:rFonts w:ascii="Times New Roman"/>
                                <w:sz w:val="14"/>
                              </w:rPr>
                            </w:pPr>
                            <w:r>
                              <w:rPr>
                                <w:rFonts w:ascii="Times New Roman"/>
                                <w:position w:val="3"/>
                                <w:sz w:val="21"/>
                              </w:rPr>
                              <w:t>L</w:t>
                            </w:r>
                            <w:r>
                              <w:rPr>
                                <w:rFonts w:ascii="Times New Roman"/>
                                <w:sz w:val="14"/>
                              </w:rPr>
                              <w:t>Aeq</w:t>
                            </w:r>
                          </w:p>
                        </w:tc>
                        <w:tc>
                          <w:tcPr>
                            <w:tcW w:w="1581" w:type="dxa"/>
                          </w:tcPr>
                          <w:p>
                            <w:pPr>
                              <w:pStyle w:val="9"/>
                              <w:spacing w:before="22"/>
                              <w:ind w:left="351" w:right="339"/>
                              <w:jc w:val="center"/>
                              <w:rPr>
                                <w:sz w:val="21"/>
                              </w:rPr>
                            </w:pPr>
                            <w:r>
                              <w:rPr>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7"/>
                              <w:rPr>
                                <w:b/>
                                <w:sz w:val="17"/>
                              </w:rPr>
                            </w:pPr>
                          </w:p>
                          <w:p>
                            <w:pPr>
                              <w:pStyle w:val="9"/>
                              <w:ind w:left="388"/>
                              <w:rPr>
                                <w:sz w:val="21"/>
                              </w:rPr>
                            </w:pPr>
                            <w:r>
                              <w:rPr>
                                <w:rFonts w:ascii="Times New Roman" w:eastAsia="Times New Roman"/>
                                <w:sz w:val="21"/>
                              </w:rPr>
                              <w:t xml:space="preserve">N1 </w:t>
                            </w:r>
                            <w:r>
                              <w:rPr>
                                <w:sz w:val="21"/>
                              </w:rPr>
                              <w:t>建设项目场界东</w:t>
                            </w:r>
                          </w:p>
                        </w:tc>
                        <w:tc>
                          <w:tcPr>
                            <w:tcW w:w="1423" w:type="dxa"/>
                            <w:vMerge w:val="restart"/>
                          </w:tcPr>
                          <w:p>
                            <w:pPr>
                              <w:pStyle w:val="9"/>
                              <w:spacing w:before="197"/>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63.6</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5"/>
                              <w:ind w:left="355"/>
                              <w:rPr>
                                <w:sz w:val="21"/>
                              </w:rPr>
                            </w:pPr>
                            <w:r>
                              <w:rPr>
                                <w:sz w:val="21"/>
                              </w:rPr>
                              <w:t>夜间</w:t>
                            </w:r>
                          </w:p>
                        </w:tc>
                        <w:tc>
                          <w:tcPr>
                            <w:tcW w:w="1594" w:type="dxa"/>
                          </w:tcPr>
                          <w:p>
                            <w:pPr>
                              <w:pStyle w:val="9"/>
                              <w:spacing w:before="36"/>
                              <w:ind w:left="596" w:right="580"/>
                              <w:jc w:val="center"/>
                              <w:rPr>
                                <w:rFonts w:ascii="Times New Roman"/>
                                <w:sz w:val="21"/>
                              </w:rPr>
                            </w:pPr>
                            <w:r>
                              <w:rPr>
                                <w:rFonts w:ascii="Times New Roman"/>
                                <w:sz w:val="21"/>
                              </w:rPr>
                              <w:t>53.2</w:t>
                            </w:r>
                          </w:p>
                        </w:tc>
                        <w:tc>
                          <w:tcPr>
                            <w:tcW w:w="1581" w:type="dxa"/>
                          </w:tcPr>
                          <w:p>
                            <w:pPr>
                              <w:pStyle w:val="9"/>
                              <w:spacing w:before="36"/>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5"/>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61.8</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51.8</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5"/>
                              <w:rPr>
                                <w:b/>
                                <w:sz w:val="17"/>
                              </w:rPr>
                            </w:pPr>
                          </w:p>
                          <w:p>
                            <w:pPr>
                              <w:pStyle w:val="9"/>
                              <w:ind w:left="388"/>
                              <w:rPr>
                                <w:sz w:val="21"/>
                              </w:rPr>
                            </w:pPr>
                            <w:r>
                              <w:rPr>
                                <w:rFonts w:ascii="Times New Roman" w:eastAsia="Times New Roman"/>
                                <w:sz w:val="21"/>
                              </w:rPr>
                              <w:t xml:space="preserve">N2 </w:t>
                            </w:r>
                            <w:r>
                              <w:rPr>
                                <w:sz w:val="21"/>
                              </w:rPr>
                              <w:t>建设项目场界南</w:t>
                            </w:r>
                          </w:p>
                        </w:tc>
                        <w:tc>
                          <w:tcPr>
                            <w:tcW w:w="1423" w:type="dxa"/>
                            <w:vMerge w:val="restart"/>
                          </w:tcPr>
                          <w:p>
                            <w:pPr>
                              <w:pStyle w:val="9"/>
                              <w:spacing w:before="195"/>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60.2</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51.2</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7"/>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59.3</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5"/>
                              <w:ind w:left="355"/>
                              <w:rPr>
                                <w:sz w:val="21"/>
                              </w:rPr>
                            </w:pPr>
                            <w:r>
                              <w:rPr>
                                <w:sz w:val="21"/>
                              </w:rPr>
                              <w:t>夜间</w:t>
                            </w:r>
                          </w:p>
                        </w:tc>
                        <w:tc>
                          <w:tcPr>
                            <w:tcW w:w="1594" w:type="dxa"/>
                          </w:tcPr>
                          <w:p>
                            <w:pPr>
                              <w:pStyle w:val="9"/>
                              <w:spacing w:before="36"/>
                              <w:ind w:left="596" w:right="580"/>
                              <w:jc w:val="center"/>
                              <w:rPr>
                                <w:rFonts w:ascii="Times New Roman"/>
                                <w:sz w:val="21"/>
                              </w:rPr>
                            </w:pPr>
                            <w:r>
                              <w:rPr>
                                <w:rFonts w:ascii="Times New Roman"/>
                                <w:sz w:val="21"/>
                              </w:rPr>
                              <w:t>50.9</w:t>
                            </w:r>
                          </w:p>
                        </w:tc>
                        <w:tc>
                          <w:tcPr>
                            <w:tcW w:w="1581" w:type="dxa"/>
                          </w:tcPr>
                          <w:p>
                            <w:pPr>
                              <w:pStyle w:val="9"/>
                              <w:spacing w:before="36"/>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5"/>
                              <w:rPr>
                                <w:b/>
                                <w:sz w:val="17"/>
                              </w:rPr>
                            </w:pPr>
                          </w:p>
                          <w:p>
                            <w:pPr>
                              <w:pStyle w:val="9"/>
                              <w:ind w:left="388"/>
                              <w:rPr>
                                <w:sz w:val="21"/>
                              </w:rPr>
                            </w:pPr>
                            <w:r>
                              <w:rPr>
                                <w:rFonts w:ascii="Times New Roman" w:eastAsia="Times New Roman"/>
                                <w:sz w:val="21"/>
                              </w:rPr>
                              <w:t xml:space="preserve">N3 </w:t>
                            </w:r>
                            <w:r>
                              <w:rPr>
                                <w:sz w:val="21"/>
                              </w:rPr>
                              <w:t>建设项目场界西</w:t>
                            </w:r>
                          </w:p>
                        </w:tc>
                        <w:tc>
                          <w:tcPr>
                            <w:tcW w:w="1423" w:type="dxa"/>
                            <w:vMerge w:val="restart"/>
                          </w:tcPr>
                          <w:p>
                            <w:pPr>
                              <w:pStyle w:val="9"/>
                              <w:spacing w:before="195"/>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58.3</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50.1</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5"/>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57.9</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49.8</w:t>
                            </w:r>
                          </w:p>
                        </w:tc>
                        <w:tc>
                          <w:tcPr>
                            <w:tcW w:w="1581" w:type="dxa"/>
                          </w:tcPr>
                          <w:p>
                            <w:pPr>
                              <w:pStyle w:val="9"/>
                              <w:spacing w:before="34"/>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restart"/>
                          </w:tcPr>
                          <w:p>
                            <w:pPr>
                              <w:pStyle w:val="9"/>
                              <w:rPr>
                                <w:b/>
                                <w:sz w:val="22"/>
                              </w:rPr>
                            </w:pPr>
                          </w:p>
                          <w:p>
                            <w:pPr>
                              <w:pStyle w:val="9"/>
                              <w:spacing w:before="7"/>
                              <w:rPr>
                                <w:b/>
                                <w:sz w:val="17"/>
                              </w:rPr>
                            </w:pPr>
                          </w:p>
                          <w:p>
                            <w:pPr>
                              <w:pStyle w:val="9"/>
                              <w:ind w:left="388"/>
                              <w:rPr>
                                <w:sz w:val="21"/>
                              </w:rPr>
                            </w:pPr>
                            <w:r>
                              <w:rPr>
                                <w:rFonts w:ascii="Times New Roman" w:eastAsia="Times New Roman"/>
                                <w:sz w:val="21"/>
                              </w:rPr>
                              <w:t xml:space="preserve">N4 </w:t>
                            </w:r>
                            <w:r>
                              <w:rPr>
                                <w:sz w:val="21"/>
                              </w:rPr>
                              <w:t>建设项目场界北</w:t>
                            </w:r>
                          </w:p>
                        </w:tc>
                        <w:tc>
                          <w:tcPr>
                            <w:tcW w:w="1423" w:type="dxa"/>
                            <w:vMerge w:val="restart"/>
                          </w:tcPr>
                          <w:p>
                            <w:pPr>
                              <w:pStyle w:val="9"/>
                              <w:spacing w:before="197"/>
                              <w:ind w:left="220"/>
                              <w:rPr>
                                <w:rFonts w:ascii="Times New Roman"/>
                                <w:sz w:val="21"/>
                              </w:rPr>
                            </w:pPr>
                            <w:r>
                              <w:rPr>
                                <w:rFonts w:ascii="Times New Roman"/>
                                <w:sz w:val="21"/>
                              </w:rPr>
                              <w:t>2021-03-22</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61.6</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5"/>
                              <w:ind w:left="355"/>
                              <w:rPr>
                                <w:sz w:val="21"/>
                              </w:rPr>
                            </w:pPr>
                            <w:r>
                              <w:rPr>
                                <w:sz w:val="21"/>
                              </w:rPr>
                              <w:t>夜间</w:t>
                            </w:r>
                          </w:p>
                        </w:tc>
                        <w:tc>
                          <w:tcPr>
                            <w:tcW w:w="1594" w:type="dxa"/>
                          </w:tcPr>
                          <w:p>
                            <w:pPr>
                              <w:pStyle w:val="9"/>
                              <w:spacing w:before="36"/>
                              <w:ind w:left="596" w:right="580"/>
                              <w:jc w:val="center"/>
                              <w:rPr>
                                <w:rFonts w:ascii="Times New Roman"/>
                                <w:sz w:val="21"/>
                              </w:rPr>
                            </w:pPr>
                            <w:r>
                              <w:rPr>
                                <w:rFonts w:ascii="Times New Roman"/>
                                <w:sz w:val="21"/>
                              </w:rPr>
                              <w:t>53.5</w:t>
                            </w:r>
                          </w:p>
                        </w:tc>
                        <w:tc>
                          <w:tcPr>
                            <w:tcW w:w="1581" w:type="dxa"/>
                          </w:tcPr>
                          <w:p>
                            <w:pPr>
                              <w:pStyle w:val="9"/>
                              <w:spacing w:before="36"/>
                              <w:ind w:left="349" w:right="339"/>
                              <w:jc w:val="center"/>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restart"/>
                          </w:tcPr>
                          <w:p>
                            <w:pPr>
                              <w:pStyle w:val="9"/>
                              <w:spacing w:before="195"/>
                              <w:ind w:left="220"/>
                              <w:rPr>
                                <w:rFonts w:ascii="Times New Roman"/>
                                <w:sz w:val="21"/>
                              </w:rPr>
                            </w:pPr>
                            <w:r>
                              <w:rPr>
                                <w:rFonts w:ascii="Times New Roman"/>
                                <w:sz w:val="21"/>
                              </w:rPr>
                              <w:t>2021-03-23</w:t>
                            </w:r>
                          </w:p>
                        </w:tc>
                        <w:tc>
                          <w:tcPr>
                            <w:tcW w:w="1135" w:type="dxa"/>
                          </w:tcPr>
                          <w:p>
                            <w:pPr>
                              <w:pStyle w:val="9"/>
                              <w:spacing w:before="22"/>
                              <w:ind w:left="355"/>
                              <w:rPr>
                                <w:sz w:val="21"/>
                              </w:rPr>
                            </w:pPr>
                            <w:r>
                              <w:rPr>
                                <w:sz w:val="21"/>
                              </w:rPr>
                              <w:t>昼间</w:t>
                            </w:r>
                          </w:p>
                        </w:tc>
                        <w:tc>
                          <w:tcPr>
                            <w:tcW w:w="1594" w:type="dxa"/>
                          </w:tcPr>
                          <w:p>
                            <w:pPr>
                              <w:pStyle w:val="9"/>
                              <w:spacing w:before="34"/>
                              <w:ind w:left="596" w:right="580"/>
                              <w:jc w:val="center"/>
                              <w:rPr>
                                <w:rFonts w:ascii="Times New Roman"/>
                                <w:sz w:val="21"/>
                              </w:rPr>
                            </w:pPr>
                            <w:r>
                              <w:rPr>
                                <w:rFonts w:ascii="Times New Roman"/>
                                <w:sz w:val="21"/>
                              </w:rPr>
                              <w:t>60.9</w:t>
                            </w:r>
                          </w:p>
                        </w:tc>
                        <w:tc>
                          <w:tcPr>
                            <w:tcW w:w="1581" w:type="dxa"/>
                          </w:tcPr>
                          <w:p>
                            <w:pPr>
                              <w:pStyle w:val="9"/>
                              <w:spacing w:before="34"/>
                              <w:ind w:left="349" w:right="339"/>
                              <w:jc w:val="center"/>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09" w:type="dxa"/>
                            <w:vMerge w:val="continue"/>
                            <w:tcBorders>
                              <w:top w:val="nil"/>
                            </w:tcBorders>
                          </w:tcPr>
                          <w:p>
                            <w:pPr>
                              <w:rPr>
                                <w:sz w:val="2"/>
                                <w:szCs w:val="2"/>
                              </w:rPr>
                            </w:pPr>
                          </w:p>
                        </w:tc>
                        <w:tc>
                          <w:tcPr>
                            <w:tcW w:w="1423" w:type="dxa"/>
                            <w:vMerge w:val="continue"/>
                            <w:tcBorders>
                              <w:top w:val="nil"/>
                            </w:tcBorders>
                          </w:tcPr>
                          <w:p>
                            <w:pPr>
                              <w:rPr>
                                <w:sz w:val="2"/>
                                <w:szCs w:val="2"/>
                              </w:rPr>
                            </w:pPr>
                          </w:p>
                        </w:tc>
                        <w:tc>
                          <w:tcPr>
                            <w:tcW w:w="1135" w:type="dxa"/>
                          </w:tcPr>
                          <w:p>
                            <w:pPr>
                              <w:pStyle w:val="9"/>
                              <w:spacing w:before="22"/>
                              <w:ind w:left="355"/>
                              <w:rPr>
                                <w:sz w:val="21"/>
                              </w:rPr>
                            </w:pPr>
                            <w:r>
                              <w:rPr>
                                <w:sz w:val="21"/>
                              </w:rPr>
                              <w:t>夜间</w:t>
                            </w:r>
                          </w:p>
                        </w:tc>
                        <w:tc>
                          <w:tcPr>
                            <w:tcW w:w="1594" w:type="dxa"/>
                          </w:tcPr>
                          <w:p>
                            <w:pPr>
                              <w:pStyle w:val="9"/>
                              <w:spacing w:before="34"/>
                              <w:ind w:left="596" w:right="580"/>
                              <w:jc w:val="center"/>
                              <w:rPr>
                                <w:rFonts w:ascii="Times New Roman"/>
                                <w:sz w:val="21"/>
                              </w:rPr>
                            </w:pPr>
                            <w:r>
                              <w:rPr>
                                <w:rFonts w:ascii="Times New Roman"/>
                                <w:sz w:val="21"/>
                              </w:rPr>
                              <w:t>52.3</w:t>
                            </w:r>
                          </w:p>
                        </w:tc>
                        <w:tc>
                          <w:tcPr>
                            <w:tcW w:w="1581" w:type="dxa"/>
                          </w:tcPr>
                          <w:p>
                            <w:pPr>
                              <w:pStyle w:val="9"/>
                              <w:spacing w:before="34"/>
                              <w:ind w:left="349" w:right="339"/>
                              <w:jc w:val="center"/>
                              <w:rPr>
                                <w:rFonts w:ascii="Times New Roman"/>
                                <w:sz w:val="21"/>
                              </w:rPr>
                            </w:pPr>
                            <w:r>
                              <w:rPr>
                                <w:rFonts w:ascii="Times New Roman"/>
                                <w:sz w:val="21"/>
                              </w:rPr>
                              <w:t>55</w:t>
                            </w:r>
                          </w:p>
                        </w:tc>
                      </w:tr>
                    </w:tbl>
                    <w:p>
                      <w:pPr>
                        <w:pStyle w:val="3"/>
                      </w:pP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page">
                  <wp:posOffset>1130935</wp:posOffset>
                </wp:positionH>
                <wp:positionV relativeFrom="page">
                  <wp:posOffset>3512820</wp:posOffset>
                </wp:positionV>
                <wp:extent cx="5298440" cy="3479800"/>
                <wp:effectExtent l="0" t="0" r="0" b="0"/>
                <wp:wrapNone/>
                <wp:docPr id="208" name="文本框 164"/>
                <wp:cNvGraphicFramePr/>
                <a:graphic xmlns:a="http://schemas.openxmlformats.org/drawingml/2006/main">
                  <a:graphicData uri="http://schemas.microsoft.com/office/word/2010/wordprocessingShape">
                    <wps:wsp>
                      <wps:cNvSpPr txBox="1"/>
                      <wps:spPr>
                        <a:xfrm>
                          <a:off x="0" y="0"/>
                          <a:ext cx="5298440" cy="3479800"/>
                        </a:xfrm>
                        <a:prstGeom prst="rect">
                          <a:avLst/>
                        </a:prstGeom>
                        <a:noFill/>
                        <a:ln>
                          <a:noFill/>
                        </a:ln>
                      </wps:spPr>
                      <wps:txbx>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1424"/>
                              <w:gridCol w:w="1131"/>
                              <w:gridCol w:w="1594"/>
                              <w:gridCol w:w="15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2614" w:type="dxa"/>
                                </w:tcPr>
                                <w:p>
                                  <w:pPr>
                                    <w:pStyle w:val="9"/>
                                    <w:rPr>
                                      <w:rFonts w:ascii="Times New Roman"/>
                                      <w:sz w:val="20"/>
                                    </w:rPr>
                                  </w:pPr>
                                </w:p>
                              </w:tc>
                              <w:tc>
                                <w:tcPr>
                                  <w:tcW w:w="2555" w:type="dxa"/>
                                  <w:gridSpan w:val="2"/>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bl>
                          <w:p>
                            <w:pPr>
                              <w:pStyle w:val="3"/>
                            </w:pPr>
                          </w:p>
                        </w:txbxContent>
                      </wps:txbx>
                      <wps:bodyPr lIns="0" tIns="0" rIns="0" bIns="0" upright="1"/>
                    </wps:wsp>
                  </a:graphicData>
                </a:graphic>
              </wp:anchor>
            </w:drawing>
          </mc:Choice>
          <mc:Fallback>
            <w:pict>
              <v:shape id="文本框 164" o:spid="_x0000_s1026" o:spt="202" type="#_x0000_t202" style="position:absolute;left:0pt;margin-left:89.05pt;margin-top:276.6pt;height:274pt;width:417.2pt;mso-position-horizontal-relative:page;mso-position-vertical-relative:page;z-index:251687936;mso-width-relative:page;mso-height-relative:page;" filled="f" stroked="f" coordsize="21600,21600" o:gfxdata="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qREuB2QAAAA0BAAAPAAAAAAAAAAEAIAAAACIAAABkcnMvZG93bnJldi54&#10;bWxQSwECFAAUAAAACACHTuJA/hB9iMABAAB3AwAADgAAAAAAAAABACAAAAAoAQAAZHJzL2Uyb0Rv&#10;Yy54bWxQSwUGAAAAAAYABgBZAQAAWgUAAAAA&#10;">
                <v:fill on="f" focussize="0,0"/>
                <v:stroke on="f"/>
                <v:imagedata o:title=""/>
                <o:lock v:ext="edit" aspectratio="f"/>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1424"/>
                        <w:gridCol w:w="1131"/>
                        <w:gridCol w:w="1594"/>
                        <w:gridCol w:w="15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2614" w:type="dxa"/>
                          </w:tcPr>
                          <w:p>
                            <w:pPr>
                              <w:pStyle w:val="9"/>
                              <w:rPr>
                                <w:rFonts w:ascii="Times New Roman"/>
                                <w:sz w:val="20"/>
                              </w:rPr>
                            </w:pPr>
                          </w:p>
                        </w:tc>
                        <w:tc>
                          <w:tcPr>
                            <w:tcW w:w="2555" w:type="dxa"/>
                            <w:gridSpan w:val="2"/>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restart"/>
                          </w:tcPr>
                          <w:p>
                            <w:pPr>
                              <w:pStyle w:val="9"/>
                              <w:rPr>
                                <w:rFonts w:ascii="Times New Roman"/>
                                <w:sz w:val="20"/>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2614" w:type="dxa"/>
                            <w:vMerge w:val="continue"/>
                            <w:tcBorders>
                              <w:top w:val="nil"/>
                            </w:tcBorders>
                          </w:tcPr>
                          <w:p>
                            <w:pPr>
                              <w:rPr>
                                <w:sz w:val="2"/>
                                <w:szCs w:val="2"/>
                              </w:rPr>
                            </w:pPr>
                          </w:p>
                        </w:tc>
                        <w:tc>
                          <w:tcPr>
                            <w:tcW w:w="1424" w:type="dxa"/>
                            <w:vMerge w:val="restart"/>
                          </w:tcPr>
                          <w:p>
                            <w:pPr>
                              <w:pStyle w:val="9"/>
                              <w:rPr>
                                <w:rFonts w:ascii="Times New Roman"/>
                                <w:sz w:val="20"/>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2614" w:type="dxa"/>
                            <w:vMerge w:val="continue"/>
                            <w:tcBorders>
                              <w:top w:val="nil"/>
                            </w:tcBorders>
                          </w:tcPr>
                          <w:p>
                            <w:pPr>
                              <w:rPr>
                                <w:sz w:val="2"/>
                                <w:szCs w:val="2"/>
                              </w:rPr>
                            </w:pPr>
                          </w:p>
                        </w:tc>
                        <w:tc>
                          <w:tcPr>
                            <w:tcW w:w="1424" w:type="dxa"/>
                            <w:vMerge w:val="continue"/>
                            <w:tcBorders>
                              <w:top w:val="nil"/>
                            </w:tcBorders>
                          </w:tcPr>
                          <w:p>
                            <w:pPr>
                              <w:rPr>
                                <w:sz w:val="2"/>
                                <w:szCs w:val="2"/>
                              </w:rPr>
                            </w:pPr>
                          </w:p>
                        </w:tc>
                        <w:tc>
                          <w:tcPr>
                            <w:tcW w:w="1131" w:type="dxa"/>
                          </w:tcPr>
                          <w:p>
                            <w:pPr>
                              <w:pStyle w:val="9"/>
                              <w:rPr>
                                <w:rFonts w:ascii="Times New Roman"/>
                                <w:sz w:val="20"/>
                              </w:rPr>
                            </w:pPr>
                          </w:p>
                        </w:tc>
                        <w:tc>
                          <w:tcPr>
                            <w:tcW w:w="1594" w:type="dxa"/>
                          </w:tcPr>
                          <w:p>
                            <w:pPr>
                              <w:pStyle w:val="9"/>
                              <w:rPr>
                                <w:rFonts w:ascii="Times New Roman"/>
                                <w:sz w:val="20"/>
                              </w:rPr>
                            </w:pPr>
                          </w:p>
                        </w:tc>
                        <w:tc>
                          <w:tcPr>
                            <w:tcW w:w="1581" w:type="dxa"/>
                          </w:tcPr>
                          <w:p>
                            <w:pPr>
                              <w:pStyle w:val="9"/>
                              <w:rPr>
                                <w:rFonts w:ascii="Times New Roman"/>
                                <w:sz w:val="20"/>
                              </w:rPr>
                            </w:pPr>
                          </w:p>
                        </w:tc>
                      </w:tr>
                    </w:tbl>
                    <w:p>
                      <w:pPr>
                        <w:pStyle w:val="3"/>
                      </w:pPr>
                    </w:p>
                  </w:txbxContent>
                </v:textbox>
              </v:shape>
            </w:pict>
          </mc:Fallback>
        </mc:AlternateContent>
      </w:r>
    </w:p>
    <w:p>
      <w:pPr>
        <w:spacing w:after="0"/>
        <w:rPr>
          <w:sz w:val="2"/>
          <w:szCs w:val="2"/>
        </w:rPr>
        <w:sectPr>
          <w:pgSz w:w="11910" w:h="16840"/>
          <w:pgMar w:top="1400" w:right="1120" w:bottom="1100" w:left="1140" w:header="0" w:footer="909" w:gutter="0"/>
        </w:sectPr>
      </w:pPr>
    </w:p>
    <w:p>
      <w:pPr>
        <w:pStyle w:val="2"/>
        <w:spacing w:before="39"/>
      </w:pPr>
      <w:bookmarkStart w:id="7" w:name="_bookmark7"/>
      <w:bookmarkEnd w:id="7"/>
      <w:r>
        <w:t>表八 环境管理检查</w:t>
      </w:r>
    </w:p>
    <w:p>
      <w:pPr>
        <w:pStyle w:val="3"/>
        <w:spacing w:before="5"/>
        <w:rPr>
          <w:b/>
          <w:sz w:val="6"/>
        </w:rPr>
      </w:pPr>
    </w:p>
    <w:tbl>
      <w:tblPr>
        <w:tblStyle w:val="5"/>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
        <w:gridCol w:w="756"/>
        <w:gridCol w:w="814"/>
        <w:gridCol w:w="1806"/>
        <w:gridCol w:w="2663"/>
        <w:gridCol w:w="2913"/>
        <w:gridCol w:w="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6" w:hRule="atLeast"/>
        </w:trPr>
        <w:tc>
          <w:tcPr>
            <w:tcW w:w="9292" w:type="dxa"/>
            <w:gridSpan w:val="7"/>
            <w:tcBorders>
              <w:bottom w:val="nil"/>
            </w:tcBorders>
          </w:tcPr>
          <w:p>
            <w:pPr>
              <w:pStyle w:val="9"/>
              <w:spacing w:before="86"/>
              <w:ind w:left="107"/>
              <w:rPr>
                <w:b/>
                <w:sz w:val="24"/>
              </w:rPr>
            </w:pPr>
            <w:r>
              <w:rPr>
                <w:b/>
                <w:sz w:val="24"/>
              </w:rPr>
              <w:t>一、环评</w:t>
            </w:r>
            <w:r>
              <w:rPr>
                <w:rFonts w:ascii="Times New Roman" w:hAnsi="Times New Roman" w:eastAsia="Times New Roman"/>
                <w:b/>
                <w:sz w:val="24"/>
              </w:rPr>
              <w:t>“</w:t>
            </w:r>
            <w:r>
              <w:rPr>
                <w:b/>
                <w:sz w:val="24"/>
              </w:rPr>
              <w:t>三同时</w:t>
            </w:r>
            <w:r>
              <w:rPr>
                <w:rFonts w:ascii="Times New Roman" w:hAnsi="Times New Roman" w:eastAsia="Times New Roman"/>
                <w:b/>
                <w:sz w:val="24"/>
              </w:rPr>
              <w:t>”</w:t>
            </w:r>
            <w:r>
              <w:rPr>
                <w:b/>
                <w:sz w:val="24"/>
              </w:rPr>
              <w:t>要求落实情况</w:t>
            </w:r>
          </w:p>
          <w:p>
            <w:pPr>
              <w:pStyle w:val="9"/>
              <w:spacing w:before="165" w:line="364" w:lineRule="auto"/>
              <w:ind w:left="107" w:right="102" w:firstLine="480"/>
              <w:rPr>
                <w:sz w:val="24"/>
              </w:rPr>
            </w:pPr>
            <w:r>
              <w:rPr>
                <w:sz w:val="24"/>
              </w:rPr>
              <w:t>本项目执行了环保</w:t>
            </w:r>
            <w:r>
              <w:rPr>
                <w:rFonts w:ascii="Times New Roman" w:hAnsi="Times New Roman" w:eastAsia="Times New Roman"/>
                <w:sz w:val="24"/>
              </w:rPr>
              <w:t>“</w:t>
            </w:r>
            <w:r>
              <w:rPr>
                <w:sz w:val="24"/>
              </w:rPr>
              <w:t>三同时</w:t>
            </w:r>
            <w:r>
              <w:rPr>
                <w:rFonts w:ascii="Times New Roman" w:hAnsi="Times New Roman" w:eastAsia="Times New Roman"/>
                <w:sz w:val="24"/>
              </w:rPr>
              <w:t>”</w:t>
            </w:r>
            <w:r>
              <w:rPr>
                <w:spacing w:val="-4"/>
                <w:sz w:val="24"/>
              </w:rPr>
              <w:t>和环境影响评价制度，建设单位委托湛江天和环保有限</w:t>
            </w:r>
            <w:r>
              <w:rPr>
                <w:spacing w:val="-16"/>
                <w:sz w:val="24"/>
              </w:rPr>
              <w:t xml:space="preserve">公司于 </w:t>
            </w:r>
            <w:r>
              <w:rPr>
                <w:rFonts w:ascii="Times New Roman" w:hAnsi="Times New Roman" w:eastAsia="Times New Roman"/>
                <w:sz w:val="24"/>
              </w:rPr>
              <w:t xml:space="preserve">2019 </w:t>
            </w:r>
            <w:r>
              <w:rPr>
                <w:spacing w:val="-30"/>
                <w:sz w:val="24"/>
              </w:rPr>
              <w:t xml:space="preserve">年 </w:t>
            </w:r>
            <w:r>
              <w:rPr>
                <w:rFonts w:ascii="Times New Roman" w:hAnsi="Times New Roman" w:eastAsia="Times New Roman"/>
                <w:sz w:val="24"/>
              </w:rPr>
              <w:t xml:space="preserve">11 </w:t>
            </w:r>
            <w:r>
              <w:rPr>
                <w:spacing w:val="-8"/>
                <w:sz w:val="24"/>
              </w:rPr>
              <w:t>月编制完成了《广东诺科冷暖设备有限公司新厂房建设项目环境影响</w:t>
            </w:r>
          </w:p>
          <w:p>
            <w:pPr>
              <w:pStyle w:val="9"/>
              <w:spacing w:before="1"/>
              <w:ind w:left="107"/>
              <w:rPr>
                <w:sz w:val="24"/>
              </w:rPr>
            </w:pPr>
            <w:r>
              <w:rPr>
                <w:spacing w:val="-4"/>
                <w:sz w:val="24"/>
              </w:rPr>
              <w:t xml:space="preserve">报告表》，湛江市生态环境局麻章分局于 </w:t>
            </w:r>
            <w:r>
              <w:rPr>
                <w:rFonts w:ascii="Times New Roman" w:eastAsia="Times New Roman"/>
                <w:sz w:val="24"/>
              </w:rPr>
              <w:t xml:space="preserve">2019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10 </w:t>
            </w:r>
            <w:r>
              <w:rPr>
                <w:sz w:val="24"/>
              </w:rPr>
              <w:t>日对该项目予以审批（湛麻</w:t>
            </w:r>
          </w:p>
          <w:p>
            <w:pPr>
              <w:pStyle w:val="9"/>
              <w:spacing w:before="161" w:line="364" w:lineRule="auto"/>
              <w:ind w:left="107" w:right="99"/>
              <w:rPr>
                <w:sz w:val="24"/>
              </w:rPr>
            </w:pPr>
            <w:r>
              <w:rPr>
                <w:sz w:val="24"/>
              </w:rPr>
              <w:t>环建</w:t>
            </w:r>
            <w:r>
              <w:rPr>
                <w:rFonts w:ascii="Times New Roman" w:eastAsia="Times New Roman"/>
                <w:sz w:val="24"/>
              </w:rPr>
              <w:t xml:space="preserve">[2019]14 </w:t>
            </w:r>
            <w:r>
              <w:rPr>
                <w:spacing w:val="-3"/>
                <w:sz w:val="24"/>
              </w:rPr>
              <w:t>号</w:t>
            </w:r>
            <w:r>
              <w:rPr>
                <w:spacing w:val="-22"/>
                <w:sz w:val="24"/>
              </w:rPr>
              <w:t>）</w:t>
            </w:r>
            <w:r>
              <w:rPr>
                <w:spacing w:val="-18"/>
                <w:sz w:val="24"/>
              </w:rPr>
              <w:t xml:space="preserve">。项目于 </w:t>
            </w:r>
            <w:r>
              <w:rPr>
                <w:rFonts w:ascii="Times New Roman" w:eastAsia="Times New Roman"/>
                <w:sz w:val="24"/>
              </w:rPr>
              <w:t xml:space="preserve">2019 </w:t>
            </w:r>
            <w:r>
              <w:rPr>
                <w:spacing w:val="-30"/>
                <w:sz w:val="24"/>
              </w:rPr>
              <w:t xml:space="preserve">年 </w:t>
            </w:r>
            <w:r>
              <w:rPr>
                <w:rFonts w:ascii="Times New Roman" w:eastAsia="Times New Roman"/>
                <w:sz w:val="24"/>
              </w:rPr>
              <w:t xml:space="preserve">12 </w:t>
            </w:r>
            <w:r>
              <w:rPr>
                <w:spacing w:val="-1"/>
                <w:sz w:val="24"/>
              </w:rPr>
              <w:t>月开工建设，</w:t>
            </w:r>
            <w:r>
              <w:rPr>
                <w:rFonts w:ascii="Times New Roman" w:eastAsia="Times New Roman"/>
                <w:spacing w:val="-5"/>
                <w:sz w:val="24"/>
              </w:rPr>
              <w:t xml:space="preserve">2021 </w:t>
            </w:r>
            <w:r>
              <w:rPr>
                <w:spacing w:val="-30"/>
                <w:sz w:val="24"/>
              </w:rPr>
              <w:t xml:space="preserve">年 </w:t>
            </w:r>
            <w:r>
              <w:rPr>
                <w:rFonts w:ascii="Times New Roman" w:eastAsia="Times New Roman"/>
                <w:sz w:val="24"/>
              </w:rPr>
              <w:t xml:space="preserve">3 </w:t>
            </w:r>
            <w:r>
              <w:rPr>
                <w:spacing w:val="-5"/>
                <w:sz w:val="24"/>
              </w:rPr>
              <w:t>月建成试运行，目前该公</w:t>
            </w:r>
            <w:r>
              <w:rPr>
                <w:sz w:val="24"/>
              </w:rPr>
              <w:t>司生产设备运转稳定，各环保设施运行正常。</w:t>
            </w:r>
          </w:p>
          <w:p>
            <w:pPr>
              <w:pStyle w:val="9"/>
              <w:spacing w:before="8" w:line="364" w:lineRule="auto"/>
              <w:ind w:left="107" w:right="100" w:firstLine="480"/>
              <w:rPr>
                <w:sz w:val="24"/>
              </w:rPr>
            </w:pPr>
            <w:r>
              <w:rPr>
                <w:spacing w:val="-7"/>
                <w:sz w:val="24"/>
              </w:rPr>
              <w:t>本项目环评、环保设计手续齐全，基本按环评报告及其批复要求建设了各项环保设</w:t>
            </w:r>
            <w:r>
              <w:rPr>
                <w:sz w:val="24"/>
              </w:rPr>
              <w:t>施，环保设施与主体工程同时设计、同时施工、同时投入试运行。</w:t>
            </w:r>
          </w:p>
          <w:p>
            <w:pPr>
              <w:pStyle w:val="9"/>
              <w:tabs>
                <w:tab w:val="left" w:pos="3506"/>
              </w:tabs>
              <w:spacing w:before="7"/>
              <w:ind w:left="2645"/>
              <w:rPr>
                <w:b/>
                <w:sz w:val="24"/>
              </w:rPr>
            </w:pPr>
            <w:r>
              <w:rPr>
                <w:b/>
                <w:sz w:val="24"/>
              </w:rPr>
              <w:t>表</w:t>
            </w:r>
            <w:r>
              <w:rPr>
                <w:b/>
                <w:spacing w:val="-60"/>
                <w:sz w:val="24"/>
              </w:rPr>
              <w:t xml:space="preserve"> </w:t>
            </w:r>
            <w:r>
              <w:rPr>
                <w:rFonts w:ascii="Times New Roman" w:hAnsi="Times New Roman" w:eastAsia="Times New Roman"/>
                <w:b/>
                <w:sz w:val="24"/>
              </w:rPr>
              <w:t>8-1</w:t>
            </w:r>
            <w:r>
              <w:rPr>
                <w:rFonts w:ascii="Times New Roman" w:hAnsi="Times New Roman" w:eastAsia="Times New Roman"/>
                <w:b/>
                <w:sz w:val="24"/>
              </w:rPr>
              <w:tab/>
            </w:r>
            <w:r>
              <w:rPr>
                <w:b/>
                <w:sz w:val="24"/>
              </w:rPr>
              <w:t>环保设施</w:t>
            </w:r>
            <w:r>
              <w:rPr>
                <w:rFonts w:ascii="Times New Roman" w:hAnsi="Times New Roman" w:eastAsia="Times New Roman"/>
                <w:b/>
                <w:spacing w:val="-3"/>
                <w:sz w:val="24"/>
              </w:rPr>
              <w:t>“</w:t>
            </w:r>
            <w:r>
              <w:rPr>
                <w:b/>
                <w:sz w:val="24"/>
              </w:rPr>
              <w:t>三同</w:t>
            </w:r>
            <w:r>
              <w:rPr>
                <w:b/>
                <w:spacing w:val="3"/>
                <w:sz w:val="24"/>
              </w:rPr>
              <w:t>时</w:t>
            </w:r>
            <w:r>
              <w:rPr>
                <w:rFonts w:ascii="Times New Roman" w:hAnsi="Times New Roman" w:eastAsia="Times New Roman"/>
                <w:b/>
                <w:sz w:val="24"/>
              </w:rPr>
              <w:t>”</w:t>
            </w:r>
            <w:r>
              <w:rPr>
                <w:b/>
                <w:sz w:val="24"/>
              </w:rPr>
              <w:t>验收一览表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68" w:type="dxa"/>
            <w:vMerge w:val="restart"/>
            <w:tcBorders>
              <w:top w:val="nil"/>
              <w:right w:val="nil"/>
            </w:tcBorders>
          </w:tcPr>
          <w:p>
            <w:pPr>
              <w:pStyle w:val="9"/>
              <w:rPr>
                <w:rFonts w:ascii="Times New Roman"/>
                <w:sz w:val="22"/>
              </w:rPr>
            </w:pPr>
          </w:p>
        </w:tc>
        <w:tc>
          <w:tcPr>
            <w:tcW w:w="756" w:type="dxa"/>
            <w:tcBorders>
              <w:left w:val="nil"/>
            </w:tcBorders>
          </w:tcPr>
          <w:p>
            <w:pPr>
              <w:pStyle w:val="9"/>
              <w:spacing w:line="280" w:lineRule="exact"/>
              <w:ind w:left="141" w:right="129"/>
              <w:jc w:val="center"/>
              <w:rPr>
                <w:sz w:val="22"/>
              </w:rPr>
            </w:pPr>
            <w:r>
              <w:rPr>
                <w:sz w:val="22"/>
              </w:rPr>
              <w:t>污染</w:t>
            </w:r>
          </w:p>
          <w:p>
            <w:pPr>
              <w:pStyle w:val="9"/>
              <w:spacing w:before="47"/>
              <w:ind w:left="7"/>
              <w:jc w:val="center"/>
              <w:rPr>
                <w:sz w:val="22"/>
              </w:rPr>
            </w:pPr>
            <w:r>
              <w:rPr>
                <w:w w:val="100"/>
                <w:sz w:val="22"/>
              </w:rPr>
              <w:t>源</w:t>
            </w:r>
          </w:p>
        </w:tc>
        <w:tc>
          <w:tcPr>
            <w:tcW w:w="814" w:type="dxa"/>
          </w:tcPr>
          <w:p>
            <w:pPr>
              <w:pStyle w:val="9"/>
              <w:spacing w:line="280" w:lineRule="exact"/>
              <w:ind w:left="184"/>
              <w:rPr>
                <w:sz w:val="22"/>
              </w:rPr>
            </w:pPr>
            <w:r>
              <w:rPr>
                <w:sz w:val="22"/>
              </w:rPr>
              <w:t>治理</w:t>
            </w:r>
          </w:p>
          <w:p>
            <w:pPr>
              <w:pStyle w:val="9"/>
              <w:spacing w:before="47"/>
              <w:ind w:left="184"/>
              <w:rPr>
                <w:sz w:val="22"/>
              </w:rPr>
            </w:pPr>
            <w:r>
              <w:rPr>
                <w:sz w:val="22"/>
              </w:rPr>
              <w:t>对象</w:t>
            </w:r>
          </w:p>
        </w:tc>
        <w:tc>
          <w:tcPr>
            <w:tcW w:w="1806" w:type="dxa"/>
          </w:tcPr>
          <w:p>
            <w:pPr>
              <w:pStyle w:val="9"/>
              <w:spacing w:before="161"/>
              <w:ind w:left="241"/>
              <w:rPr>
                <w:sz w:val="22"/>
              </w:rPr>
            </w:pPr>
            <w:r>
              <w:rPr>
                <w:sz w:val="22"/>
              </w:rPr>
              <w:t>环评治理措施</w:t>
            </w:r>
          </w:p>
        </w:tc>
        <w:tc>
          <w:tcPr>
            <w:tcW w:w="2663" w:type="dxa"/>
          </w:tcPr>
          <w:p>
            <w:pPr>
              <w:pStyle w:val="9"/>
              <w:spacing w:before="161"/>
              <w:ind w:left="889"/>
              <w:rPr>
                <w:sz w:val="22"/>
              </w:rPr>
            </w:pPr>
            <w:r>
              <w:rPr>
                <w:sz w:val="22"/>
              </w:rPr>
              <w:t>执行标准</w:t>
            </w:r>
          </w:p>
        </w:tc>
        <w:tc>
          <w:tcPr>
            <w:tcW w:w="2913" w:type="dxa"/>
            <w:tcBorders>
              <w:right w:val="nil"/>
            </w:tcBorders>
          </w:tcPr>
          <w:p>
            <w:pPr>
              <w:pStyle w:val="9"/>
              <w:spacing w:before="161"/>
              <w:ind w:left="792"/>
              <w:rPr>
                <w:sz w:val="22"/>
              </w:rPr>
            </w:pPr>
            <w:r>
              <w:rPr>
                <w:sz w:val="22"/>
              </w:rPr>
              <w:t>实际落实情况</w:t>
            </w:r>
          </w:p>
        </w:tc>
        <w:tc>
          <w:tcPr>
            <w:tcW w:w="172" w:type="dxa"/>
            <w:vMerge w:val="restart"/>
            <w:tcBorders>
              <w:top w:val="nil"/>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6" w:hRule="atLeast"/>
        </w:trPr>
        <w:tc>
          <w:tcPr>
            <w:tcW w:w="168" w:type="dxa"/>
            <w:vMerge w:val="continue"/>
            <w:tcBorders>
              <w:top w:val="nil"/>
              <w:right w:val="nil"/>
            </w:tcBorders>
          </w:tcPr>
          <w:p>
            <w:pPr>
              <w:rPr>
                <w:sz w:val="2"/>
                <w:szCs w:val="2"/>
              </w:rPr>
            </w:pPr>
          </w:p>
        </w:tc>
        <w:tc>
          <w:tcPr>
            <w:tcW w:w="756" w:type="dxa"/>
            <w:vMerge w:val="restart"/>
            <w:tcBorders>
              <w:left w:val="nil"/>
            </w:tcBorders>
          </w:tcPr>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spacing w:before="1"/>
              <w:rPr>
                <w:b/>
                <w:sz w:val="31"/>
              </w:rPr>
            </w:pPr>
          </w:p>
          <w:p>
            <w:pPr>
              <w:pStyle w:val="9"/>
              <w:ind w:left="160"/>
              <w:rPr>
                <w:sz w:val="22"/>
              </w:rPr>
            </w:pPr>
            <w:r>
              <w:rPr>
                <w:sz w:val="22"/>
              </w:rPr>
              <w:t>废气</w:t>
            </w:r>
          </w:p>
        </w:tc>
        <w:tc>
          <w:tcPr>
            <w:tcW w:w="814" w:type="dxa"/>
          </w:tcPr>
          <w:p>
            <w:pPr>
              <w:pStyle w:val="9"/>
              <w:rPr>
                <w:b/>
                <w:sz w:val="22"/>
              </w:rPr>
            </w:pPr>
          </w:p>
          <w:p>
            <w:pPr>
              <w:pStyle w:val="9"/>
              <w:spacing w:before="12"/>
              <w:rPr>
                <w:b/>
                <w:sz w:val="28"/>
              </w:rPr>
            </w:pPr>
          </w:p>
          <w:p>
            <w:pPr>
              <w:pStyle w:val="9"/>
              <w:spacing w:line="280" w:lineRule="auto"/>
              <w:ind w:left="184" w:right="175"/>
              <w:jc w:val="both"/>
              <w:rPr>
                <w:sz w:val="22"/>
              </w:rPr>
            </w:pPr>
            <w:r>
              <w:rPr>
                <w:sz w:val="22"/>
              </w:rPr>
              <w:t>生产车间废气</w:t>
            </w:r>
          </w:p>
        </w:tc>
        <w:tc>
          <w:tcPr>
            <w:tcW w:w="1806" w:type="dxa"/>
          </w:tcPr>
          <w:p>
            <w:pPr>
              <w:pStyle w:val="9"/>
              <w:rPr>
                <w:b/>
                <w:sz w:val="22"/>
              </w:rPr>
            </w:pPr>
          </w:p>
          <w:p>
            <w:pPr>
              <w:pStyle w:val="9"/>
              <w:rPr>
                <w:b/>
                <w:sz w:val="22"/>
              </w:rPr>
            </w:pPr>
          </w:p>
          <w:p>
            <w:pPr>
              <w:pStyle w:val="9"/>
              <w:spacing w:before="11"/>
              <w:rPr>
                <w:b/>
                <w:sz w:val="19"/>
              </w:rPr>
            </w:pPr>
          </w:p>
          <w:p>
            <w:pPr>
              <w:pStyle w:val="9"/>
              <w:spacing w:before="1" w:line="278" w:lineRule="auto"/>
              <w:ind w:left="241" w:right="119" w:hanging="111"/>
              <w:rPr>
                <w:sz w:val="22"/>
              </w:rPr>
            </w:pPr>
            <w:r>
              <w:rPr>
                <w:sz w:val="22"/>
              </w:rPr>
              <w:t>生产车间注意通风和卫生清洁</w:t>
            </w:r>
          </w:p>
        </w:tc>
        <w:tc>
          <w:tcPr>
            <w:tcW w:w="2663" w:type="dxa"/>
          </w:tcPr>
          <w:p>
            <w:pPr>
              <w:pStyle w:val="9"/>
              <w:rPr>
                <w:b/>
                <w:sz w:val="22"/>
              </w:rPr>
            </w:pPr>
          </w:p>
          <w:p>
            <w:pPr>
              <w:pStyle w:val="9"/>
              <w:spacing w:before="3"/>
              <w:rPr>
                <w:b/>
                <w:sz w:val="16"/>
              </w:rPr>
            </w:pPr>
          </w:p>
          <w:p>
            <w:pPr>
              <w:pStyle w:val="9"/>
              <w:ind w:left="99" w:right="94"/>
              <w:jc w:val="center"/>
              <w:rPr>
                <w:sz w:val="22"/>
              </w:rPr>
            </w:pPr>
            <w:r>
              <w:rPr>
                <w:sz w:val="22"/>
              </w:rPr>
              <w:t>《大气污染物排放限值》</w:t>
            </w:r>
          </w:p>
          <w:p>
            <w:pPr>
              <w:pStyle w:val="9"/>
              <w:spacing w:before="47" w:line="278" w:lineRule="auto"/>
              <w:ind w:left="118" w:right="110"/>
              <w:jc w:val="center"/>
              <w:rPr>
                <w:sz w:val="22"/>
              </w:rPr>
            </w:pPr>
            <w:r>
              <w:rPr>
                <w:sz w:val="22"/>
              </w:rPr>
              <w:t>（</w:t>
            </w:r>
            <w:r>
              <w:rPr>
                <w:rFonts w:ascii="Times New Roman" w:eastAsia="Times New Roman"/>
                <w:sz w:val="22"/>
              </w:rPr>
              <w:t>DB44/27-2001</w:t>
            </w:r>
            <w:r>
              <w:rPr>
                <w:sz w:val="22"/>
              </w:rPr>
              <w:t>）第二时段厂界无组织排放监控浓度限值</w:t>
            </w:r>
          </w:p>
        </w:tc>
        <w:tc>
          <w:tcPr>
            <w:tcW w:w="2913" w:type="dxa"/>
            <w:tcBorders>
              <w:right w:val="nil"/>
            </w:tcBorders>
          </w:tcPr>
          <w:p>
            <w:pPr>
              <w:pStyle w:val="9"/>
              <w:spacing w:line="278" w:lineRule="auto"/>
              <w:ind w:left="105" w:right="-15" w:firstLine="26"/>
              <w:rPr>
                <w:sz w:val="22"/>
              </w:rPr>
            </w:pPr>
            <w:r>
              <w:rPr>
                <w:spacing w:val="-3"/>
                <w:sz w:val="22"/>
              </w:rPr>
              <w:t>天然气燃烧废气经收集后通</w:t>
            </w:r>
            <w:r>
              <w:rPr>
                <w:spacing w:val="-30"/>
                <w:sz w:val="22"/>
              </w:rPr>
              <w:t xml:space="preserve">过 </w:t>
            </w:r>
            <w:r>
              <w:rPr>
                <w:rFonts w:ascii="Times New Roman" w:eastAsia="Times New Roman"/>
                <w:sz w:val="22"/>
              </w:rPr>
              <w:t>2</w:t>
            </w:r>
            <w:r>
              <w:rPr>
                <w:rFonts w:ascii="Times New Roman" w:eastAsia="Times New Roman"/>
                <w:spacing w:val="-1"/>
                <w:sz w:val="22"/>
              </w:rPr>
              <w:t xml:space="preserve"> </w:t>
            </w:r>
            <w:r>
              <w:rPr>
                <w:spacing w:val="-28"/>
                <w:sz w:val="22"/>
              </w:rPr>
              <w:t xml:space="preserve">条 </w:t>
            </w:r>
            <w:r>
              <w:rPr>
                <w:rFonts w:ascii="Times New Roman" w:eastAsia="Times New Roman"/>
                <w:sz w:val="22"/>
              </w:rPr>
              <w:t>20m</w:t>
            </w:r>
            <w:r>
              <w:rPr>
                <w:rFonts w:ascii="Times New Roman" w:eastAsia="Times New Roman"/>
                <w:spacing w:val="-5"/>
                <w:sz w:val="22"/>
              </w:rPr>
              <w:t xml:space="preserve"> </w:t>
            </w:r>
            <w:r>
              <w:rPr>
                <w:spacing w:val="-1"/>
                <w:sz w:val="22"/>
              </w:rPr>
              <w:t>高排气筒高空排</w:t>
            </w:r>
            <w:r>
              <w:rPr>
                <w:spacing w:val="-3"/>
                <w:sz w:val="22"/>
              </w:rPr>
              <w:t>放，根据监测结果，天然气燃烧废气及厂界无组织废气</w:t>
            </w:r>
            <w:r>
              <w:rPr>
                <w:spacing w:val="-9"/>
                <w:sz w:val="22"/>
              </w:rPr>
              <w:t>符合《大气污染物排放限值》</w:t>
            </w:r>
          </w:p>
          <w:p>
            <w:pPr>
              <w:pStyle w:val="9"/>
              <w:spacing w:before="3"/>
              <w:ind w:left="132"/>
              <w:rPr>
                <w:sz w:val="22"/>
              </w:rPr>
            </w:pPr>
            <w:r>
              <w:rPr>
                <w:sz w:val="22"/>
              </w:rPr>
              <w:t>（</w:t>
            </w:r>
            <w:r>
              <w:rPr>
                <w:rFonts w:ascii="Times New Roman" w:eastAsia="Times New Roman"/>
                <w:sz w:val="22"/>
              </w:rPr>
              <w:t>DB44/27-2001</w:t>
            </w:r>
            <w:r>
              <w:rPr>
                <w:sz w:val="22"/>
              </w:rPr>
              <w:t>）第二时段</w:t>
            </w:r>
          </w:p>
          <w:p>
            <w:pPr>
              <w:pStyle w:val="9"/>
              <w:spacing w:before="47"/>
              <w:ind w:left="792"/>
              <w:rPr>
                <w:sz w:val="22"/>
              </w:rPr>
            </w:pPr>
            <w:r>
              <w:rPr>
                <w:sz w:val="22"/>
              </w:rPr>
              <w:t>标准限值要求</w:t>
            </w:r>
          </w:p>
        </w:tc>
        <w:tc>
          <w:tcPr>
            <w:tcW w:w="172" w:type="dxa"/>
            <w:vMerge w:val="continue"/>
            <w:tcBorders>
              <w:top w:val="nil"/>
              <w:lef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168" w:type="dxa"/>
            <w:vMerge w:val="continue"/>
            <w:tcBorders>
              <w:top w:val="nil"/>
              <w:right w:val="nil"/>
            </w:tcBorders>
          </w:tcPr>
          <w:p>
            <w:pPr>
              <w:rPr>
                <w:sz w:val="2"/>
                <w:szCs w:val="2"/>
              </w:rPr>
            </w:pPr>
          </w:p>
        </w:tc>
        <w:tc>
          <w:tcPr>
            <w:tcW w:w="756" w:type="dxa"/>
            <w:vMerge w:val="continue"/>
            <w:tcBorders>
              <w:top w:val="nil"/>
              <w:left w:val="nil"/>
            </w:tcBorders>
          </w:tcPr>
          <w:p>
            <w:pPr>
              <w:rPr>
                <w:sz w:val="2"/>
                <w:szCs w:val="2"/>
              </w:rPr>
            </w:pPr>
          </w:p>
        </w:tc>
        <w:tc>
          <w:tcPr>
            <w:tcW w:w="814" w:type="dxa"/>
          </w:tcPr>
          <w:p>
            <w:pPr>
              <w:pStyle w:val="9"/>
              <w:rPr>
                <w:b/>
                <w:sz w:val="22"/>
              </w:rPr>
            </w:pPr>
          </w:p>
          <w:p>
            <w:pPr>
              <w:pStyle w:val="9"/>
              <w:spacing w:before="3"/>
              <w:rPr>
                <w:b/>
                <w:sz w:val="16"/>
              </w:rPr>
            </w:pPr>
          </w:p>
          <w:p>
            <w:pPr>
              <w:pStyle w:val="9"/>
              <w:spacing w:line="280" w:lineRule="auto"/>
              <w:ind w:left="184" w:right="175"/>
              <w:rPr>
                <w:sz w:val="22"/>
              </w:rPr>
            </w:pPr>
            <w:r>
              <w:rPr>
                <w:sz w:val="22"/>
              </w:rPr>
              <w:t>食堂油烟</w:t>
            </w:r>
          </w:p>
        </w:tc>
        <w:tc>
          <w:tcPr>
            <w:tcW w:w="1806" w:type="dxa"/>
          </w:tcPr>
          <w:p>
            <w:pPr>
              <w:pStyle w:val="9"/>
              <w:spacing w:line="278" w:lineRule="auto"/>
              <w:ind w:left="131" w:right="119"/>
              <w:jc w:val="both"/>
              <w:rPr>
                <w:sz w:val="22"/>
              </w:rPr>
            </w:pPr>
            <w:r>
              <w:rPr>
                <w:sz w:val="22"/>
              </w:rPr>
              <w:t>食堂油烟废气经集气罩收集后进入油烟净化器处理后引至楼顶排</w:t>
            </w:r>
          </w:p>
          <w:p>
            <w:pPr>
              <w:pStyle w:val="9"/>
              <w:spacing w:before="3"/>
              <w:ind w:left="8"/>
              <w:jc w:val="center"/>
              <w:rPr>
                <w:sz w:val="22"/>
              </w:rPr>
            </w:pPr>
            <w:r>
              <w:rPr>
                <w:w w:val="100"/>
                <w:sz w:val="22"/>
              </w:rPr>
              <w:t>放</w:t>
            </w:r>
          </w:p>
        </w:tc>
        <w:tc>
          <w:tcPr>
            <w:tcW w:w="2663" w:type="dxa"/>
          </w:tcPr>
          <w:p>
            <w:pPr>
              <w:pStyle w:val="9"/>
              <w:rPr>
                <w:b/>
                <w:sz w:val="22"/>
              </w:rPr>
            </w:pPr>
          </w:p>
          <w:p>
            <w:pPr>
              <w:pStyle w:val="9"/>
              <w:spacing w:before="3"/>
              <w:rPr>
                <w:b/>
                <w:sz w:val="16"/>
              </w:rPr>
            </w:pPr>
          </w:p>
          <w:p>
            <w:pPr>
              <w:pStyle w:val="9"/>
              <w:ind w:left="99" w:right="94"/>
              <w:jc w:val="center"/>
              <w:rPr>
                <w:sz w:val="22"/>
              </w:rPr>
            </w:pPr>
            <w:r>
              <w:rPr>
                <w:sz w:val="22"/>
              </w:rPr>
              <w:t>《饮食业油烟排放标准》</w:t>
            </w:r>
          </w:p>
          <w:p>
            <w:pPr>
              <w:pStyle w:val="9"/>
              <w:spacing w:before="47"/>
              <w:ind w:left="98" w:right="94"/>
              <w:jc w:val="center"/>
              <w:rPr>
                <w:sz w:val="22"/>
              </w:rPr>
            </w:pPr>
            <w:r>
              <w:rPr>
                <w:sz w:val="22"/>
              </w:rPr>
              <w:t>（</w:t>
            </w:r>
            <w:r>
              <w:rPr>
                <w:rFonts w:ascii="Times New Roman" w:eastAsia="Times New Roman"/>
                <w:sz w:val="22"/>
              </w:rPr>
              <w:t>GB18483-2001</w:t>
            </w:r>
            <w:r>
              <w:rPr>
                <w:sz w:val="22"/>
              </w:rPr>
              <w:t>）</w:t>
            </w:r>
          </w:p>
        </w:tc>
        <w:tc>
          <w:tcPr>
            <w:tcW w:w="2913" w:type="dxa"/>
            <w:tcBorders>
              <w:right w:val="nil"/>
            </w:tcBorders>
          </w:tcPr>
          <w:p>
            <w:pPr>
              <w:pStyle w:val="9"/>
              <w:rPr>
                <w:b/>
                <w:sz w:val="22"/>
              </w:rPr>
            </w:pPr>
          </w:p>
          <w:p>
            <w:pPr>
              <w:pStyle w:val="9"/>
              <w:spacing w:before="3"/>
              <w:rPr>
                <w:b/>
                <w:sz w:val="16"/>
              </w:rPr>
            </w:pPr>
          </w:p>
          <w:p>
            <w:pPr>
              <w:pStyle w:val="9"/>
              <w:spacing w:line="280" w:lineRule="auto"/>
              <w:ind w:left="903" w:right="135" w:hanging="771"/>
              <w:rPr>
                <w:sz w:val="22"/>
              </w:rPr>
            </w:pPr>
            <w:r>
              <w:rPr>
                <w:sz w:val="22"/>
              </w:rPr>
              <w:t>项目实际设不设厨房，不产生食堂油烟</w:t>
            </w:r>
          </w:p>
        </w:tc>
        <w:tc>
          <w:tcPr>
            <w:tcW w:w="172" w:type="dxa"/>
            <w:vMerge w:val="continue"/>
            <w:tcBorders>
              <w:top w:val="nil"/>
              <w:lef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3" w:hRule="atLeast"/>
        </w:trPr>
        <w:tc>
          <w:tcPr>
            <w:tcW w:w="168" w:type="dxa"/>
            <w:vMerge w:val="continue"/>
            <w:tcBorders>
              <w:top w:val="nil"/>
              <w:right w:val="nil"/>
            </w:tcBorders>
          </w:tcPr>
          <w:p>
            <w:pPr>
              <w:rPr>
                <w:sz w:val="2"/>
                <w:szCs w:val="2"/>
              </w:rPr>
            </w:pPr>
          </w:p>
        </w:tc>
        <w:tc>
          <w:tcPr>
            <w:tcW w:w="756" w:type="dxa"/>
            <w:tcBorders>
              <w:left w:val="nil"/>
            </w:tcBorders>
          </w:tcPr>
          <w:p>
            <w:pPr>
              <w:pStyle w:val="9"/>
              <w:rPr>
                <w:b/>
                <w:sz w:val="22"/>
              </w:rPr>
            </w:pPr>
          </w:p>
          <w:p>
            <w:pPr>
              <w:pStyle w:val="9"/>
              <w:rPr>
                <w:b/>
                <w:sz w:val="22"/>
              </w:rPr>
            </w:pPr>
          </w:p>
          <w:p>
            <w:pPr>
              <w:pStyle w:val="9"/>
              <w:rPr>
                <w:b/>
                <w:sz w:val="22"/>
              </w:rPr>
            </w:pPr>
          </w:p>
          <w:p>
            <w:pPr>
              <w:pStyle w:val="9"/>
              <w:rPr>
                <w:b/>
                <w:sz w:val="22"/>
              </w:rPr>
            </w:pPr>
          </w:p>
          <w:p>
            <w:pPr>
              <w:pStyle w:val="9"/>
              <w:spacing w:before="3"/>
              <w:rPr>
                <w:b/>
                <w:sz w:val="27"/>
              </w:rPr>
            </w:pPr>
          </w:p>
          <w:p>
            <w:pPr>
              <w:pStyle w:val="9"/>
              <w:ind w:left="141" w:right="129"/>
              <w:jc w:val="center"/>
              <w:rPr>
                <w:sz w:val="22"/>
              </w:rPr>
            </w:pPr>
            <w:r>
              <w:rPr>
                <w:sz w:val="22"/>
              </w:rPr>
              <w:t>废水</w:t>
            </w:r>
          </w:p>
        </w:tc>
        <w:tc>
          <w:tcPr>
            <w:tcW w:w="814" w:type="dxa"/>
          </w:tcPr>
          <w:p>
            <w:pPr>
              <w:pStyle w:val="9"/>
              <w:rPr>
                <w:b/>
                <w:sz w:val="22"/>
              </w:rPr>
            </w:pPr>
          </w:p>
          <w:p>
            <w:pPr>
              <w:pStyle w:val="9"/>
              <w:rPr>
                <w:b/>
                <w:sz w:val="22"/>
              </w:rPr>
            </w:pPr>
          </w:p>
          <w:p>
            <w:pPr>
              <w:pStyle w:val="9"/>
              <w:spacing w:before="11"/>
              <w:rPr>
                <w:b/>
                <w:sz w:val="32"/>
              </w:rPr>
            </w:pPr>
          </w:p>
          <w:p>
            <w:pPr>
              <w:pStyle w:val="9"/>
              <w:spacing w:line="278" w:lineRule="auto"/>
              <w:ind w:left="105" w:right="34" w:hanging="63"/>
              <w:jc w:val="center"/>
              <w:rPr>
                <w:sz w:val="22"/>
              </w:rPr>
            </w:pPr>
            <w:r>
              <w:rPr>
                <w:sz w:val="22"/>
              </w:rPr>
              <w:t xml:space="preserve">生活 </w:t>
            </w:r>
            <w:r>
              <w:rPr>
                <w:spacing w:val="-7"/>
                <w:sz w:val="22"/>
              </w:rPr>
              <w:t>污水、</w:t>
            </w:r>
            <w:r>
              <w:rPr>
                <w:sz w:val="22"/>
              </w:rPr>
              <w:t>食堂 废水</w:t>
            </w:r>
          </w:p>
        </w:tc>
        <w:tc>
          <w:tcPr>
            <w:tcW w:w="1806" w:type="dxa"/>
          </w:tcPr>
          <w:p>
            <w:pPr>
              <w:pStyle w:val="9"/>
              <w:spacing w:before="6"/>
              <w:rPr>
                <w:b/>
                <w:sz w:val="25"/>
              </w:rPr>
            </w:pPr>
          </w:p>
          <w:p>
            <w:pPr>
              <w:pStyle w:val="9"/>
              <w:spacing w:line="278" w:lineRule="auto"/>
              <w:ind w:left="131" w:right="119"/>
              <w:jc w:val="both"/>
              <w:rPr>
                <w:sz w:val="22"/>
              </w:rPr>
            </w:pPr>
            <w:r>
              <w:rPr>
                <w:spacing w:val="-4"/>
                <w:sz w:val="22"/>
              </w:rPr>
              <w:t>食堂含油污水经</w:t>
            </w:r>
            <w:r>
              <w:rPr>
                <w:rFonts w:ascii="Times New Roman" w:eastAsia="Times New Roman"/>
                <w:sz w:val="22"/>
              </w:rPr>
              <w:t>3.0m</w:t>
            </w:r>
            <w:r>
              <w:rPr>
                <w:rFonts w:ascii="Times New Roman" w:eastAsia="Times New Roman"/>
                <w:sz w:val="22"/>
                <w:vertAlign w:val="superscript"/>
              </w:rPr>
              <w:t>3</w:t>
            </w:r>
            <w:r>
              <w:rPr>
                <w:rFonts w:ascii="Times New Roman" w:eastAsia="Times New Roman"/>
                <w:spacing w:val="-19"/>
                <w:sz w:val="22"/>
                <w:vertAlign w:val="baseline"/>
              </w:rPr>
              <w:t xml:space="preserve"> </w:t>
            </w:r>
            <w:r>
              <w:rPr>
                <w:sz w:val="22"/>
                <w:vertAlign w:val="baseline"/>
              </w:rPr>
              <w:t>隔油池沉</w:t>
            </w:r>
            <w:r>
              <w:rPr>
                <w:spacing w:val="-4"/>
                <w:sz w:val="22"/>
                <w:vertAlign w:val="baseline"/>
              </w:rPr>
              <w:t>渣处理、生活废</w:t>
            </w:r>
            <w:r>
              <w:rPr>
                <w:spacing w:val="-1"/>
                <w:sz w:val="22"/>
                <w:vertAlign w:val="baseline"/>
              </w:rPr>
              <w:t>水经各楼栋的</w:t>
            </w:r>
          </w:p>
          <w:p>
            <w:pPr>
              <w:pStyle w:val="9"/>
              <w:spacing w:before="6" w:line="278" w:lineRule="auto"/>
              <w:ind w:left="131" w:right="119" w:firstLine="26"/>
              <w:jc w:val="both"/>
              <w:rPr>
                <w:sz w:val="22"/>
              </w:rPr>
            </w:pPr>
            <w:r>
              <w:rPr>
                <w:rFonts w:ascii="Times New Roman" w:eastAsia="Times New Roman"/>
                <w:sz w:val="22"/>
              </w:rPr>
              <w:t>9.5</w:t>
            </w:r>
            <w:r>
              <w:rPr>
                <w:rFonts w:ascii="Times New Roman" w:eastAsia="Times New Roman"/>
                <w:spacing w:val="1"/>
                <w:sz w:val="22"/>
              </w:rPr>
              <w:t xml:space="preserve"> </w:t>
            </w:r>
            <w:r>
              <w:rPr>
                <w:rFonts w:ascii="Times New Roman" w:eastAsia="Times New Roman"/>
                <w:sz w:val="22"/>
              </w:rPr>
              <w:t>m</w:t>
            </w:r>
            <w:r>
              <w:rPr>
                <w:rFonts w:ascii="Times New Roman" w:eastAsia="Times New Roman"/>
                <w:sz w:val="22"/>
                <w:vertAlign w:val="superscript"/>
              </w:rPr>
              <w:t>3</w:t>
            </w:r>
            <w:r>
              <w:rPr>
                <w:rFonts w:ascii="Times New Roman" w:eastAsia="Times New Roman"/>
                <w:spacing w:val="-19"/>
                <w:sz w:val="22"/>
                <w:vertAlign w:val="baseline"/>
              </w:rPr>
              <w:t xml:space="preserve"> </w:t>
            </w:r>
            <w:r>
              <w:rPr>
                <w:sz w:val="22"/>
                <w:vertAlign w:val="baseline"/>
              </w:rPr>
              <w:t>三级化粪</w:t>
            </w:r>
            <w:r>
              <w:rPr>
                <w:spacing w:val="-4"/>
                <w:sz w:val="22"/>
                <w:vertAlign w:val="baseline"/>
              </w:rPr>
              <w:t>池处理后，通过泵站提升排入麻</w:t>
            </w:r>
            <w:r>
              <w:rPr>
                <w:spacing w:val="-1"/>
                <w:sz w:val="22"/>
                <w:vertAlign w:val="baseline"/>
              </w:rPr>
              <w:t>章污水处理厂</w:t>
            </w:r>
          </w:p>
        </w:tc>
        <w:tc>
          <w:tcPr>
            <w:tcW w:w="2663" w:type="dxa"/>
          </w:tcPr>
          <w:p>
            <w:pPr>
              <w:pStyle w:val="9"/>
              <w:spacing w:line="278" w:lineRule="auto"/>
              <w:ind w:left="118" w:right="107" w:hanging="5"/>
              <w:jc w:val="center"/>
              <w:rPr>
                <w:sz w:val="22"/>
              </w:rPr>
            </w:pPr>
            <w:r>
              <w:rPr>
                <w:spacing w:val="-8"/>
                <w:sz w:val="22"/>
              </w:rPr>
              <w:t xml:space="preserve">食堂含油污水经 </w:t>
            </w:r>
            <w:r>
              <w:rPr>
                <w:rFonts w:ascii="Times New Roman" w:eastAsia="Times New Roman"/>
                <w:sz w:val="22"/>
              </w:rPr>
              <w:t>3.0m</w:t>
            </w:r>
            <w:r>
              <w:rPr>
                <w:rFonts w:ascii="Times New Roman" w:eastAsia="Times New Roman"/>
                <w:sz w:val="22"/>
                <w:vertAlign w:val="superscript"/>
              </w:rPr>
              <w:t>3</w:t>
            </w:r>
            <w:r>
              <w:rPr>
                <w:rFonts w:ascii="Times New Roman" w:eastAsia="Times New Roman"/>
                <w:sz w:val="22"/>
                <w:vertAlign w:val="baseline"/>
              </w:rPr>
              <w:t xml:space="preserve"> </w:t>
            </w:r>
            <w:r>
              <w:rPr>
                <w:sz w:val="22"/>
                <w:vertAlign w:val="baseline"/>
              </w:rPr>
              <w:t>隔</w:t>
            </w:r>
            <w:r>
              <w:rPr>
                <w:spacing w:val="-4"/>
                <w:sz w:val="22"/>
                <w:vertAlign w:val="baseline"/>
              </w:rPr>
              <w:t>油池沉渣处理、生活废水</w:t>
            </w:r>
            <w:r>
              <w:rPr>
                <w:spacing w:val="-10"/>
                <w:sz w:val="22"/>
                <w:vertAlign w:val="baseline"/>
              </w:rPr>
              <w:t xml:space="preserve">经各楼栋的 </w:t>
            </w:r>
            <w:r>
              <w:rPr>
                <w:rFonts w:ascii="Times New Roman" w:eastAsia="Times New Roman"/>
                <w:sz w:val="22"/>
                <w:vertAlign w:val="baseline"/>
              </w:rPr>
              <w:t>9.5 m</w:t>
            </w:r>
            <w:r>
              <w:rPr>
                <w:rFonts w:ascii="Times New Roman" w:eastAsia="Times New Roman"/>
                <w:sz w:val="22"/>
                <w:vertAlign w:val="superscript"/>
              </w:rPr>
              <w:t>3</w:t>
            </w:r>
            <w:r>
              <w:rPr>
                <w:rFonts w:ascii="Times New Roman" w:eastAsia="Times New Roman"/>
                <w:sz w:val="22"/>
                <w:vertAlign w:val="baseline"/>
              </w:rPr>
              <w:t xml:space="preserve"> </w:t>
            </w:r>
            <w:r>
              <w:rPr>
                <w:spacing w:val="-7"/>
                <w:sz w:val="22"/>
                <w:vertAlign w:val="baseline"/>
              </w:rPr>
              <w:t>三级化</w:t>
            </w:r>
            <w:r>
              <w:rPr>
                <w:spacing w:val="-4"/>
                <w:sz w:val="22"/>
                <w:vertAlign w:val="baseline"/>
              </w:rPr>
              <w:t>粪池处理后，通过泵站提升排入麻章污水处理厂进一步处理，废水达到广东省地方标准《水污染物排</w:t>
            </w:r>
            <w:r>
              <w:rPr>
                <w:sz w:val="22"/>
                <w:vertAlign w:val="baseline"/>
              </w:rPr>
              <w:t>放限值》</w:t>
            </w:r>
          </w:p>
          <w:p>
            <w:pPr>
              <w:pStyle w:val="9"/>
              <w:spacing w:before="8"/>
              <w:ind w:left="99" w:right="93"/>
              <w:jc w:val="center"/>
              <w:rPr>
                <w:sz w:val="22"/>
              </w:rPr>
            </w:pPr>
            <w:r>
              <w:rPr>
                <w:sz w:val="22"/>
              </w:rPr>
              <w:t>（</w:t>
            </w:r>
            <w:r>
              <w:rPr>
                <w:rFonts w:ascii="Times New Roman" w:hAnsi="Times New Roman" w:eastAsia="Times New Roman"/>
                <w:sz w:val="22"/>
              </w:rPr>
              <w:t>DB44/27—2001</w:t>
            </w:r>
            <w:r>
              <w:rPr>
                <w:sz w:val="22"/>
              </w:rPr>
              <w:t>）第二</w:t>
            </w:r>
          </w:p>
          <w:p>
            <w:pPr>
              <w:pStyle w:val="9"/>
              <w:spacing w:before="47"/>
              <w:ind w:left="99" w:right="93"/>
              <w:jc w:val="center"/>
              <w:rPr>
                <w:sz w:val="22"/>
              </w:rPr>
            </w:pPr>
            <w:r>
              <w:rPr>
                <w:sz w:val="22"/>
              </w:rPr>
              <w:t>时段三级标准</w:t>
            </w:r>
          </w:p>
        </w:tc>
        <w:tc>
          <w:tcPr>
            <w:tcW w:w="2913" w:type="dxa"/>
            <w:tcBorders>
              <w:right w:val="nil"/>
            </w:tcBorders>
          </w:tcPr>
          <w:p>
            <w:pPr>
              <w:pStyle w:val="9"/>
              <w:spacing w:before="164" w:line="278" w:lineRule="auto"/>
              <w:ind w:left="105" w:right="10" w:hanging="96"/>
              <w:jc w:val="center"/>
              <w:rPr>
                <w:sz w:val="22"/>
              </w:rPr>
            </w:pPr>
            <w:r>
              <w:rPr>
                <w:spacing w:val="-8"/>
                <w:sz w:val="22"/>
              </w:rPr>
              <w:t xml:space="preserve">食堂含油污水经 </w:t>
            </w:r>
            <w:r>
              <w:rPr>
                <w:rFonts w:ascii="Times New Roman" w:hAnsi="Times New Roman" w:eastAsia="Times New Roman"/>
                <w:sz w:val="22"/>
              </w:rPr>
              <w:t>3.0m</w:t>
            </w:r>
            <w:r>
              <w:rPr>
                <w:rFonts w:ascii="Times New Roman" w:hAnsi="Times New Roman" w:eastAsia="Times New Roman"/>
                <w:sz w:val="22"/>
                <w:vertAlign w:val="superscript"/>
              </w:rPr>
              <w:t>3</w:t>
            </w:r>
            <w:r>
              <w:rPr>
                <w:rFonts w:ascii="Times New Roman" w:hAnsi="Times New Roman" w:eastAsia="Times New Roman"/>
                <w:spacing w:val="-18"/>
                <w:sz w:val="22"/>
                <w:vertAlign w:val="baseline"/>
              </w:rPr>
              <w:t xml:space="preserve"> </w:t>
            </w:r>
            <w:r>
              <w:rPr>
                <w:sz w:val="22"/>
                <w:vertAlign w:val="baseline"/>
              </w:rPr>
              <w:t xml:space="preserve">隔油 </w:t>
            </w:r>
            <w:r>
              <w:rPr>
                <w:spacing w:val="-3"/>
                <w:sz w:val="22"/>
                <w:vertAlign w:val="baseline"/>
              </w:rPr>
              <w:t xml:space="preserve">池沉渣处理、生活废水经各 </w:t>
            </w:r>
            <w:r>
              <w:rPr>
                <w:spacing w:val="-16"/>
                <w:sz w:val="22"/>
                <w:vertAlign w:val="baseline"/>
              </w:rPr>
              <w:t xml:space="preserve">楼栋的 </w:t>
            </w:r>
            <w:r>
              <w:rPr>
                <w:rFonts w:ascii="Times New Roman" w:hAnsi="Times New Roman" w:eastAsia="Times New Roman"/>
                <w:sz w:val="22"/>
                <w:vertAlign w:val="baseline"/>
              </w:rPr>
              <w:t>9.5</w:t>
            </w:r>
            <w:r>
              <w:rPr>
                <w:rFonts w:ascii="Times New Roman" w:hAnsi="Times New Roman" w:eastAsia="Times New Roman"/>
                <w:spacing w:val="-1"/>
                <w:sz w:val="22"/>
                <w:vertAlign w:val="baseline"/>
              </w:rPr>
              <w:t xml:space="preserve"> </w:t>
            </w:r>
            <w:r>
              <w:rPr>
                <w:rFonts w:ascii="Times New Roman" w:hAnsi="Times New Roman" w:eastAsia="Times New Roman"/>
                <w:sz w:val="22"/>
                <w:vertAlign w:val="baseline"/>
              </w:rPr>
              <w:t>m</w:t>
            </w:r>
            <w:r>
              <w:rPr>
                <w:rFonts w:ascii="Times New Roman" w:hAnsi="Times New Roman" w:eastAsia="Times New Roman"/>
                <w:sz w:val="22"/>
                <w:vertAlign w:val="superscript"/>
              </w:rPr>
              <w:t>3</w:t>
            </w:r>
            <w:r>
              <w:rPr>
                <w:rFonts w:ascii="Times New Roman" w:hAnsi="Times New Roman" w:eastAsia="Times New Roman"/>
                <w:spacing w:val="-18"/>
                <w:sz w:val="22"/>
                <w:vertAlign w:val="baseline"/>
              </w:rPr>
              <w:t xml:space="preserve"> </w:t>
            </w:r>
            <w:r>
              <w:rPr>
                <w:spacing w:val="-1"/>
                <w:sz w:val="22"/>
                <w:vertAlign w:val="baseline"/>
              </w:rPr>
              <w:t xml:space="preserve">三级化粪池处 </w:t>
            </w:r>
            <w:r>
              <w:rPr>
                <w:spacing w:val="-3"/>
                <w:sz w:val="22"/>
                <w:vertAlign w:val="baseline"/>
              </w:rPr>
              <w:t xml:space="preserve">理后，通过泵站提升排入麻 章污水处理厂进一步处理， 根据监测结果，废水符合广 东省地方标准《水污染物排 </w:t>
            </w:r>
            <w:r>
              <w:rPr>
                <w:spacing w:val="-2"/>
                <w:sz w:val="22"/>
                <w:vertAlign w:val="baseline"/>
              </w:rPr>
              <w:t>放限值》</w:t>
            </w:r>
            <w:r>
              <w:rPr>
                <w:spacing w:val="-1"/>
                <w:sz w:val="22"/>
                <w:vertAlign w:val="baseline"/>
              </w:rPr>
              <w:t>（</w:t>
            </w:r>
            <w:r>
              <w:rPr>
                <w:rFonts w:ascii="Times New Roman" w:hAnsi="Times New Roman" w:eastAsia="Times New Roman"/>
                <w:spacing w:val="-1"/>
                <w:sz w:val="22"/>
                <w:vertAlign w:val="baseline"/>
              </w:rPr>
              <w:t>DB44/27—2001</w:t>
            </w:r>
            <w:r>
              <w:rPr>
                <w:spacing w:val="-1"/>
                <w:sz w:val="22"/>
                <w:vertAlign w:val="baseline"/>
              </w:rPr>
              <w:t xml:space="preserve">） </w:t>
            </w:r>
            <w:r>
              <w:rPr>
                <w:spacing w:val="-2"/>
                <w:sz w:val="22"/>
                <w:vertAlign w:val="baseline"/>
              </w:rPr>
              <w:t>第二时段三级标准要求</w:t>
            </w:r>
          </w:p>
        </w:tc>
        <w:tc>
          <w:tcPr>
            <w:tcW w:w="172" w:type="dxa"/>
            <w:vMerge w:val="continue"/>
            <w:tcBorders>
              <w:top w:val="nil"/>
              <w:lef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168" w:type="dxa"/>
            <w:vMerge w:val="continue"/>
            <w:tcBorders>
              <w:top w:val="nil"/>
              <w:right w:val="nil"/>
            </w:tcBorders>
          </w:tcPr>
          <w:p>
            <w:pPr>
              <w:rPr>
                <w:sz w:val="2"/>
                <w:szCs w:val="2"/>
              </w:rPr>
            </w:pPr>
          </w:p>
        </w:tc>
        <w:tc>
          <w:tcPr>
            <w:tcW w:w="756" w:type="dxa"/>
            <w:tcBorders>
              <w:left w:val="nil"/>
              <w:bottom w:val="single" w:color="000000" w:sz="8" w:space="0"/>
            </w:tcBorders>
          </w:tcPr>
          <w:p>
            <w:pPr>
              <w:pStyle w:val="9"/>
              <w:rPr>
                <w:b/>
                <w:sz w:val="22"/>
              </w:rPr>
            </w:pPr>
          </w:p>
          <w:p>
            <w:pPr>
              <w:pStyle w:val="9"/>
              <w:spacing w:before="3"/>
              <w:rPr>
                <w:b/>
                <w:sz w:val="16"/>
              </w:rPr>
            </w:pPr>
          </w:p>
          <w:p>
            <w:pPr>
              <w:pStyle w:val="9"/>
              <w:ind w:left="141" w:right="129"/>
              <w:jc w:val="center"/>
              <w:rPr>
                <w:sz w:val="22"/>
              </w:rPr>
            </w:pPr>
            <w:r>
              <w:rPr>
                <w:sz w:val="22"/>
              </w:rPr>
              <w:t>噪声</w:t>
            </w:r>
          </w:p>
        </w:tc>
        <w:tc>
          <w:tcPr>
            <w:tcW w:w="814" w:type="dxa"/>
            <w:tcBorders>
              <w:bottom w:val="single" w:color="000000" w:sz="8" w:space="0"/>
            </w:tcBorders>
          </w:tcPr>
          <w:p>
            <w:pPr>
              <w:pStyle w:val="9"/>
              <w:spacing w:before="161" w:line="280" w:lineRule="auto"/>
              <w:ind w:left="184" w:right="175"/>
              <w:jc w:val="both"/>
              <w:rPr>
                <w:sz w:val="22"/>
              </w:rPr>
            </w:pPr>
            <w:r>
              <w:rPr>
                <w:sz w:val="22"/>
              </w:rPr>
              <w:t>生产机械噪声</w:t>
            </w:r>
          </w:p>
        </w:tc>
        <w:tc>
          <w:tcPr>
            <w:tcW w:w="1806" w:type="dxa"/>
            <w:tcBorders>
              <w:bottom w:val="single" w:color="000000" w:sz="8" w:space="0"/>
            </w:tcBorders>
          </w:tcPr>
          <w:p>
            <w:pPr>
              <w:pStyle w:val="9"/>
              <w:spacing w:line="278" w:lineRule="auto"/>
              <w:ind w:left="131" w:right="119"/>
              <w:jc w:val="both"/>
              <w:rPr>
                <w:sz w:val="22"/>
              </w:rPr>
            </w:pPr>
            <w:r>
              <w:rPr>
                <w:spacing w:val="-4"/>
                <w:sz w:val="22"/>
              </w:rPr>
              <w:t>定期维护保养作机械设备，合理安排作业时间，</w:t>
            </w:r>
          </w:p>
          <w:p>
            <w:pPr>
              <w:pStyle w:val="9"/>
              <w:spacing w:before="1"/>
              <w:ind w:left="131"/>
              <w:rPr>
                <w:sz w:val="22"/>
              </w:rPr>
            </w:pPr>
            <w:r>
              <w:rPr>
                <w:spacing w:val="-1"/>
                <w:sz w:val="22"/>
              </w:rPr>
              <w:t>在厂界周围种植</w:t>
            </w:r>
          </w:p>
        </w:tc>
        <w:tc>
          <w:tcPr>
            <w:tcW w:w="2663" w:type="dxa"/>
            <w:tcBorders>
              <w:bottom w:val="single" w:color="000000" w:sz="8" w:space="0"/>
            </w:tcBorders>
          </w:tcPr>
          <w:p>
            <w:pPr>
              <w:pStyle w:val="9"/>
              <w:spacing w:line="278" w:lineRule="auto"/>
              <w:ind w:left="118" w:right="110"/>
              <w:jc w:val="both"/>
              <w:rPr>
                <w:sz w:val="22"/>
              </w:rPr>
            </w:pPr>
            <w:r>
              <w:rPr>
                <w:spacing w:val="-5"/>
                <w:sz w:val="22"/>
              </w:rPr>
              <w:t>建设单位定期维护保养作机械设备，合理安排作业时间，在厂界周围种植绿</w:t>
            </w:r>
          </w:p>
          <w:p>
            <w:pPr>
              <w:pStyle w:val="9"/>
              <w:spacing w:before="1"/>
              <w:ind w:left="118"/>
              <w:rPr>
                <w:sz w:val="22"/>
              </w:rPr>
            </w:pPr>
            <w:r>
              <w:rPr>
                <w:spacing w:val="-3"/>
                <w:sz w:val="22"/>
              </w:rPr>
              <w:t>化，厂界噪声监测值均达</w:t>
            </w:r>
          </w:p>
        </w:tc>
        <w:tc>
          <w:tcPr>
            <w:tcW w:w="2913" w:type="dxa"/>
            <w:tcBorders>
              <w:bottom w:val="single" w:color="000000" w:sz="8" w:space="0"/>
              <w:right w:val="nil"/>
            </w:tcBorders>
          </w:tcPr>
          <w:p>
            <w:pPr>
              <w:pStyle w:val="9"/>
              <w:spacing w:line="278" w:lineRule="auto"/>
              <w:ind w:left="105" w:right="-15" w:firstLine="26"/>
              <w:rPr>
                <w:sz w:val="22"/>
              </w:rPr>
            </w:pPr>
            <w:r>
              <w:rPr>
                <w:spacing w:val="-3"/>
                <w:sz w:val="22"/>
              </w:rPr>
              <w:t>建设单位定期维护保养作机</w:t>
            </w:r>
            <w:r>
              <w:rPr>
                <w:spacing w:val="-10"/>
                <w:sz w:val="22"/>
              </w:rPr>
              <w:t xml:space="preserve">械设备，合理安排作业时间， </w:t>
            </w:r>
            <w:r>
              <w:rPr>
                <w:spacing w:val="-7"/>
                <w:sz w:val="22"/>
              </w:rPr>
              <w:t>在厂界周围种植绿化，根据</w:t>
            </w:r>
          </w:p>
          <w:p>
            <w:pPr>
              <w:pStyle w:val="9"/>
              <w:spacing w:before="1"/>
              <w:ind w:left="132"/>
              <w:rPr>
                <w:sz w:val="22"/>
              </w:rPr>
            </w:pPr>
            <w:r>
              <w:rPr>
                <w:spacing w:val="-3"/>
                <w:sz w:val="22"/>
              </w:rPr>
              <w:t>监测结果，厂界噪声监测值</w:t>
            </w:r>
          </w:p>
        </w:tc>
        <w:tc>
          <w:tcPr>
            <w:tcW w:w="172" w:type="dxa"/>
            <w:vMerge w:val="continue"/>
            <w:tcBorders>
              <w:top w:val="nil"/>
              <w:left w:val="nil"/>
            </w:tcBorders>
          </w:tcPr>
          <w:p>
            <w:pPr>
              <w:rPr>
                <w:sz w:val="2"/>
                <w:szCs w:val="2"/>
              </w:rPr>
            </w:pPr>
          </w:p>
        </w:tc>
      </w:tr>
    </w:tbl>
    <w:p>
      <w:pPr>
        <w:spacing w:after="0"/>
        <w:rPr>
          <w:sz w:val="2"/>
          <w:szCs w:val="2"/>
        </w:rPr>
        <w:sectPr>
          <w:pgSz w:w="11910" w:h="16840"/>
          <w:pgMar w:top="1440" w:right="1120" w:bottom="1100" w:left="1140" w:header="0" w:footer="909" w:gutter="0"/>
        </w:sectPr>
      </w:pPr>
    </w:p>
    <w:tbl>
      <w:tblPr>
        <w:tblStyle w:val="5"/>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
        <w:gridCol w:w="665"/>
        <w:gridCol w:w="89"/>
        <w:gridCol w:w="816"/>
        <w:gridCol w:w="1805"/>
        <w:gridCol w:w="1529"/>
        <w:gridCol w:w="1133"/>
        <w:gridCol w:w="2953"/>
        <w:gridCol w:w="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2" w:hRule="atLeast"/>
        </w:trPr>
        <w:tc>
          <w:tcPr>
            <w:tcW w:w="130" w:type="dxa"/>
            <w:vMerge w:val="restart"/>
            <w:tcBorders>
              <w:bottom w:val="nil"/>
              <w:right w:val="nil"/>
            </w:tcBorders>
          </w:tcPr>
          <w:p>
            <w:pPr>
              <w:pStyle w:val="9"/>
              <w:rPr>
                <w:rFonts w:ascii="Times New Roman"/>
                <w:sz w:val="22"/>
              </w:rPr>
            </w:pPr>
          </w:p>
        </w:tc>
        <w:tc>
          <w:tcPr>
            <w:tcW w:w="754" w:type="dxa"/>
            <w:gridSpan w:val="2"/>
            <w:tcBorders>
              <w:top w:val="single" w:color="000000" w:sz="8" w:space="0"/>
              <w:left w:val="nil"/>
            </w:tcBorders>
          </w:tcPr>
          <w:p>
            <w:pPr>
              <w:pStyle w:val="9"/>
              <w:rPr>
                <w:rFonts w:ascii="Times New Roman"/>
                <w:sz w:val="22"/>
              </w:rPr>
            </w:pPr>
          </w:p>
        </w:tc>
        <w:tc>
          <w:tcPr>
            <w:tcW w:w="816" w:type="dxa"/>
            <w:tcBorders>
              <w:top w:val="single" w:color="000000" w:sz="8" w:space="0"/>
            </w:tcBorders>
          </w:tcPr>
          <w:p>
            <w:pPr>
              <w:pStyle w:val="9"/>
              <w:rPr>
                <w:rFonts w:ascii="Times New Roman"/>
                <w:sz w:val="22"/>
              </w:rPr>
            </w:pPr>
          </w:p>
        </w:tc>
        <w:tc>
          <w:tcPr>
            <w:tcW w:w="1805" w:type="dxa"/>
            <w:tcBorders>
              <w:top w:val="single" w:color="000000" w:sz="8" w:space="0"/>
            </w:tcBorders>
          </w:tcPr>
          <w:p>
            <w:pPr>
              <w:pStyle w:val="9"/>
              <w:spacing w:line="280" w:lineRule="exact"/>
              <w:ind w:left="165" w:right="80"/>
              <w:jc w:val="center"/>
              <w:rPr>
                <w:sz w:val="22"/>
              </w:rPr>
            </w:pPr>
            <w:r>
              <w:rPr>
                <w:sz w:val="22"/>
              </w:rPr>
              <w:t>绿化</w:t>
            </w:r>
          </w:p>
        </w:tc>
        <w:tc>
          <w:tcPr>
            <w:tcW w:w="2662" w:type="dxa"/>
            <w:gridSpan w:val="2"/>
            <w:tcBorders>
              <w:top w:val="single" w:color="000000" w:sz="8" w:space="0"/>
            </w:tcBorders>
          </w:tcPr>
          <w:p>
            <w:pPr>
              <w:pStyle w:val="9"/>
              <w:spacing w:line="280" w:lineRule="auto"/>
              <w:ind w:left="157" w:right="70"/>
              <w:jc w:val="center"/>
              <w:rPr>
                <w:sz w:val="22"/>
              </w:rPr>
            </w:pPr>
            <w:r>
              <w:rPr>
                <w:sz w:val="22"/>
              </w:rPr>
              <w:t>《工业企业厂界环境噪声排放标准》</w:t>
            </w:r>
          </w:p>
          <w:p>
            <w:pPr>
              <w:pStyle w:val="9"/>
              <w:spacing w:line="280" w:lineRule="exact"/>
              <w:ind w:left="141" w:right="56"/>
              <w:jc w:val="center"/>
              <w:rPr>
                <w:sz w:val="22"/>
              </w:rPr>
            </w:pPr>
            <w:r>
              <w:rPr>
                <w:sz w:val="22"/>
              </w:rPr>
              <w:t>（</w:t>
            </w:r>
            <w:r>
              <w:rPr>
                <w:rFonts w:ascii="Times New Roman" w:eastAsia="Times New Roman"/>
                <w:sz w:val="22"/>
              </w:rPr>
              <w:t>GB12348-2008</w:t>
            </w:r>
            <w:r>
              <w:rPr>
                <w:sz w:val="22"/>
              </w:rPr>
              <w:t>）</w:t>
            </w:r>
            <w:r>
              <w:rPr>
                <w:rFonts w:ascii="Times New Roman" w:eastAsia="Times New Roman"/>
                <w:sz w:val="22"/>
              </w:rPr>
              <w:t xml:space="preserve">3 </w:t>
            </w:r>
            <w:r>
              <w:rPr>
                <w:sz w:val="22"/>
              </w:rPr>
              <w:t>类标</w:t>
            </w:r>
          </w:p>
          <w:p>
            <w:pPr>
              <w:pStyle w:val="9"/>
              <w:spacing w:before="42"/>
              <w:ind w:left="83"/>
              <w:jc w:val="center"/>
              <w:rPr>
                <w:sz w:val="22"/>
              </w:rPr>
            </w:pPr>
            <w:r>
              <w:rPr>
                <w:w w:val="100"/>
                <w:sz w:val="22"/>
              </w:rPr>
              <w:t>准</w:t>
            </w:r>
          </w:p>
        </w:tc>
        <w:tc>
          <w:tcPr>
            <w:tcW w:w="2953" w:type="dxa"/>
            <w:tcBorders>
              <w:top w:val="single" w:color="000000" w:sz="8" w:space="0"/>
              <w:right w:val="nil"/>
            </w:tcBorders>
          </w:tcPr>
          <w:p>
            <w:pPr>
              <w:pStyle w:val="9"/>
              <w:spacing w:line="280" w:lineRule="auto"/>
              <w:ind w:left="172" w:right="135"/>
              <w:jc w:val="center"/>
              <w:rPr>
                <w:sz w:val="22"/>
              </w:rPr>
            </w:pPr>
            <w:r>
              <w:rPr>
                <w:sz w:val="22"/>
              </w:rPr>
              <w:t>均达《工业企业厂界环境噪声排放标准》</w:t>
            </w:r>
          </w:p>
          <w:p>
            <w:pPr>
              <w:pStyle w:val="9"/>
              <w:spacing w:line="280" w:lineRule="exact"/>
              <w:ind w:left="155" w:right="119"/>
              <w:jc w:val="center"/>
              <w:rPr>
                <w:sz w:val="22"/>
              </w:rPr>
            </w:pPr>
            <w:r>
              <w:rPr>
                <w:sz w:val="22"/>
              </w:rPr>
              <w:t>（</w:t>
            </w:r>
            <w:r>
              <w:rPr>
                <w:rFonts w:ascii="Times New Roman" w:eastAsia="Times New Roman"/>
                <w:sz w:val="22"/>
              </w:rPr>
              <w:t>GB12348-2008</w:t>
            </w:r>
            <w:r>
              <w:rPr>
                <w:sz w:val="22"/>
              </w:rPr>
              <w:t>）</w:t>
            </w:r>
            <w:r>
              <w:rPr>
                <w:rFonts w:ascii="Times New Roman" w:eastAsia="Times New Roman"/>
                <w:sz w:val="22"/>
              </w:rPr>
              <w:t xml:space="preserve">3 </w:t>
            </w:r>
            <w:r>
              <w:rPr>
                <w:sz w:val="22"/>
              </w:rPr>
              <w:t>类标准</w:t>
            </w:r>
          </w:p>
        </w:tc>
        <w:tc>
          <w:tcPr>
            <w:tcW w:w="130" w:type="dxa"/>
            <w:vMerge w:val="restart"/>
            <w:tcBorders>
              <w:left w:val="nil"/>
              <w:bottom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130" w:type="dxa"/>
            <w:vMerge w:val="continue"/>
            <w:tcBorders>
              <w:top w:val="nil"/>
              <w:bottom w:val="nil"/>
              <w:right w:val="nil"/>
            </w:tcBorders>
          </w:tcPr>
          <w:p>
            <w:pPr>
              <w:rPr>
                <w:sz w:val="2"/>
                <w:szCs w:val="2"/>
              </w:rPr>
            </w:pPr>
          </w:p>
        </w:tc>
        <w:tc>
          <w:tcPr>
            <w:tcW w:w="754" w:type="dxa"/>
            <w:gridSpan w:val="2"/>
            <w:vMerge w:val="restart"/>
            <w:tcBorders>
              <w:left w:val="nil"/>
            </w:tcBorders>
          </w:tcPr>
          <w:p>
            <w:pPr>
              <w:pStyle w:val="9"/>
              <w:rPr>
                <w:b/>
                <w:sz w:val="22"/>
              </w:rPr>
            </w:pPr>
          </w:p>
          <w:p>
            <w:pPr>
              <w:pStyle w:val="9"/>
              <w:spacing w:before="2"/>
              <w:rPr>
                <w:b/>
                <w:sz w:val="29"/>
              </w:rPr>
            </w:pPr>
          </w:p>
          <w:p>
            <w:pPr>
              <w:pStyle w:val="9"/>
              <w:spacing w:line="278" w:lineRule="auto"/>
              <w:ind w:left="198" w:right="106"/>
              <w:rPr>
                <w:sz w:val="22"/>
              </w:rPr>
            </w:pPr>
            <w:r>
              <w:rPr>
                <w:sz w:val="22"/>
              </w:rPr>
              <w:t>固体废物</w:t>
            </w:r>
          </w:p>
        </w:tc>
        <w:tc>
          <w:tcPr>
            <w:tcW w:w="816" w:type="dxa"/>
          </w:tcPr>
          <w:p>
            <w:pPr>
              <w:pStyle w:val="9"/>
              <w:spacing w:before="163" w:line="278" w:lineRule="auto"/>
              <w:ind w:left="224" w:right="137"/>
              <w:rPr>
                <w:sz w:val="22"/>
              </w:rPr>
            </w:pPr>
            <w:r>
              <w:rPr>
                <w:sz w:val="22"/>
              </w:rPr>
              <w:t>生产废料</w:t>
            </w:r>
          </w:p>
        </w:tc>
        <w:tc>
          <w:tcPr>
            <w:tcW w:w="1805" w:type="dxa"/>
          </w:tcPr>
          <w:p>
            <w:pPr>
              <w:pStyle w:val="9"/>
              <w:spacing w:line="280" w:lineRule="auto"/>
              <w:ind w:left="169" w:right="80"/>
              <w:jc w:val="center"/>
              <w:rPr>
                <w:sz w:val="22"/>
              </w:rPr>
            </w:pPr>
            <w:r>
              <w:rPr>
                <w:sz w:val="22"/>
              </w:rPr>
              <w:t>废边角料、金属屑等由供应商回</w:t>
            </w:r>
          </w:p>
          <w:p>
            <w:pPr>
              <w:pStyle w:val="9"/>
              <w:spacing w:line="280" w:lineRule="exact"/>
              <w:ind w:left="165" w:right="80"/>
              <w:jc w:val="center"/>
              <w:rPr>
                <w:sz w:val="22"/>
              </w:rPr>
            </w:pPr>
            <w:r>
              <w:rPr>
                <w:sz w:val="22"/>
              </w:rPr>
              <w:t>收利用</w:t>
            </w:r>
          </w:p>
        </w:tc>
        <w:tc>
          <w:tcPr>
            <w:tcW w:w="2662" w:type="dxa"/>
            <w:gridSpan w:val="2"/>
            <w:vMerge w:val="restart"/>
          </w:tcPr>
          <w:p>
            <w:pPr>
              <w:pStyle w:val="9"/>
              <w:spacing w:line="280" w:lineRule="auto"/>
              <w:ind w:left="157" w:right="70"/>
              <w:jc w:val="both"/>
              <w:rPr>
                <w:sz w:val="22"/>
              </w:rPr>
            </w:pPr>
            <w:r>
              <w:rPr>
                <w:spacing w:val="-5"/>
                <w:sz w:val="22"/>
              </w:rPr>
              <w:t>废边角料、金属屑等由供应商回收利用，员工办公垃圾定期集中清运，符合</w:t>
            </w:r>
          </w:p>
          <w:p>
            <w:pPr>
              <w:pStyle w:val="9"/>
              <w:spacing w:line="280" w:lineRule="auto"/>
              <w:ind w:left="157" w:right="70"/>
              <w:jc w:val="center"/>
              <w:rPr>
                <w:sz w:val="22"/>
              </w:rPr>
            </w:pPr>
            <w:r>
              <w:rPr>
                <w:spacing w:val="-5"/>
                <w:sz w:val="22"/>
              </w:rPr>
              <w:t>《中华人民共和国固体废物污染环境防治法》的有</w:t>
            </w:r>
          </w:p>
          <w:p>
            <w:pPr>
              <w:pStyle w:val="9"/>
              <w:spacing w:line="280" w:lineRule="exact"/>
              <w:ind w:left="157" w:right="70"/>
              <w:jc w:val="center"/>
              <w:rPr>
                <w:sz w:val="22"/>
              </w:rPr>
            </w:pPr>
            <w:r>
              <w:rPr>
                <w:sz w:val="22"/>
              </w:rPr>
              <w:t>关规定</w:t>
            </w:r>
          </w:p>
        </w:tc>
        <w:tc>
          <w:tcPr>
            <w:tcW w:w="2953" w:type="dxa"/>
            <w:vMerge w:val="restart"/>
            <w:tcBorders>
              <w:right w:val="nil"/>
            </w:tcBorders>
          </w:tcPr>
          <w:p>
            <w:pPr>
              <w:pStyle w:val="9"/>
              <w:spacing w:before="163" w:line="278" w:lineRule="auto"/>
              <w:ind w:left="172" w:right="135"/>
              <w:jc w:val="center"/>
              <w:rPr>
                <w:sz w:val="22"/>
              </w:rPr>
            </w:pPr>
            <w:r>
              <w:rPr>
                <w:sz w:val="22"/>
              </w:rPr>
              <w:t>废边角料、金属屑等由供应商回收利用，员工办公垃圾定期集中清运，符合《中华人民共和国固体废物污染环境防治法》的有关规定</w:t>
            </w:r>
          </w:p>
        </w:tc>
        <w:tc>
          <w:tcPr>
            <w:tcW w:w="130" w:type="dxa"/>
            <w:vMerge w:val="continue"/>
            <w:tcBorders>
              <w:top w:val="nil"/>
              <w:left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130" w:type="dxa"/>
            <w:vMerge w:val="continue"/>
            <w:tcBorders>
              <w:top w:val="nil"/>
              <w:bottom w:val="nil"/>
              <w:right w:val="nil"/>
            </w:tcBorders>
          </w:tcPr>
          <w:p>
            <w:pPr>
              <w:rPr>
                <w:sz w:val="2"/>
                <w:szCs w:val="2"/>
              </w:rPr>
            </w:pPr>
          </w:p>
        </w:tc>
        <w:tc>
          <w:tcPr>
            <w:tcW w:w="754" w:type="dxa"/>
            <w:gridSpan w:val="2"/>
            <w:vMerge w:val="continue"/>
            <w:tcBorders>
              <w:top w:val="nil"/>
              <w:left w:val="nil"/>
            </w:tcBorders>
          </w:tcPr>
          <w:p>
            <w:pPr>
              <w:rPr>
                <w:sz w:val="2"/>
                <w:szCs w:val="2"/>
              </w:rPr>
            </w:pPr>
          </w:p>
        </w:tc>
        <w:tc>
          <w:tcPr>
            <w:tcW w:w="816" w:type="dxa"/>
          </w:tcPr>
          <w:p>
            <w:pPr>
              <w:pStyle w:val="9"/>
              <w:spacing w:before="159" w:line="278" w:lineRule="auto"/>
              <w:ind w:left="224" w:right="137"/>
              <w:rPr>
                <w:sz w:val="22"/>
              </w:rPr>
            </w:pPr>
            <w:r>
              <w:rPr>
                <w:sz w:val="22"/>
              </w:rPr>
              <w:t>生活垃圾</w:t>
            </w:r>
          </w:p>
        </w:tc>
        <w:tc>
          <w:tcPr>
            <w:tcW w:w="1805" w:type="dxa"/>
          </w:tcPr>
          <w:p>
            <w:pPr>
              <w:pStyle w:val="9"/>
              <w:spacing w:before="159" w:line="278" w:lineRule="auto"/>
              <w:ind w:left="390" w:right="80" w:hanging="221"/>
              <w:rPr>
                <w:sz w:val="22"/>
              </w:rPr>
            </w:pPr>
            <w:r>
              <w:rPr>
                <w:sz w:val="22"/>
              </w:rPr>
              <w:t>员工办公垃圾定期集中清运</w:t>
            </w:r>
          </w:p>
        </w:tc>
        <w:tc>
          <w:tcPr>
            <w:tcW w:w="2662" w:type="dxa"/>
            <w:gridSpan w:val="2"/>
            <w:vMerge w:val="continue"/>
            <w:tcBorders>
              <w:top w:val="nil"/>
            </w:tcBorders>
          </w:tcPr>
          <w:p>
            <w:pPr>
              <w:rPr>
                <w:sz w:val="2"/>
                <w:szCs w:val="2"/>
              </w:rPr>
            </w:pPr>
          </w:p>
        </w:tc>
        <w:tc>
          <w:tcPr>
            <w:tcW w:w="2953" w:type="dxa"/>
            <w:vMerge w:val="continue"/>
            <w:tcBorders>
              <w:top w:val="nil"/>
              <w:right w:val="nil"/>
            </w:tcBorders>
          </w:tcPr>
          <w:p>
            <w:pPr>
              <w:rPr>
                <w:sz w:val="2"/>
                <w:szCs w:val="2"/>
              </w:rPr>
            </w:pPr>
          </w:p>
        </w:tc>
        <w:tc>
          <w:tcPr>
            <w:tcW w:w="130" w:type="dxa"/>
            <w:vMerge w:val="continue"/>
            <w:tcBorders>
              <w:top w:val="nil"/>
              <w:left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8" w:hRule="atLeast"/>
        </w:trPr>
        <w:tc>
          <w:tcPr>
            <w:tcW w:w="9120" w:type="dxa"/>
            <w:gridSpan w:val="8"/>
            <w:tcBorders>
              <w:top w:val="nil"/>
              <w:right w:val="nil"/>
            </w:tcBorders>
          </w:tcPr>
          <w:p>
            <w:pPr>
              <w:pStyle w:val="9"/>
              <w:rPr>
                <w:b/>
                <w:sz w:val="24"/>
              </w:rPr>
            </w:pPr>
          </w:p>
          <w:p>
            <w:pPr>
              <w:pStyle w:val="9"/>
              <w:spacing w:before="11"/>
              <w:rPr>
                <w:b/>
                <w:sz w:val="19"/>
              </w:rPr>
            </w:pPr>
          </w:p>
          <w:p>
            <w:pPr>
              <w:pStyle w:val="9"/>
              <w:ind w:left="107"/>
              <w:rPr>
                <w:b/>
                <w:sz w:val="24"/>
              </w:rPr>
            </w:pPr>
            <w:r>
              <w:rPr>
                <w:b/>
                <w:sz w:val="24"/>
              </w:rPr>
              <w:t>二、环评批复要求的落实情况</w:t>
            </w:r>
          </w:p>
          <w:p>
            <w:pPr>
              <w:pStyle w:val="9"/>
              <w:spacing w:before="167"/>
              <w:ind w:left="587"/>
              <w:rPr>
                <w:sz w:val="24"/>
              </w:rPr>
            </w:pPr>
            <w:r>
              <w:rPr>
                <w:sz w:val="24"/>
              </w:rPr>
              <w:t>本项目环评批复要求的落实情况见下表。</w:t>
            </w:r>
          </w:p>
          <w:p>
            <w:pPr>
              <w:pStyle w:val="9"/>
              <w:tabs>
                <w:tab w:val="left" w:pos="1029"/>
              </w:tabs>
              <w:spacing w:before="168"/>
              <w:ind w:left="167"/>
              <w:jc w:val="center"/>
              <w:rPr>
                <w:b/>
                <w:sz w:val="24"/>
              </w:rPr>
            </w:pPr>
            <w:r>
              <w:rPr>
                <w:b/>
                <w:sz w:val="24"/>
              </w:rPr>
              <w:t>表</w:t>
            </w:r>
            <w:r>
              <w:rPr>
                <w:b/>
                <w:spacing w:val="-60"/>
                <w:sz w:val="24"/>
              </w:rPr>
              <w:t xml:space="preserve"> </w:t>
            </w:r>
            <w:r>
              <w:rPr>
                <w:rFonts w:ascii="Times New Roman" w:eastAsia="Times New Roman"/>
                <w:b/>
                <w:sz w:val="24"/>
              </w:rPr>
              <w:t>8-2</w:t>
            </w:r>
            <w:r>
              <w:rPr>
                <w:rFonts w:ascii="Times New Roman" w:eastAsia="Times New Roman"/>
                <w:b/>
                <w:sz w:val="24"/>
              </w:rPr>
              <w:tab/>
            </w:r>
            <w:r>
              <w:rPr>
                <w:b/>
                <w:sz w:val="24"/>
              </w:rPr>
              <w:t>环评批复要求落实情况</w:t>
            </w:r>
          </w:p>
        </w:tc>
        <w:tc>
          <w:tcPr>
            <w:tcW w:w="130" w:type="dxa"/>
            <w:vMerge w:val="continue"/>
            <w:tcBorders>
              <w:top w:val="nil"/>
              <w:left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30" w:type="dxa"/>
            <w:tcBorders>
              <w:top w:val="nil"/>
              <w:bottom w:val="nil"/>
            </w:tcBorders>
          </w:tcPr>
          <w:p>
            <w:pPr>
              <w:pStyle w:val="9"/>
              <w:rPr>
                <w:rFonts w:ascii="Times New Roman"/>
                <w:sz w:val="22"/>
              </w:rPr>
            </w:pPr>
          </w:p>
        </w:tc>
        <w:tc>
          <w:tcPr>
            <w:tcW w:w="665" w:type="dxa"/>
          </w:tcPr>
          <w:p>
            <w:pPr>
              <w:pStyle w:val="9"/>
              <w:spacing w:before="44"/>
              <w:ind w:left="112" w:right="63"/>
              <w:jc w:val="center"/>
              <w:rPr>
                <w:sz w:val="22"/>
              </w:rPr>
            </w:pPr>
            <w:r>
              <w:rPr>
                <w:sz w:val="22"/>
              </w:rPr>
              <w:t>序号</w:t>
            </w:r>
          </w:p>
        </w:tc>
        <w:tc>
          <w:tcPr>
            <w:tcW w:w="4239" w:type="dxa"/>
            <w:gridSpan w:val="4"/>
          </w:tcPr>
          <w:p>
            <w:pPr>
              <w:pStyle w:val="9"/>
              <w:spacing w:before="44"/>
              <w:ind w:left="1497"/>
              <w:rPr>
                <w:sz w:val="22"/>
              </w:rPr>
            </w:pPr>
            <w:r>
              <w:rPr>
                <w:sz w:val="22"/>
              </w:rPr>
              <w:t>环评批复要求</w:t>
            </w:r>
          </w:p>
        </w:tc>
        <w:tc>
          <w:tcPr>
            <w:tcW w:w="4086" w:type="dxa"/>
            <w:gridSpan w:val="2"/>
          </w:tcPr>
          <w:p>
            <w:pPr>
              <w:pStyle w:val="9"/>
              <w:spacing w:before="44"/>
              <w:ind w:left="1420"/>
              <w:rPr>
                <w:sz w:val="22"/>
              </w:rPr>
            </w:pPr>
            <w:r>
              <w:rPr>
                <w:sz w:val="22"/>
              </w:rPr>
              <w:t>实际执行情况</w:t>
            </w:r>
          </w:p>
        </w:tc>
        <w:tc>
          <w:tcPr>
            <w:tcW w:w="130" w:type="dxa"/>
            <w:tcBorders>
              <w:top w:val="nil"/>
              <w:bottom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5" w:hRule="atLeast"/>
        </w:trPr>
        <w:tc>
          <w:tcPr>
            <w:tcW w:w="130" w:type="dxa"/>
            <w:tcBorders>
              <w:top w:val="nil"/>
              <w:bottom w:val="nil"/>
            </w:tcBorders>
          </w:tcPr>
          <w:p>
            <w:pPr>
              <w:pStyle w:val="9"/>
              <w:rPr>
                <w:rFonts w:ascii="Times New Roman"/>
                <w:sz w:val="22"/>
              </w:rPr>
            </w:pPr>
          </w:p>
        </w:tc>
        <w:tc>
          <w:tcPr>
            <w:tcW w:w="665" w:type="dxa"/>
          </w:tcPr>
          <w:p>
            <w:pPr>
              <w:pStyle w:val="9"/>
              <w:rPr>
                <w:b/>
                <w:sz w:val="24"/>
              </w:rPr>
            </w:pPr>
          </w:p>
          <w:p>
            <w:pPr>
              <w:pStyle w:val="9"/>
              <w:rPr>
                <w:b/>
                <w:sz w:val="24"/>
              </w:rPr>
            </w:pPr>
          </w:p>
          <w:p>
            <w:pPr>
              <w:pStyle w:val="9"/>
              <w:rPr>
                <w:b/>
                <w:sz w:val="24"/>
              </w:rPr>
            </w:pPr>
          </w:p>
          <w:p>
            <w:pPr>
              <w:pStyle w:val="9"/>
              <w:rPr>
                <w:b/>
                <w:sz w:val="24"/>
              </w:rPr>
            </w:pPr>
          </w:p>
          <w:p>
            <w:pPr>
              <w:pStyle w:val="9"/>
              <w:rPr>
                <w:b/>
                <w:sz w:val="24"/>
              </w:rPr>
            </w:pPr>
          </w:p>
          <w:p>
            <w:pPr>
              <w:pStyle w:val="9"/>
              <w:spacing w:before="6"/>
              <w:rPr>
                <w:b/>
                <w:sz w:val="24"/>
              </w:rPr>
            </w:pPr>
          </w:p>
          <w:p>
            <w:pPr>
              <w:pStyle w:val="9"/>
              <w:ind w:left="44"/>
              <w:jc w:val="center"/>
              <w:rPr>
                <w:rFonts w:ascii="Times New Roman"/>
                <w:sz w:val="22"/>
              </w:rPr>
            </w:pPr>
            <w:r>
              <w:rPr>
                <w:rFonts w:ascii="Times New Roman"/>
                <w:w w:val="100"/>
                <w:sz w:val="22"/>
              </w:rPr>
              <w:t>1</w:t>
            </w:r>
          </w:p>
        </w:tc>
        <w:tc>
          <w:tcPr>
            <w:tcW w:w="4239" w:type="dxa"/>
            <w:gridSpan w:val="4"/>
          </w:tcPr>
          <w:p>
            <w:pPr>
              <w:pStyle w:val="9"/>
              <w:spacing w:before="46" w:line="307" w:lineRule="auto"/>
              <w:ind w:left="145" w:right="119"/>
              <w:jc w:val="both"/>
              <w:rPr>
                <w:rFonts w:ascii="Times New Roman" w:eastAsia="Times New Roman"/>
                <w:sz w:val="22"/>
              </w:rPr>
            </w:pPr>
            <w:r>
              <w:rPr>
                <w:sz w:val="22"/>
              </w:rPr>
              <w:t xml:space="preserve">广东诺科冷暖设备有限公司新厂房建设项目位于湛江市麻章区麻章镇金康西路 </w:t>
            </w:r>
            <w:r>
              <w:rPr>
                <w:rFonts w:ascii="Times New Roman" w:eastAsia="Times New Roman"/>
                <w:sz w:val="22"/>
              </w:rPr>
              <w:t>34</w:t>
            </w:r>
          </w:p>
          <w:p>
            <w:pPr>
              <w:pStyle w:val="9"/>
              <w:spacing w:line="278" w:lineRule="exact"/>
              <w:ind w:left="145"/>
              <w:jc w:val="both"/>
              <w:rPr>
                <w:sz w:val="22"/>
              </w:rPr>
            </w:pPr>
            <w:r>
              <w:rPr>
                <w:sz w:val="22"/>
              </w:rPr>
              <w:t xml:space="preserve">号，地理坐标为北纬 </w:t>
            </w:r>
            <w:r>
              <w:rPr>
                <w:rFonts w:ascii="Times New Roman" w:hAnsi="Times New Roman" w:eastAsia="Times New Roman"/>
                <w:sz w:val="22"/>
              </w:rPr>
              <w:t xml:space="preserve">21°15'36.35" </w:t>
            </w:r>
            <w:r>
              <w:rPr>
                <w:sz w:val="22"/>
              </w:rPr>
              <w:t>，东经</w:t>
            </w:r>
          </w:p>
          <w:p>
            <w:pPr>
              <w:pStyle w:val="9"/>
              <w:spacing w:before="78"/>
              <w:ind w:left="145"/>
              <w:jc w:val="both"/>
              <w:rPr>
                <w:sz w:val="22"/>
              </w:rPr>
            </w:pPr>
            <w:r>
              <w:rPr>
                <w:rFonts w:ascii="Times New Roman" w:hAnsi="Times New Roman" w:eastAsia="Times New Roman"/>
                <w:sz w:val="22"/>
              </w:rPr>
              <w:t xml:space="preserve">110°16'34.63" </w:t>
            </w:r>
            <w:r>
              <w:rPr>
                <w:sz w:val="22"/>
              </w:rPr>
              <w:t xml:space="preserve">，占地面积 </w:t>
            </w:r>
            <w:r>
              <w:rPr>
                <w:rFonts w:ascii="Times New Roman" w:hAnsi="Times New Roman" w:eastAsia="Times New Roman"/>
                <w:sz w:val="22"/>
              </w:rPr>
              <w:t>29568.83m</w:t>
            </w:r>
            <w:r>
              <w:rPr>
                <w:rFonts w:ascii="Times New Roman" w:hAnsi="Times New Roman" w:eastAsia="Times New Roman"/>
                <w:sz w:val="22"/>
                <w:vertAlign w:val="superscript"/>
              </w:rPr>
              <w:t>2</w:t>
            </w:r>
            <w:r>
              <w:rPr>
                <w:sz w:val="22"/>
                <w:vertAlign w:val="baseline"/>
              </w:rPr>
              <w:t>，项</w:t>
            </w:r>
          </w:p>
          <w:p>
            <w:pPr>
              <w:pStyle w:val="9"/>
              <w:spacing w:before="76" w:line="304" w:lineRule="auto"/>
              <w:ind w:left="145" w:right="56"/>
              <w:jc w:val="both"/>
              <w:rPr>
                <w:sz w:val="22"/>
              </w:rPr>
            </w:pPr>
            <w:r>
              <w:rPr>
                <w:spacing w:val="-3"/>
                <w:sz w:val="22"/>
              </w:rPr>
              <w:t>目主要生产燃气采暖热水炉、衣物护理机及热水器等设备，喷涂工艺外包处理。项</w:t>
            </w:r>
            <w:r>
              <w:rPr>
                <w:spacing w:val="-15"/>
                <w:sz w:val="22"/>
              </w:rPr>
              <w:t xml:space="preserve">目年产 </w:t>
            </w:r>
            <w:r>
              <w:rPr>
                <w:rFonts w:ascii="Times New Roman" w:eastAsia="Times New Roman"/>
                <w:sz w:val="22"/>
              </w:rPr>
              <w:t>60</w:t>
            </w:r>
            <w:r>
              <w:rPr>
                <w:rFonts w:ascii="Times New Roman" w:eastAsia="Times New Roman"/>
                <w:spacing w:val="5"/>
                <w:sz w:val="22"/>
              </w:rPr>
              <w:t xml:space="preserve"> </w:t>
            </w:r>
            <w:r>
              <w:rPr>
                <w:spacing w:val="-9"/>
                <w:sz w:val="22"/>
              </w:rPr>
              <w:t>万台冷暖设备，其中燃气采暖热</w:t>
            </w:r>
          </w:p>
          <w:p>
            <w:pPr>
              <w:pStyle w:val="9"/>
              <w:spacing w:before="4"/>
              <w:ind w:left="145"/>
              <w:rPr>
                <w:sz w:val="22"/>
              </w:rPr>
            </w:pPr>
            <w:r>
              <w:rPr>
                <w:spacing w:val="-18"/>
                <w:sz w:val="22"/>
              </w:rPr>
              <w:t xml:space="preserve">水炉 </w:t>
            </w:r>
            <w:r>
              <w:rPr>
                <w:rFonts w:ascii="Times New Roman" w:eastAsia="Times New Roman"/>
                <w:sz w:val="22"/>
              </w:rPr>
              <w:t>48</w:t>
            </w:r>
            <w:r>
              <w:rPr>
                <w:rFonts w:ascii="Times New Roman" w:eastAsia="Times New Roman"/>
                <w:spacing w:val="4"/>
                <w:sz w:val="22"/>
              </w:rPr>
              <w:t xml:space="preserve"> </w:t>
            </w:r>
            <w:r>
              <w:rPr>
                <w:spacing w:val="-13"/>
                <w:sz w:val="22"/>
              </w:rPr>
              <w:t xml:space="preserve">万台、衣物护理机 </w:t>
            </w:r>
            <w:r>
              <w:rPr>
                <w:rFonts w:ascii="Times New Roman" w:eastAsia="Times New Roman"/>
                <w:sz w:val="22"/>
              </w:rPr>
              <w:t>9</w:t>
            </w:r>
            <w:r>
              <w:rPr>
                <w:rFonts w:ascii="Times New Roman" w:eastAsia="Times New Roman"/>
                <w:spacing w:val="4"/>
                <w:sz w:val="22"/>
              </w:rPr>
              <w:t xml:space="preserve"> </w:t>
            </w:r>
            <w:r>
              <w:rPr>
                <w:spacing w:val="-3"/>
                <w:sz w:val="22"/>
              </w:rPr>
              <w:t>万台及热水器</w:t>
            </w:r>
          </w:p>
          <w:p>
            <w:pPr>
              <w:pStyle w:val="9"/>
              <w:spacing w:before="76"/>
              <w:ind w:left="145"/>
              <w:rPr>
                <w:sz w:val="22"/>
              </w:rPr>
            </w:pPr>
            <w:r>
              <w:rPr>
                <w:rFonts w:ascii="Times New Roman" w:eastAsia="Times New Roman"/>
                <w:sz w:val="22"/>
              </w:rPr>
              <w:t>3</w:t>
            </w:r>
            <w:r>
              <w:rPr>
                <w:rFonts w:ascii="Times New Roman" w:eastAsia="Times New Roman"/>
                <w:spacing w:val="3"/>
                <w:sz w:val="22"/>
              </w:rPr>
              <w:t xml:space="preserve"> </w:t>
            </w:r>
            <w:r>
              <w:rPr>
                <w:spacing w:val="-17"/>
                <w:sz w:val="22"/>
              </w:rPr>
              <w:t xml:space="preserve">万台。总投资 </w:t>
            </w:r>
            <w:r>
              <w:rPr>
                <w:rFonts w:ascii="Times New Roman" w:eastAsia="Times New Roman"/>
                <w:sz w:val="22"/>
              </w:rPr>
              <w:t>12000</w:t>
            </w:r>
            <w:r>
              <w:rPr>
                <w:rFonts w:ascii="Times New Roman" w:eastAsia="Times New Roman"/>
                <w:spacing w:val="4"/>
                <w:sz w:val="22"/>
              </w:rPr>
              <w:t xml:space="preserve"> </w:t>
            </w:r>
            <w:r>
              <w:rPr>
                <w:spacing w:val="-8"/>
                <w:sz w:val="22"/>
              </w:rPr>
              <w:t>万元，其中环保投资</w:t>
            </w:r>
          </w:p>
          <w:p>
            <w:pPr>
              <w:pStyle w:val="9"/>
              <w:spacing w:before="78"/>
              <w:ind w:left="145"/>
              <w:rPr>
                <w:sz w:val="22"/>
              </w:rPr>
            </w:pPr>
            <w:r>
              <w:rPr>
                <w:rFonts w:ascii="Times New Roman" w:eastAsia="Times New Roman"/>
                <w:sz w:val="22"/>
              </w:rPr>
              <w:t xml:space="preserve">75 </w:t>
            </w:r>
            <w:r>
              <w:rPr>
                <w:sz w:val="22"/>
              </w:rPr>
              <w:t>万元。</w:t>
            </w:r>
          </w:p>
        </w:tc>
        <w:tc>
          <w:tcPr>
            <w:tcW w:w="4086" w:type="dxa"/>
            <w:gridSpan w:val="2"/>
          </w:tcPr>
          <w:p>
            <w:pPr>
              <w:pStyle w:val="9"/>
              <w:spacing w:before="46" w:line="304" w:lineRule="auto"/>
              <w:ind w:left="145" w:right="-58"/>
              <w:rPr>
                <w:sz w:val="22"/>
              </w:rPr>
            </w:pPr>
            <w:r>
              <w:rPr>
                <w:spacing w:val="-3"/>
                <w:sz w:val="22"/>
              </w:rPr>
              <w:t xml:space="preserve">广东诺科冷暖设备有限公司新厂房建设 项目位于湛江市麻章区麻章镇金康西路 </w:t>
            </w:r>
            <w:r>
              <w:rPr>
                <w:rFonts w:ascii="Times New Roman" w:hAnsi="Times New Roman" w:eastAsia="Times New Roman"/>
                <w:spacing w:val="-3"/>
                <w:sz w:val="22"/>
              </w:rPr>
              <w:t>34</w:t>
            </w:r>
            <w:r>
              <w:rPr>
                <w:rFonts w:ascii="Times New Roman" w:hAnsi="Times New Roman" w:eastAsia="Times New Roman"/>
                <w:spacing w:val="4"/>
                <w:sz w:val="22"/>
              </w:rPr>
              <w:t xml:space="preserve"> </w:t>
            </w:r>
            <w:r>
              <w:rPr>
                <w:spacing w:val="-10"/>
                <w:sz w:val="22"/>
              </w:rPr>
              <w:t xml:space="preserve">号，地理坐标为北纬 </w:t>
            </w:r>
            <w:r>
              <w:rPr>
                <w:rFonts w:ascii="Times New Roman" w:hAnsi="Times New Roman" w:eastAsia="Times New Roman"/>
                <w:spacing w:val="-5"/>
                <w:sz w:val="22"/>
              </w:rPr>
              <w:t>21°15'36.35"</w:t>
            </w:r>
            <w:r>
              <w:rPr>
                <w:rFonts w:ascii="Times New Roman" w:hAnsi="Times New Roman" w:eastAsia="Times New Roman"/>
                <w:spacing w:val="-9"/>
                <w:sz w:val="22"/>
              </w:rPr>
              <w:t xml:space="preserve"> </w:t>
            </w:r>
            <w:r>
              <w:rPr>
                <w:spacing w:val="-17"/>
                <w:sz w:val="22"/>
              </w:rPr>
              <w:t>，东</w:t>
            </w:r>
            <w:r>
              <w:rPr>
                <w:spacing w:val="-26"/>
                <w:sz w:val="22"/>
              </w:rPr>
              <w:t xml:space="preserve">经 </w:t>
            </w:r>
            <w:r>
              <w:rPr>
                <w:rFonts w:ascii="Times New Roman" w:hAnsi="Times New Roman" w:eastAsia="Times New Roman"/>
                <w:spacing w:val="-4"/>
                <w:sz w:val="22"/>
              </w:rPr>
              <w:t>110°16'34.63"</w:t>
            </w:r>
            <w:r>
              <w:rPr>
                <w:rFonts w:ascii="Times New Roman" w:hAnsi="Times New Roman" w:eastAsia="Times New Roman"/>
                <w:spacing w:val="-10"/>
                <w:sz w:val="22"/>
              </w:rPr>
              <w:t xml:space="preserve"> </w:t>
            </w:r>
            <w:r>
              <w:rPr>
                <w:spacing w:val="-11"/>
                <w:sz w:val="22"/>
              </w:rPr>
              <w:t xml:space="preserve">，占地面积 </w:t>
            </w:r>
            <w:r>
              <w:rPr>
                <w:rFonts w:ascii="Times New Roman" w:hAnsi="Times New Roman" w:eastAsia="Times New Roman"/>
                <w:sz w:val="22"/>
              </w:rPr>
              <w:t>29568.83m</w:t>
            </w:r>
            <w:r>
              <w:rPr>
                <w:rFonts w:ascii="Times New Roman" w:hAnsi="Times New Roman" w:eastAsia="Times New Roman"/>
                <w:sz w:val="22"/>
                <w:vertAlign w:val="superscript"/>
              </w:rPr>
              <w:t>2</w:t>
            </w:r>
            <w:r>
              <w:rPr>
                <w:sz w:val="22"/>
                <w:vertAlign w:val="baseline"/>
              </w:rPr>
              <w:t>，</w:t>
            </w:r>
          </w:p>
          <w:p>
            <w:pPr>
              <w:pStyle w:val="9"/>
              <w:spacing w:before="4" w:line="304" w:lineRule="auto"/>
              <w:ind w:left="145" w:right="-44"/>
              <w:rPr>
                <w:sz w:val="22"/>
              </w:rPr>
            </w:pPr>
            <w:r>
              <w:rPr>
                <w:spacing w:val="-10"/>
                <w:sz w:val="22"/>
              </w:rPr>
              <w:t>项目主要生产燃气采暖热水炉、衣物护理</w:t>
            </w:r>
            <w:r>
              <w:rPr>
                <w:spacing w:val="-7"/>
                <w:sz w:val="22"/>
              </w:rPr>
              <w:t>机及热水器等设备，喷涂工艺外包处理。</w:t>
            </w:r>
            <w:r>
              <w:rPr>
                <w:spacing w:val="-12"/>
                <w:sz w:val="22"/>
              </w:rPr>
              <w:t xml:space="preserve">项目分期验收，衣物护理机、热水器尚未生产，建设单位根据市场需求对产品规模做出调整，项目年产 </w:t>
            </w:r>
            <w:r>
              <w:rPr>
                <w:rFonts w:ascii="Times New Roman" w:eastAsia="Times New Roman"/>
                <w:sz w:val="22"/>
              </w:rPr>
              <w:t xml:space="preserve">20 </w:t>
            </w:r>
            <w:r>
              <w:rPr>
                <w:spacing w:val="-1"/>
                <w:sz w:val="22"/>
              </w:rPr>
              <w:t>万台冷暖设备，</w:t>
            </w:r>
          </w:p>
          <w:p>
            <w:pPr>
              <w:pStyle w:val="9"/>
              <w:spacing w:before="5"/>
              <w:ind w:left="145"/>
              <w:rPr>
                <w:rFonts w:ascii="Times New Roman" w:eastAsia="Times New Roman"/>
                <w:sz w:val="22"/>
              </w:rPr>
            </w:pPr>
            <w:r>
              <w:rPr>
                <w:sz w:val="22"/>
              </w:rPr>
              <w:t xml:space="preserve">总投资 </w:t>
            </w:r>
            <w:r>
              <w:rPr>
                <w:rFonts w:ascii="Times New Roman" w:eastAsia="Times New Roman"/>
                <w:sz w:val="22"/>
              </w:rPr>
              <w:t xml:space="preserve">10882 </w:t>
            </w:r>
            <w:r>
              <w:rPr>
                <w:sz w:val="22"/>
              </w:rPr>
              <w:t xml:space="preserve">万元，其中环保投资 </w:t>
            </w:r>
            <w:r>
              <w:rPr>
                <w:rFonts w:ascii="Times New Roman" w:eastAsia="Times New Roman"/>
                <w:sz w:val="22"/>
              </w:rPr>
              <w:t>118</w:t>
            </w:r>
          </w:p>
          <w:p>
            <w:pPr>
              <w:pStyle w:val="9"/>
              <w:spacing w:before="76"/>
              <w:ind w:left="145"/>
              <w:rPr>
                <w:sz w:val="22"/>
              </w:rPr>
            </w:pPr>
            <w:r>
              <w:rPr>
                <w:sz w:val="22"/>
              </w:rPr>
              <w:t>万元。</w:t>
            </w:r>
          </w:p>
        </w:tc>
        <w:tc>
          <w:tcPr>
            <w:tcW w:w="130" w:type="dxa"/>
            <w:tcBorders>
              <w:top w:val="nil"/>
              <w:bottom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3" w:hRule="atLeast"/>
        </w:trPr>
        <w:tc>
          <w:tcPr>
            <w:tcW w:w="130" w:type="dxa"/>
            <w:tcBorders>
              <w:top w:val="nil"/>
              <w:bottom w:val="nil"/>
            </w:tcBorders>
          </w:tcPr>
          <w:p>
            <w:pPr>
              <w:pStyle w:val="9"/>
              <w:rPr>
                <w:rFonts w:ascii="Times New Roman"/>
                <w:sz w:val="22"/>
              </w:rPr>
            </w:pPr>
          </w:p>
        </w:tc>
        <w:tc>
          <w:tcPr>
            <w:tcW w:w="665" w:type="dxa"/>
          </w:tcPr>
          <w:p>
            <w:pPr>
              <w:pStyle w:val="9"/>
              <w:rPr>
                <w:b/>
                <w:sz w:val="24"/>
              </w:rPr>
            </w:pPr>
          </w:p>
          <w:p>
            <w:pPr>
              <w:pStyle w:val="9"/>
              <w:rPr>
                <w:b/>
                <w:sz w:val="24"/>
              </w:rPr>
            </w:pPr>
          </w:p>
          <w:p>
            <w:pPr>
              <w:pStyle w:val="9"/>
              <w:rPr>
                <w:b/>
                <w:sz w:val="24"/>
              </w:rPr>
            </w:pPr>
          </w:p>
          <w:p>
            <w:pPr>
              <w:pStyle w:val="9"/>
              <w:rPr>
                <w:b/>
                <w:sz w:val="24"/>
              </w:rPr>
            </w:pPr>
          </w:p>
          <w:p>
            <w:pPr>
              <w:pStyle w:val="9"/>
              <w:spacing w:before="3"/>
              <w:rPr>
                <w:b/>
                <w:sz w:val="34"/>
              </w:rPr>
            </w:pPr>
          </w:p>
          <w:p>
            <w:pPr>
              <w:pStyle w:val="9"/>
              <w:ind w:left="44"/>
              <w:jc w:val="center"/>
              <w:rPr>
                <w:rFonts w:ascii="Times New Roman"/>
                <w:sz w:val="22"/>
              </w:rPr>
            </w:pPr>
            <w:r>
              <w:rPr>
                <w:rFonts w:ascii="Times New Roman"/>
                <w:w w:val="100"/>
                <w:sz w:val="22"/>
              </w:rPr>
              <w:t>2</w:t>
            </w:r>
          </w:p>
        </w:tc>
        <w:tc>
          <w:tcPr>
            <w:tcW w:w="4239" w:type="dxa"/>
            <w:gridSpan w:val="4"/>
          </w:tcPr>
          <w:p>
            <w:pPr>
              <w:pStyle w:val="9"/>
              <w:spacing w:before="43"/>
              <w:ind w:left="145"/>
              <w:rPr>
                <w:rFonts w:ascii="Times New Roman" w:eastAsia="Times New Roman"/>
                <w:sz w:val="22"/>
              </w:rPr>
            </w:pPr>
            <w:r>
              <w:rPr>
                <w:sz w:val="22"/>
              </w:rPr>
              <w:t xml:space="preserve">湛江市环境科学技术研究所于 </w:t>
            </w:r>
            <w:r>
              <w:rPr>
                <w:rFonts w:ascii="Times New Roman" w:eastAsia="Times New Roman"/>
                <w:sz w:val="22"/>
              </w:rPr>
              <w:t xml:space="preserve">2019 </w:t>
            </w:r>
            <w:r>
              <w:rPr>
                <w:sz w:val="22"/>
              </w:rPr>
              <w:t xml:space="preserve">年 </w:t>
            </w:r>
            <w:r>
              <w:rPr>
                <w:rFonts w:ascii="Times New Roman" w:eastAsia="Times New Roman"/>
                <w:sz w:val="22"/>
              </w:rPr>
              <w:t>11</w:t>
            </w:r>
          </w:p>
          <w:p>
            <w:pPr>
              <w:pStyle w:val="9"/>
              <w:spacing w:before="79" w:line="304" w:lineRule="auto"/>
              <w:ind w:left="145" w:right="-58"/>
              <w:rPr>
                <w:sz w:val="22"/>
              </w:rPr>
            </w:pPr>
            <w:r>
              <w:rPr>
                <w:spacing w:val="-26"/>
                <w:sz w:val="22"/>
              </w:rPr>
              <w:t xml:space="preserve">月 </w:t>
            </w:r>
            <w:r>
              <w:rPr>
                <w:rFonts w:ascii="Times New Roman" w:eastAsia="Times New Roman"/>
                <w:sz w:val="22"/>
              </w:rPr>
              <w:t>14</w:t>
            </w:r>
            <w:r>
              <w:rPr>
                <w:rFonts w:ascii="Times New Roman" w:eastAsia="Times New Roman"/>
                <w:spacing w:val="3"/>
                <w:sz w:val="22"/>
              </w:rPr>
              <w:t xml:space="preserve"> </w:t>
            </w:r>
            <w:r>
              <w:rPr>
                <w:spacing w:val="-8"/>
                <w:sz w:val="22"/>
              </w:rPr>
              <w:t>日出具的《关于广东诺科冷暖设备有</w:t>
            </w:r>
            <w:r>
              <w:rPr>
                <w:spacing w:val="-5"/>
                <w:sz w:val="22"/>
              </w:rPr>
              <w:t>限公司新厂房建设项目环境影响报告表的</w:t>
            </w:r>
            <w:r>
              <w:rPr>
                <w:spacing w:val="-4"/>
                <w:sz w:val="22"/>
              </w:rPr>
              <w:t>评估意见》</w:t>
            </w:r>
            <w:r>
              <w:rPr>
                <w:sz w:val="22"/>
              </w:rPr>
              <w:t>（</w:t>
            </w:r>
            <w:r>
              <w:rPr>
                <w:spacing w:val="-3"/>
                <w:sz w:val="22"/>
              </w:rPr>
              <w:t>湛环技评表</w:t>
            </w:r>
            <w:r>
              <w:rPr>
                <w:rFonts w:ascii="Times New Roman" w:eastAsia="Times New Roman"/>
                <w:sz w:val="22"/>
              </w:rPr>
              <w:t>[2019]41</w:t>
            </w:r>
            <w:r>
              <w:rPr>
                <w:rFonts w:ascii="Times New Roman" w:eastAsia="Times New Roman"/>
                <w:spacing w:val="1"/>
                <w:sz w:val="22"/>
              </w:rPr>
              <w:t xml:space="preserve"> </w:t>
            </w:r>
            <w:r>
              <w:rPr>
                <w:spacing w:val="-3"/>
                <w:sz w:val="22"/>
              </w:rPr>
              <w:t>号</w:t>
            </w:r>
            <w:r>
              <w:rPr>
                <w:sz w:val="22"/>
              </w:rPr>
              <w:t>）认</w:t>
            </w:r>
            <w:r>
              <w:rPr>
                <w:spacing w:val="-9"/>
                <w:sz w:val="22"/>
              </w:rPr>
              <w:t>为，在严格落实各项污染防治措施和建议、</w:t>
            </w:r>
            <w:r>
              <w:rPr>
                <w:spacing w:val="-3"/>
                <w:sz w:val="22"/>
              </w:rPr>
              <w:t>各项污染物稳定达标排放、固体废物得到有效妥善处置、确保环境安全的前提下， 从环境保护角度分析，该项目建设的环境影响可接受。我局原则通过对报告表的审</w:t>
            </w:r>
          </w:p>
          <w:p>
            <w:pPr>
              <w:pStyle w:val="9"/>
              <w:spacing w:before="7"/>
              <w:ind w:left="145"/>
              <w:rPr>
                <w:sz w:val="22"/>
              </w:rPr>
            </w:pPr>
            <w:r>
              <w:rPr>
                <w:spacing w:val="-3"/>
                <w:sz w:val="22"/>
              </w:rPr>
              <w:t>查，你公司应按照报告表内容组织实施。</w:t>
            </w:r>
          </w:p>
        </w:tc>
        <w:tc>
          <w:tcPr>
            <w:tcW w:w="4086" w:type="dxa"/>
            <w:gridSpan w:val="2"/>
          </w:tcPr>
          <w:p>
            <w:pPr>
              <w:pStyle w:val="9"/>
              <w:spacing w:before="43" w:line="307" w:lineRule="auto"/>
              <w:ind w:left="145" w:right="-44"/>
              <w:rPr>
                <w:sz w:val="22"/>
              </w:rPr>
            </w:pPr>
            <w:r>
              <w:rPr>
                <w:spacing w:val="-3"/>
                <w:sz w:val="22"/>
              </w:rPr>
              <w:t xml:space="preserve">本项目根据报告表内容及环评批复内容， </w:t>
            </w:r>
            <w:r>
              <w:rPr>
                <w:spacing w:val="-9"/>
                <w:sz w:val="22"/>
              </w:rPr>
              <w:t>严格落实各项污染防治措施和建议、各项</w:t>
            </w:r>
            <w:r>
              <w:rPr>
                <w:spacing w:val="-12"/>
                <w:sz w:val="22"/>
              </w:rPr>
              <w:t>污染物稳定达标排放、固体废物得到有效</w:t>
            </w:r>
            <w:r>
              <w:rPr>
                <w:spacing w:val="-8"/>
                <w:sz w:val="22"/>
              </w:rPr>
              <w:t>妥善处置。</w:t>
            </w:r>
          </w:p>
        </w:tc>
        <w:tc>
          <w:tcPr>
            <w:tcW w:w="130" w:type="dxa"/>
            <w:tcBorders>
              <w:top w:val="nil"/>
              <w:bottom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30" w:type="dxa"/>
            <w:tcBorders>
              <w:top w:val="nil"/>
            </w:tcBorders>
          </w:tcPr>
          <w:p>
            <w:pPr>
              <w:pStyle w:val="9"/>
              <w:rPr>
                <w:rFonts w:ascii="Times New Roman"/>
                <w:sz w:val="22"/>
              </w:rPr>
            </w:pPr>
          </w:p>
        </w:tc>
        <w:tc>
          <w:tcPr>
            <w:tcW w:w="665" w:type="dxa"/>
            <w:tcBorders>
              <w:bottom w:val="single" w:color="000000" w:sz="8" w:space="0"/>
            </w:tcBorders>
          </w:tcPr>
          <w:p>
            <w:pPr>
              <w:pStyle w:val="9"/>
              <w:spacing w:before="5"/>
              <w:rPr>
                <w:b/>
                <w:sz w:val="18"/>
              </w:rPr>
            </w:pPr>
          </w:p>
          <w:p>
            <w:pPr>
              <w:pStyle w:val="9"/>
              <w:ind w:left="44"/>
              <w:jc w:val="center"/>
              <w:rPr>
                <w:rFonts w:ascii="Times New Roman"/>
                <w:sz w:val="22"/>
              </w:rPr>
            </w:pPr>
            <w:r>
              <w:rPr>
                <w:rFonts w:ascii="Times New Roman"/>
                <w:w w:val="100"/>
                <w:sz w:val="22"/>
              </w:rPr>
              <w:t>3</w:t>
            </w:r>
          </w:p>
        </w:tc>
        <w:tc>
          <w:tcPr>
            <w:tcW w:w="4239" w:type="dxa"/>
            <w:gridSpan w:val="4"/>
            <w:tcBorders>
              <w:bottom w:val="single" w:color="000000" w:sz="8" w:space="0"/>
            </w:tcBorders>
          </w:tcPr>
          <w:p>
            <w:pPr>
              <w:pStyle w:val="9"/>
              <w:spacing w:before="43"/>
              <w:ind w:left="145"/>
              <w:rPr>
                <w:sz w:val="22"/>
              </w:rPr>
            </w:pPr>
            <w:r>
              <w:rPr>
                <w:spacing w:val="-3"/>
                <w:sz w:val="22"/>
              </w:rPr>
              <w:t>建设项目的性质、规模、地点、采用的生</w:t>
            </w:r>
          </w:p>
          <w:p>
            <w:pPr>
              <w:pStyle w:val="9"/>
              <w:spacing w:before="79"/>
              <w:ind w:left="145"/>
              <w:rPr>
                <w:sz w:val="22"/>
              </w:rPr>
            </w:pPr>
            <w:r>
              <w:rPr>
                <w:spacing w:val="-3"/>
                <w:sz w:val="22"/>
              </w:rPr>
              <w:t>产工艺或者防治污染、防止生态破坏的措</w:t>
            </w:r>
          </w:p>
        </w:tc>
        <w:tc>
          <w:tcPr>
            <w:tcW w:w="4086" w:type="dxa"/>
            <w:gridSpan w:val="2"/>
            <w:tcBorders>
              <w:bottom w:val="single" w:color="000000" w:sz="8" w:space="0"/>
            </w:tcBorders>
          </w:tcPr>
          <w:p>
            <w:pPr>
              <w:pStyle w:val="9"/>
              <w:spacing w:before="43"/>
              <w:ind w:left="145"/>
              <w:rPr>
                <w:sz w:val="22"/>
              </w:rPr>
            </w:pPr>
            <w:r>
              <w:rPr>
                <w:spacing w:val="-10"/>
                <w:sz w:val="22"/>
              </w:rPr>
              <w:t>建设项目的性质、规模、地点、采用的生</w:t>
            </w:r>
          </w:p>
          <w:p>
            <w:pPr>
              <w:pStyle w:val="9"/>
              <w:spacing w:before="79"/>
              <w:ind w:left="145"/>
              <w:rPr>
                <w:sz w:val="22"/>
              </w:rPr>
            </w:pPr>
            <w:r>
              <w:rPr>
                <w:spacing w:val="-11"/>
                <w:sz w:val="22"/>
              </w:rPr>
              <w:t>产工艺或者防治污染、防止生态破坏的措</w:t>
            </w:r>
          </w:p>
        </w:tc>
        <w:tc>
          <w:tcPr>
            <w:tcW w:w="130" w:type="dxa"/>
            <w:tcBorders>
              <w:top w:val="nil"/>
            </w:tcBorders>
          </w:tcPr>
          <w:p>
            <w:pPr>
              <w:pStyle w:val="9"/>
              <w:rPr>
                <w:rFonts w:ascii="Times New Roman"/>
                <w:sz w:val="22"/>
              </w:rPr>
            </w:pPr>
          </w:p>
        </w:tc>
      </w:tr>
    </w:tbl>
    <w:p>
      <w:pPr>
        <w:spacing w:after="0"/>
        <w:rPr>
          <w:rFonts w:ascii="Times New Roman"/>
          <w:sz w:val="22"/>
        </w:rPr>
        <w:sectPr>
          <w:pgSz w:w="11910" w:h="16840"/>
          <w:pgMar w:top="1400" w:right="1120" w:bottom="1100" w:left="1140" w:header="0" w:footer="909" w:gutter="0"/>
        </w:sectPr>
      </w:pPr>
    </w:p>
    <w:tbl>
      <w:tblPr>
        <w:tblStyle w:val="5"/>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
        <w:gridCol w:w="704"/>
        <w:gridCol w:w="4240"/>
        <w:gridCol w:w="4086"/>
        <w:gridCol w:w="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0" w:type="dxa"/>
            <w:tcBorders>
              <w:bottom w:val="nil"/>
            </w:tcBorders>
          </w:tcPr>
          <w:p>
            <w:pPr>
              <w:pStyle w:val="9"/>
              <w:rPr>
                <w:rFonts w:ascii="Times New Roman"/>
                <w:sz w:val="22"/>
              </w:rPr>
            </w:pPr>
          </w:p>
        </w:tc>
        <w:tc>
          <w:tcPr>
            <w:tcW w:w="704" w:type="dxa"/>
            <w:tcBorders>
              <w:top w:val="single" w:color="000000" w:sz="8" w:space="0"/>
            </w:tcBorders>
          </w:tcPr>
          <w:p>
            <w:pPr>
              <w:pStyle w:val="9"/>
              <w:rPr>
                <w:rFonts w:ascii="Times New Roman"/>
                <w:sz w:val="22"/>
              </w:rPr>
            </w:pPr>
          </w:p>
        </w:tc>
        <w:tc>
          <w:tcPr>
            <w:tcW w:w="4240" w:type="dxa"/>
            <w:tcBorders>
              <w:top w:val="single" w:color="000000" w:sz="8" w:space="0"/>
            </w:tcBorders>
          </w:tcPr>
          <w:p>
            <w:pPr>
              <w:pStyle w:val="9"/>
              <w:spacing w:before="39"/>
              <w:ind w:left="106"/>
              <w:rPr>
                <w:sz w:val="22"/>
              </w:rPr>
            </w:pPr>
            <w:r>
              <w:rPr>
                <w:sz w:val="22"/>
              </w:rPr>
              <w:t>施发生重大变动的，建设单位应当重新报</w:t>
            </w:r>
          </w:p>
          <w:p>
            <w:pPr>
              <w:pStyle w:val="9"/>
              <w:spacing w:before="78"/>
              <w:ind w:left="106"/>
              <w:rPr>
                <w:sz w:val="22"/>
              </w:rPr>
            </w:pPr>
            <w:r>
              <w:rPr>
                <w:sz w:val="22"/>
              </w:rPr>
              <w:t>批建设项目的环境影响评价文件。</w:t>
            </w:r>
          </w:p>
        </w:tc>
        <w:tc>
          <w:tcPr>
            <w:tcW w:w="4086" w:type="dxa"/>
            <w:tcBorders>
              <w:top w:val="single" w:color="000000" w:sz="8" w:space="0"/>
            </w:tcBorders>
          </w:tcPr>
          <w:p>
            <w:pPr>
              <w:pStyle w:val="9"/>
              <w:spacing w:before="39"/>
              <w:ind w:left="105"/>
              <w:rPr>
                <w:sz w:val="22"/>
              </w:rPr>
            </w:pPr>
            <w:r>
              <w:rPr>
                <w:sz w:val="22"/>
              </w:rPr>
              <w:t>施均未发生重大变动。</w:t>
            </w:r>
          </w:p>
        </w:tc>
        <w:tc>
          <w:tcPr>
            <w:tcW w:w="130" w:type="dxa"/>
            <w:tcBorders>
              <w:bottom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30" w:type="dxa"/>
            <w:vMerge w:val="restart"/>
            <w:tcBorders>
              <w:top w:val="nil"/>
              <w:bottom w:val="nil"/>
            </w:tcBorders>
          </w:tcPr>
          <w:p>
            <w:pPr>
              <w:pStyle w:val="9"/>
              <w:rPr>
                <w:rFonts w:ascii="Times New Roman"/>
                <w:sz w:val="22"/>
              </w:rPr>
            </w:pPr>
          </w:p>
        </w:tc>
        <w:tc>
          <w:tcPr>
            <w:tcW w:w="704" w:type="dxa"/>
            <w:tcBorders>
              <w:bottom w:val="nil"/>
            </w:tcBorders>
          </w:tcPr>
          <w:p>
            <w:pPr>
              <w:pStyle w:val="9"/>
              <w:rPr>
                <w:rFonts w:ascii="Times New Roman"/>
                <w:sz w:val="22"/>
              </w:rPr>
            </w:pPr>
          </w:p>
        </w:tc>
        <w:tc>
          <w:tcPr>
            <w:tcW w:w="4240" w:type="dxa"/>
            <w:tcBorders>
              <w:bottom w:val="nil"/>
            </w:tcBorders>
          </w:tcPr>
          <w:p>
            <w:pPr>
              <w:pStyle w:val="9"/>
              <w:spacing w:before="43"/>
              <w:ind w:left="106"/>
              <w:rPr>
                <w:sz w:val="22"/>
              </w:rPr>
            </w:pPr>
            <w:r>
              <w:rPr>
                <w:sz w:val="22"/>
              </w:rPr>
              <w:t>该项目须按有关规定取得其他相关部门同</w:t>
            </w:r>
          </w:p>
        </w:tc>
        <w:tc>
          <w:tcPr>
            <w:tcW w:w="4086" w:type="dxa"/>
            <w:tcBorders>
              <w:bottom w:val="nil"/>
            </w:tcBorders>
          </w:tcPr>
          <w:p>
            <w:pPr>
              <w:pStyle w:val="9"/>
              <w:spacing w:before="43"/>
              <w:ind w:left="105"/>
              <w:rPr>
                <w:sz w:val="22"/>
              </w:rPr>
            </w:pPr>
            <w:r>
              <w:rPr>
                <w:sz w:val="22"/>
              </w:rPr>
              <w:t>该项目按有关规定取得其他相关部门同</w:t>
            </w:r>
          </w:p>
        </w:tc>
        <w:tc>
          <w:tcPr>
            <w:tcW w:w="130" w:type="dxa"/>
            <w:vMerge w:val="restart"/>
            <w:tcBorders>
              <w:top w:val="nil"/>
              <w:bottom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0" w:type="dxa"/>
            <w:vMerge w:val="continue"/>
            <w:tcBorders>
              <w:top w:val="nil"/>
              <w:bottom w:val="nil"/>
            </w:tcBorders>
          </w:tcPr>
          <w:p>
            <w:pPr>
              <w:rPr>
                <w:sz w:val="2"/>
                <w:szCs w:val="2"/>
              </w:rPr>
            </w:pPr>
          </w:p>
        </w:tc>
        <w:tc>
          <w:tcPr>
            <w:tcW w:w="704" w:type="dxa"/>
            <w:tcBorders>
              <w:top w:val="nil"/>
              <w:bottom w:val="nil"/>
            </w:tcBorders>
          </w:tcPr>
          <w:p>
            <w:pPr>
              <w:pStyle w:val="9"/>
              <w:rPr>
                <w:rFonts w:ascii="Times New Roman"/>
                <w:sz w:val="22"/>
              </w:rPr>
            </w:pPr>
          </w:p>
        </w:tc>
        <w:tc>
          <w:tcPr>
            <w:tcW w:w="4240" w:type="dxa"/>
            <w:tcBorders>
              <w:top w:val="nil"/>
              <w:bottom w:val="nil"/>
            </w:tcBorders>
          </w:tcPr>
          <w:p>
            <w:pPr>
              <w:pStyle w:val="9"/>
              <w:spacing w:before="39"/>
              <w:ind w:left="106"/>
              <w:rPr>
                <w:sz w:val="22"/>
              </w:rPr>
            </w:pPr>
            <w:r>
              <w:rPr>
                <w:sz w:val="22"/>
              </w:rPr>
              <w:t>意后方可开工建设。项目建设必须严格执</w:t>
            </w:r>
          </w:p>
        </w:tc>
        <w:tc>
          <w:tcPr>
            <w:tcW w:w="4086" w:type="dxa"/>
            <w:tcBorders>
              <w:top w:val="nil"/>
              <w:bottom w:val="nil"/>
            </w:tcBorders>
          </w:tcPr>
          <w:p>
            <w:pPr>
              <w:pStyle w:val="9"/>
              <w:spacing w:before="39"/>
              <w:ind w:left="105"/>
              <w:rPr>
                <w:sz w:val="22"/>
              </w:rPr>
            </w:pPr>
            <w:r>
              <w:rPr>
                <w:sz w:val="22"/>
              </w:rPr>
              <w:t>意后开工建设。项目建设严格执行配套的</w:t>
            </w:r>
          </w:p>
        </w:tc>
        <w:tc>
          <w:tcPr>
            <w:tcW w:w="13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30" w:type="dxa"/>
            <w:vMerge w:val="continue"/>
            <w:tcBorders>
              <w:top w:val="nil"/>
              <w:bottom w:val="nil"/>
            </w:tcBorders>
          </w:tcPr>
          <w:p>
            <w:pPr>
              <w:rPr>
                <w:sz w:val="2"/>
                <w:szCs w:val="2"/>
              </w:rPr>
            </w:pPr>
          </w:p>
        </w:tc>
        <w:tc>
          <w:tcPr>
            <w:tcW w:w="704" w:type="dxa"/>
            <w:tcBorders>
              <w:top w:val="nil"/>
              <w:bottom w:val="nil"/>
            </w:tcBorders>
          </w:tcPr>
          <w:p>
            <w:pPr>
              <w:pStyle w:val="9"/>
              <w:rPr>
                <w:rFonts w:ascii="Times New Roman"/>
                <w:sz w:val="22"/>
              </w:rPr>
            </w:pPr>
          </w:p>
        </w:tc>
        <w:tc>
          <w:tcPr>
            <w:tcW w:w="4240" w:type="dxa"/>
            <w:tcBorders>
              <w:top w:val="nil"/>
              <w:bottom w:val="nil"/>
            </w:tcBorders>
          </w:tcPr>
          <w:p>
            <w:pPr>
              <w:pStyle w:val="9"/>
              <w:spacing w:before="39"/>
              <w:ind w:left="106"/>
              <w:rPr>
                <w:sz w:val="22"/>
              </w:rPr>
            </w:pPr>
            <w:r>
              <w:rPr>
                <w:sz w:val="22"/>
              </w:rPr>
              <w:t>行配套的环境保护设施与主体工程同时设</w:t>
            </w:r>
          </w:p>
        </w:tc>
        <w:tc>
          <w:tcPr>
            <w:tcW w:w="4086" w:type="dxa"/>
            <w:tcBorders>
              <w:top w:val="nil"/>
              <w:bottom w:val="nil"/>
            </w:tcBorders>
          </w:tcPr>
          <w:p>
            <w:pPr>
              <w:pStyle w:val="9"/>
              <w:spacing w:before="39"/>
              <w:ind w:left="105"/>
              <w:rPr>
                <w:sz w:val="22"/>
              </w:rPr>
            </w:pPr>
            <w:r>
              <w:rPr>
                <w:sz w:val="22"/>
              </w:rPr>
              <w:t>环境保护设施与主体工程同时设计、同时</w:t>
            </w:r>
          </w:p>
        </w:tc>
        <w:tc>
          <w:tcPr>
            <w:tcW w:w="13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30" w:type="dxa"/>
            <w:vMerge w:val="continue"/>
            <w:tcBorders>
              <w:top w:val="nil"/>
              <w:bottom w:val="nil"/>
            </w:tcBorders>
          </w:tcPr>
          <w:p>
            <w:pPr>
              <w:rPr>
                <w:sz w:val="2"/>
                <w:szCs w:val="2"/>
              </w:rPr>
            </w:pPr>
          </w:p>
        </w:tc>
        <w:tc>
          <w:tcPr>
            <w:tcW w:w="704" w:type="dxa"/>
            <w:tcBorders>
              <w:top w:val="nil"/>
              <w:bottom w:val="nil"/>
            </w:tcBorders>
          </w:tcPr>
          <w:p>
            <w:pPr>
              <w:pStyle w:val="9"/>
              <w:spacing w:before="55"/>
              <w:ind w:left="5"/>
              <w:jc w:val="center"/>
              <w:rPr>
                <w:rFonts w:ascii="Times New Roman"/>
                <w:sz w:val="22"/>
              </w:rPr>
            </w:pPr>
            <w:r>
              <w:rPr>
                <w:rFonts w:ascii="Times New Roman"/>
                <w:w w:val="100"/>
                <w:sz w:val="22"/>
              </w:rPr>
              <w:t>4</w:t>
            </w:r>
          </w:p>
        </w:tc>
        <w:tc>
          <w:tcPr>
            <w:tcW w:w="4240" w:type="dxa"/>
            <w:tcBorders>
              <w:top w:val="nil"/>
              <w:bottom w:val="nil"/>
            </w:tcBorders>
          </w:tcPr>
          <w:p>
            <w:pPr>
              <w:pStyle w:val="9"/>
              <w:spacing w:before="43"/>
              <w:ind w:left="106"/>
              <w:rPr>
                <w:sz w:val="22"/>
              </w:rPr>
            </w:pPr>
            <w:r>
              <w:rPr>
                <w:sz w:val="22"/>
              </w:rPr>
              <w:t>计、同时施工、同时投产使用的环境保护</w:t>
            </w:r>
          </w:p>
        </w:tc>
        <w:tc>
          <w:tcPr>
            <w:tcW w:w="4086" w:type="dxa"/>
            <w:tcBorders>
              <w:top w:val="nil"/>
              <w:bottom w:val="nil"/>
            </w:tcBorders>
          </w:tcPr>
          <w:p>
            <w:pPr>
              <w:pStyle w:val="9"/>
              <w:spacing w:before="43"/>
              <w:ind w:left="105"/>
              <w:rPr>
                <w:rFonts w:ascii="Times New Roman" w:hAnsi="Times New Roman" w:eastAsia="Times New Roman"/>
                <w:sz w:val="22"/>
              </w:rPr>
            </w:pPr>
            <w:r>
              <w:rPr>
                <w:sz w:val="22"/>
              </w:rPr>
              <w:t>施工、同时投产使用的环境保护</w:t>
            </w:r>
            <w:r>
              <w:rPr>
                <w:rFonts w:ascii="Times New Roman" w:hAnsi="Times New Roman" w:eastAsia="Times New Roman"/>
                <w:sz w:val="22"/>
              </w:rPr>
              <w:t>“</w:t>
            </w:r>
            <w:r>
              <w:rPr>
                <w:sz w:val="22"/>
              </w:rPr>
              <w:t>三同时</w:t>
            </w:r>
            <w:r>
              <w:rPr>
                <w:rFonts w:ascii="Times New Roman" w:hAnsi="Times New Roman" w:eastAsia="Times New Roman"/>
                <w:sz w:val="22"/>
              </w:rPr>
              <w:t>”</w:t>
            </w:r>
          </w:p>
        </w:tc>
        <w:tc>
          <w:tcPr>
            <w:tcW w:w="13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30" w:type="dxa"/>
            <w:vMerge w:val="continue"/>
            <w:tcBorders>
              <w:top w:val="nil"/>
              <w:bottom w:val="nil"/>
            </w:tcBorders>
          </w:tcPr>
          <w:p>
            <w:pPr>
              <w:rPr>
                <w:sz w:val="2"/>
                <w:szCs w:val="2"/>
              </w:rPr>
            </w:pPr>
          </w:p>
        </w:tc>
        <w:tc>
          <w:tcPr>
            <w:tcW w:w="704" w:type="dxa"/>
            <w:tcBorders>
              <w:top w:val="nil"/>
              <w:bottom w:val="nil"/>
            </w:tcBorders>
          </w:tcPr>
          <w:p>
            <w:pPr>
              <w:pStyle w:val="9"/>
              <w:rPr>
                <w:rFonts w:ascii="Times New Roman"/>
                <w:sz w:val="22"/>
              </w:rPr>
            </w:pPr>
          </w:p>
        </w:tc>
        <w:tc>
          <w:tcPr>
            <w:tcW w:w="4240" w:type="dxa"/>
            <w:tcBorders>
              <w:top w:val="nil"/>
              <w:bottom w:val="nil"/>
            </w:tcBorders>
          </w:tcPr>
          <w:p>
            <w:pPr>
              <w:pStyle w:val="9"/>
              <w:spacing w:before="34"/>
              <w:ind w:left="106"/>
              <w:rPr>
                <w:sz w:val="22"/>
              </w:rPr>
            </w:pPr>
            <w:r>
              <w:rPr>
                <w:rFonts w:ascii="Times New Roman" w:hAnsi="Times New Roman" w:eastAsia="Times New Roman"/>
                <w:sz w:val="22"/>
              </w:rPr>
              <w:t>“</w:t>
            </w:r>
            <w:r>
              <w:rPr>
                <w:sz w:val="22"/>
              </w:rPr>
              <w:t>三同时</w:t>
            </w:r>
            <w:r>
              <w:rPr>
                <w:rFonts w:ascii="Times New Roman" w:hAnsi="Times New Roman" w:eastAsia="Times New Roman"/>
                <w:sz w:val="22"/>
              </w:rPr>
              <w:t>”</w:t>
            </w:r>
            <w:r>
              <w:rPr>
                <w:sz w:val="22"/>
              </w:rPr>
              <w:t>制度。项目竣工后，你公司须按</w:t>
            </w:r>
          </w:p>
        </w:tc>
        <w:tc>
          <w:tcPr>
            <w:tcW w:w="4086" w:type="dxa"/>
            <w:tcBorders>
              <w:top w:val="nil"/>
              <w:bottom w:val="nil"/>
            </w:tcBorders>
          </w:tcPr>
          <w:p>
            <w:pPr>
              <w:pStyle w:val="9"/>
              <w:spacing w:before="34"/>
              <w:ind w:left="105"/>
              <w:rPr>
                <w:sz w:val="22"/>
              </w:rPr>
            </w:pPr>
            <w:r>
              <w:rPr>
                <w:sz w:val="22"/>
              </w:rPr>
              <w:t>制度。</w:t>
            </w:r>
          </w:p>
        </w:tc>
        <w:tc>
          <w:tcPr>
            <w:tcW w:w="13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30" w:type="dxa"/>
            <w:vMerge w:val="continue"/>
            <w:tcBorders>
              <w:top w:val="nil"/>
              <w:bottom w:val="nil"/>
            </w:tcBorders>
          </w:tcPr>
          <w:p>
            <w:pPr>
              <w:rPr>
                <w:sz w:val="2"/>
                <w:szCs w:val="2"/>
              </w:rPr>
            </w:pPr>
          </w:p>
        </w:tc>
        <w:tc>
          <w:tcPr>
            <w:tcW w:w="704" w:type="dxa"/>
            <w:tcBorders>
              <w:top w:val="nil"/>
              <w:bottom w:val="nil"/>
            </w:tcBorders>
          </w:tcPr>
          <w:p>
            <w:pPr>
              <w:pStyle w:val="9"/>
              <w:rPr>
                <w:rFonts w:ascii="Times New Roman"/>
                <w:sz w:val="22"/>
              </w:rPr>
            </w:pPr>
          </w:p>
        </w:tc>
        <w:tc>
          <w:tcPr>
            <w:tcW w:w="4240" w:type="dxa"/>
            <w:tcBorders>
              <w:top w:val="nil"/>
              <w:bottom w:val="nil"/>
            </w:tcBorders>
          </w:tcPr>
          <w:p>
            <w:pPr>
              <w:pStyle w:val="9"/>
              <w:spacing w:before="29"/>
              <w:ind w:left="106"/>
              <w:rPr>
                <w:sz w:val="22"/>
              </w:rPr>
            </w:pPr>
            <w:r>
              <w:rPr>
                <w:sz w:val="22"/>
              </w:rPr>
              <w:t>规定的标准和程序，对配套建设的环境保</w:t>
            </w:r>
          </w:p>
        </w:tc>
        <w:tc>
          <w:tcPr>
            <w:tcW w:w="4086" w:type="dxa"/>
            <w:tcBorders>
              <w:top w:val="nil"/>
              <w:bottom w:val="nil"/>
            </w:tcBorders>
          </w:tcPr>
          <w:p>
            <w:pPr>
              <w:pStyle w:val="9"/>
              <w:rPr>
                <w:rFonts w:ascii="Times New Roman"/>
                <w:sz w:val="22"/>
              </w:rPr>
            </w:pPr>
          </w:p>
        </w:tc>
        <w:tc>
          <w:tcPr>
            <w:tcW w:w="13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30" w:type="dxa"/>
            <w:vMerge w:val="continue"/>
            <w:tcBorders>
              <w:top w:val="nil"/>
              <w:bottom w:val="nil"/>
            </w:tcBorders>
          </w:tcPr>
          <w:p>
            <w:pPr>
              <w:rPr>
                <w:sz w:val="2"/>
                <w:szCs w:val="2"/>
              </w:rPr>
            </w:pPr>
          </w:p>
        </w:tc>
        <w:tc>
          <w:tcPr>
            <w:tcW w:w="704" w:type="dxa"/>
            <w:tcBorders>
              <w:top w:val="nil"/>
            </w:tcBorders>
          </w:tcPr>
          <w:p>
            <w:pPr>
              <w:pStyle w:val="9"/>
              <w:rPr>
                <w:rFonts w:ascii="Times New Roman"/>
                <w:sz w:val="22"/>
              </w:rPr>
            </w:pPr>
          </w:p>
        </w:tc>
        <w:tc>
          <w:tcPr>
            <w:tcW w:w="4240" w:type="dxa"/>
            <w:tcBorders>
              <w:top w:val="nil"/>
            </w:tcBorders>
          </w:tcPr>
          <w:p>
            <w:pPr>
              <w:pStyle w:val="9"/>
              <w:spacing w:before="39"/>
              <w:ind w:left="106"/>
              <w:rPr>
                <w:sz w:val="22"/>
              </w:rPr>
            </w:pPr>
            <w:r>
              <w:rPr>
                <w:sz w:val="22"/>
              </w:rPr>
              <w:t>护设施进行验收。</w:t>
            </w:r>
          </w:p>
        </w:tc>
        <w:tc>
          <w:tcPr>
            <w:tcW w:w="4086" w:type="dxa"/>
            <w:tcBorders>
              <w:top w:val="nil"/>
            </w:tcBorders>
          </w:tcPr>
          <w:p>
            <w:pPr>
              <w:pStyle w:val="9"/>
              <w:rPr>
                <w:rFonts w:ascii="Times New Roman"/>
                <w:sz w:val="22"/>
              </w:rPr>
            </w:pPr>
          </w:p>
        </w:tc>
        <w:tc>
          <w:tcPr>
            <w:tcW w:w="13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5" w:hRule="atLeast"/>
        </w:trPr>
        <w:tc>
          <w:tcPr>
            <w:tcW w:w="9290" w:type="dxa"/>
            <w:gridSpan w:val="5"/>
          </w:tcPr>
          <w:p>
            <w:pPr>
              <w:pStyle w:val="9"/>
              <w:rPr>
                <w:rFonts w:ascii="Times New Roman"/>
                <w:sz w:val="22"/>
              </w:rPr>
            </w:pPr>
          </w:p>
        </w:tc>
      </w:tr>
    </w:tbl>
    <w:p>
      <w:pPr>
        <w:spacing w:after="0"/>
        <w:rPr>
          <w:rFonts w:ascii="Times New Roman"/>
          <w:sz w:val="22"/>
        </w:rPr>
        <w:sectPr>
          <w:pgSz w:w="11910" w:h="16840"/>
          <w:pgMar w:top="1400" w:right="1120" w:bottom="1100" w:left="1140" w:header="0" w:footer="909" w:gutter="0"/>
        </w:sectPr>
      </w:pPr>
    </w:p>
    <w:p>
      <w:pPr>
        <w:spacing w:before="39" w:line="372" w:lineRule="auto"/>
        <w:ind w:left="281" w:right="6594" w:hanging="3"/>
        <w:jc w:val="left"/>
        <w:rPr>
          <w:sz w:val="24"/>
        </w:rPr>
      </w:pPr>
      <w:r>
        <mc:AlternateContent>
          <mc:Choice Requires="wpg">
            <w:drawing>
              <wp:anchor distT="0" distB="0" distL="114300" distR="114300" simplePos="0" relativeHeight="240062464" behindDoc="1" locked="0" layoutInCell="1" allowOverlap="1">
                <wp:simplePos x="0" y="0"/>
                <wp:positionH relativeFrom="page">
                  <wp:posOffset>830580</wp:posOffset>
                </wp:positionH>
                <wp:positionV relativeFrom="page">
                  <wp:posOffset>1197610</wp:posOffset>
                </wp:positionV>
                <wp:extent cx="5900420" cy="8334375"/>
                <wp:effectExtent l="1270" t="1270" r="3810" b="8255"/>
                <wp:wrapNone/>
                <wp:docPr id="182" name="组合 165"/>
                <wp:cNvGraphicFramePr/>
                <a:graphic xmlns:a="http://schemas.openxmlformats.org/drawingml/2006/main">
                  <a:graphicData uri="http://schemas.microsoft.com/office/word/2010/wordprocessingGroup">
                    <wpg:wgp>
                      <wpg:cNvGrpSpPr/>
                      <wpg:grpSpPr>
                        <a:xfrm>
                          <a:off x="0" y="0"/>
                          <a:ext cx="5900420" cy="8334375"/>
                          <a:chOff x="1308" y="1887"/>
                          <a:chExt cx="9292" cy="13125"/>
                        </a:xfrm>
                      </wpg:grpSpPr>
                      <wps:wsp>
                        <wps:cNvPr id="174" name="矩形 166"/>
                        <wps:cNvSpPr/>
                        <wps:spPr>
                          <a:xfrm>
                            <a:off x="1308" y="1886"/>
                            <a:ext cx="10" cy="10"/>
                          </a:xfrm>
                          <a:prstGeom prst="rect">
                            <a:avLst/>
                          </a:prstGeom>
                          <a:solidFill>
                            <a:srgbClr val="000000"/>
                          </a:solidFill>
                          <a:ln>
                            <a:noFill/>
                          </a:ln>
                        </wps:spPr>
                        <wps:bodyPr upright="1"/>
                      </wps:wsp>
                      <wps:wsp>
                        <wps:cNvPr id="175" name="直线 167"/>
                        <wps:cNvSpPr/>
                        <wps:spPr>
                          <a:xfrm>
                            <a:off x="1318" y="1892"/>
                            <a:ext cx="9273" cy="0"/>
                          </a:xfrm>
                          <a:prstGeom prst="line">
                            <a:avLst/>
                          </a:prstGeom>
                          <a:ln w="6096" cap="flat" cmpd="sng">
                            <a:solidFill>
                              <a:srgbClr val="000000"/>
                            </a:solidFill>
                            <a:prstDash val="solid"/>
                            <a:headEnd type="none" w="med" len="med"/>
                            <a:tailEnd type="none" w="med" len="med"/>
                          </a:ln>
                        </wps:spPr>
                        <wps:bodyPr upright="1"/>
                      </wps:wsp>
                      <wps:wsp>
                        <wps:cNvPr id="176" name="矩形 168"/>
                        <wps:cNvSpPr/>
                        <wps:spPr>
                          <a:xfrm>
                            <a:off x="10590" y="1886"/>
                            <a:ext cx="10" cy="10"/>
                          </a:xfrm>
                          <a:prstGeom prst="rect">
                            <a:avLst/>
                          </a:prstGeom>
                          <a:solidFill>
                            <a:srgbClr val="000000"/>
                          </a:solidFill>
                          <a:ln>
                            <a:noFill/>
                          </a:ln>
                        </wps:spPr>
                        <wps:bodyPr upright="1"/>
                      </wps:wsp>
                      <wps:wsp>
                        <wps:cNvPr id="177" name="直线 169"/>
                        <wps:cNvSpPr/>
                        <wps:spPr>
                          <a:xfrm>
                            <a:off x="1313" y="1897"/>
                            <a:ext cx="0" cy="13105"/>
                          </a:xfrm>
                          <a:prstGeom prst="line">
                            <a:avLst/>
                          </a:prstGeom>
                          <a:ln w="6096" cap="flat" cmpd="sng">
                            <a:solidFill>
                              <a:srgbClr val="000000"/>
                            </a:solidFill>
                            <a:prstDash val="solid"/>
                            <a:headEnd type="none" w="med" len="med"/>
                            <a:tailEnd type="none" w="med" len="med"/>
                          </a:ln>
                        </wps:spPr>
                        <wps:bodyPr upright="1"/>
                      </wps:wsp>
                      <wps:wsp>
                        <wps:cNvPr id="178" name="矩形 170"/>
                        <wps:cNvSpPr/>
                        <wps:spPr>
                          <a:xfrm>
                            <a:off x="1308" y="15001"/>
                            <a:ext cx="10" cy="10"/>
                          </a:xfrm>
                          <a:prstGeom prst="rect">
                            <a:avLst/>
                          </a:prstGeom>
                          <a:solidFill>
                            <a:srgbClr val="000000"/>
                          </a:solidFill>
                          <a:ln>
                            <a:noFill/>
                          </a:ln>
                        </wps:spPr>
                        <wps:bodyPr upright="1"/>
                      </wps:wsp>
                      <wps:wsp>
                        <wps:cNvPr id="179" name="直线 171"/>
                        <wps:cNvSpPr/>
                        <wps:spPr>
                          <a:xfrm>
                            <a:off x="1318" y="15007"/>
                            <a:ext cx="9273" cy="0"/>
                          </a:xfrm>
                          <a:prstGeom prst="line">
                            <a:avLst/>
                          </a:prstGeom>
                          <a:ln w="6096" cap="flat" cmpd="sng">
                            <a:solidFill>
                              <a:srgbClr val="000000"/>
                            </a:solidFill>
                            <a:prstDash val="solid"/>
                            <a:headEnd type="none" w="med" len="med"/>
                            <a:tailEnd type="none" w="med" len="med"/>
                          </a:ln>
                        </wps:spPr>
                        <wps:bodyPr upright="1"/>
                      </wps:wsp>
                      <wps:wsp>
                        <wps:cNvPr id="180" name="直线 172"/>
                        <wps:cNvSpPr/>
                        <wps:spPr>
                          <a:xfrm>
                            <a:off x="10596" y="1897"/>
                            <a:ext cx="0" cy="13105"/>
                          </a:xfrm>
                          <a:prstGeom prst="line">
                            <a:avLst/>
                          </a:prstGeom>
                          <a:ln w="6096" cap="flat" cmpd="sng">
                            <a:solidFill>
                              <a:srgbClr val="000000"/>
                            </a:solidFill>
                            <a:prstDash val="solid"/>
                            <a:headEnd type="none" w="med" len="med"/>
                            <a:tailEnd type="none" w="med" len="med"/>
                          </a:ln>
                        </wps:spPr>
                        <wps:bodyPr upright="1"/>
                      </wps:wsp>
                      <wps:wsp>
                        <wps:cNvPr id="181" name="矩形 173"/>
                        <wps:cNvSpPr/>
                        <wps:spPr>
                          <a:xfrm>
                            <a:off x="10590" y="15001"/>
                            <a:ext cx="10" cy="10"/>
                          </a:xfrm>
                          <a:prstGeom prst="rect">
                            <a:avLst/>
                          </a:prstGeom>
                          <a:solidFill>
                            <a:srgbClr val="000000"/>
                          </a:solidFill>
                          <a:ln>
                            <a:noFill/>
                          </a:ln>
                        </wps:spPr>
                        <wps:bodyPr upright="1"/>
                      </wps:wsp>
                    </wpg:wgp>
                  </a:graphicData>
                </a:graphic>
              </wp:anchor>
            </w:drawing>
          </mc:Choice>
          <mc:Fallback>
            <w:pict>
              <v:group id="组合 165" o:spid="_x0000_s1026" o:spt="203" style="position:absolute;left:0pt;margin-left:65.4pt;margin-top:94.3pt;height:656.25pt;width:464.6pt;mso-position-horizontal-relative:page;mso-position-vertical-relative:page;z-index:-263254016;mso-width-relative:page;mso-height-relative:page;" coordorigin="1308,1887" coordsize="9292,13125" o:gfxdata="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Bh1REHZAAAADQEAAA8AAAAAAAAAAQAgAAAAIgAAAGRycy9kb3du&#10;cmV2LnhtbFBLAQIUABQAAAAIAIdO4kBU8XZXVAMAADQRAAAOAAAAAAAAAAEAIAAAACgBAABkcnMv&#10;ZTJvRG9jLnhtbFBLBQYAAAAABgAGAFkBAADuBgAAAAA=&#10;">
                <o:lock v:ext="edit" aspectratio="f"/>
                <v:rect id="矩形 166" o:spid="_x0000_s1026" o:spt="1" style="position:absolute;left:1308;top:1886;height:10;width:10;" fillcolor="#000000" filled="t" stroked="f" coordsize="21600,21600" o:gfxdata="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OId68AAAA&#10;3AAAAA8AAAAAAAAAAQAgAAAAIgAAAGRycy9kb3ducmV2LnhtbFBLAQIUABQAAAAIAIdO4kAzLwWe&#10;OwAAADkAAAAQAAAAAAAAAAEAIAAAAAsBAABkcnMvc2hhcGV4bWwueG1sUEsFBgAAAAAGAAYAWwEA&#10;ALUDAAAAAA==&#10;">
                  <v:fill on="t" focussize="0,0"/>
                  <v:stroke on="f"/>
                  <v:imagedata o:title=""/>
                  <o:lock v:ext="edit" aspectratio="f"/>
                </v:rect>
                <v:line id="直线 167" o:spid="_x0000_s1026" o:spt="20" style="position:absolute;left:1318;top:1892;height:0;width:9273;" filled="f" stroked="t" coordsize="21600,21600" o:gfxdata="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gon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68" o:spid="_x0000_s1026" o:spt="1" style="position:absolute;left:10590;top:1886;height:10;width:10;" fillcolor="#000000" filled="t" stroked="f" coordsize="21600,21600" o:gfxdata="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QGjK8AAAA&#10;3AAAAA8AAAAAAAAAAQAgAAAAIgAAAGRycy9kb3ducmV2LnhtbFBLAQIUABQAAAAIAIdO4kAzLwWe&#10;OwAAADkAAAAQAAAAAAAAAAEAIAAAAAsBAABkcnMvc2hhcGV4bWwueG1sUEsFBgAAAAAGAAYAWwEA&#10;ALUDAAAAAA==&#10;">
                  <v:fill on="t" focussize="0,0"/>
                  <v:stroke on="f"/>
                  <v:imagedata o:title=""/>
                  <o:lock v:ext="edit" aspectratio="f"/>
                </v:rect>
                <v:line id="直线 169" o:spid="_x0000_s1026" o:spt="20" style="position:absolute;left:1313;top:1897;height:13105;width:0;" filled="f" stroked="t" coordsize="21600,21600" o:gfxdata="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YTc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70" o:spid="_x0000_s1026" o:spt="1" style="position:absolute;left:1308;top:15001;height:10;width:10;" fillcolor="#000000" filled="t" stroked="f" coordsize="21600,21600" o:gfxdata="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gyvb&#10;wAAAANwAAAAPAAAAAAAAAAEAIAAAACIAAABkcnMvZG93bnJldi54bWxQSwECFAAUAAAACACHTuJA&#10;My8FnjsAAAA5AAAAEAAAAAAAAAABACAAAAAPAQAAZHJzL3NoYXBleG1sLnhtbFBLBQYAAAAABgAG&#10;AFsBAAC5AwAAAAA=&#10;">
                  <v:fill on="t" focussize="0,0"/>
                  <v:stroke on="f"/>
                  <v:imagedata o:title=""/>
                  <o:lock v:ext="edit" aspectratio="f"/>
                </v:rect>
                <v:line id="直线 171" o:spid="_x0000_s1026" o:spt="20" style="position:absolute;left:1318;top:15007;height:0;width:9273;" filled="f" stroked="t" coordsize="21600,21600" o:gfxdata="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pm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72" o:spid="_x0000_s1026" o:spt="20" style="position:absolute;left:10596;top:1897;height:13105;width:0;" filled="f" stroked="t" coordsize="21600,21600" o:gfxdata="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K+y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173" o:spid="_x0000_s1026" o:spt="1" style="position:absolute;left:10590;top:15001;height:10;width:10;" fillcolor="#000000" filled="t" stroked="f" coordsize="21600,21600" o:gfxdata="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PJh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bookmarkStart w:id="8" w:name="_bookmark8"/>
      <w:bookmarkEnd w:id="8"/>
      <w:r>
        <w:rPr>
          <w:b/>
          <w:sz w:val="24"/>
        </w:rPr>
        <w:t>表九 验收监测结论及建议</w:t>
      </w:r>
      <w:r>
        <w:rPr>
          <w:sz w:val="24"/>
        </w:rPr>
        <w:t>验收监测结论：</w:t>
      </w:r>
    </w:p>
    <w:p>
      <w:pPr>
        <w:pStyle w:val="3"/>
        <w:spacing w:line="300" w:lineRule="exact"/>
        <w:ind w:left="761"/>
      </w:pPr>
      <w:r>
        <w:rPr>
          <w:rFonts w:ascii="Times New Roman" w:eastAsia="Times New Roman"/>
        </w:rPr>
        <w:t>1</w:t>
      </w:r>
      <w:r>
        <w:t>、项目建设概况</w:t>
      </w:r>
    </w:p>
    <w:p>
      <w:pPr>
        <w:pStyle w:val="3"/>
        <w:spacing w:before="161"/>
        <w:ind w:left="761"/>
        <w:jc w:val="both"/>
        <w:rPr>
          <w:rFonts w:ascii="Times New Roman" w:eastAsia="Times New Roman"/>
        </w:rPr>
      </w:pPr>
      <w:r>
        <w:rPr>
          <w:spacing w:val="-2"/>
        </w:rPr>
        <w:t xml:space="preserve">广东诺科冷暖设备有限公司新厂房建设项目位于湛江市麻章区麻章镇金康西路 </w:t>
      </w:r>
      <w:r>
        <w:rPr>
          <w:rFonts w:ascii="Times New Roman" w:eastAsia="Times New Roman"/>
        </w:rPr>
        <w:t>34</w:t>
      </w:r>
    </w:p>
    <w:p>
      <w:pPr>
        <w:pStyle w:val="3"/>
        <w:spacing w:before="160" w:line="364" w:lineRule="auto"/>
        <w:ind w:left="281" w:right="296"/>
        <w:jc w:val="both"/>
        <w:rPr>
          <w:rFonts w:ascii="Times New Roman" w:hAnsi="Times New Roman" w:eastAsia="Times New Roman"/>
        </w:rPr>
      </w:pPr>
      <w:r>
        <w:rPr>
          <w:spacing w:val="-6"/>
        </w:rPr>
        <w:t xml:space="preserve">号，地理坐标为北纬 </w:t>
      </w:r>
      <w:r>
        <w:rPr>
          <w:rFonts w:ascii="Times New Roman" w:hAnsi="Times New Roman" w:eastAsia="Times New Roman"/>
          <w:spacing w:val="-4"/>
        </w:rPr>
        <w:t>21°15'36.35</w:t>
      </w:r>
      <w:r>
        <w:rPr>
          <w:rFonts w:ascii="Times New Roman" w:hAnsi="Times New Roman" w:eastAsia="Times New Roman"/>
          <w:spacing w:val="-10"/>
        </w:rPr>
        <w:t xml:space="preserve">" </w:t>
      </w:r>
      <w:r>
        <w:rPr>
          <w:spacing w:val="-15"/>
        </w:rPr>
        <w:t xml:space="preserve">，东经 </w:t>
      </w:r>
      <w:r>
        <w:rPr>
          <w:rFonts w:ascii="Times New Roman" w:hAnsi="Times New Roman" w:eastAsia="Times New Roman"/>
          <w:spacing w:val="-4"/>
        </w:rPr>
        <w:t>110°16'34.63</w:t>
      </w:r>
      <w:r>
        <w:rPr>
          <w:rFonts w:ascii="Times New Roman" w:hAnsi="Times New Roman" w:eastAsia="Times New Roman"/>
          <w:spacing w:val="-9"/>
        </w:rPr>
        <w:t xml:space="preserve">" </w:t>
      </w:r>
      <w:r>
        <w:rPr>
          <w:spacing w:val="-10"/>
        </w:rPr>
        <w:t xml:space="preserve">，占地面积 </w:t>
      </w:r>
      <w:r>
        <w:rPr>
          <w:rFonts w:ascii="Times New Roman" w:hAnsi="Times New Roman" w:eastAsia="Times New Roman"/>
        </w:rPr>
        <w:t>29568.83m2</w:t>
      </w:r>
      <w:r>
        <w:t>，项目主</w:t>
      </w:r>
      <w:r>
        <w:rPr>
          <w:spacing w:val="-5"/>
        </w:rPr>
        <w:t>要生产燃气采暖热水炉、衣物护理机及热水器等设备，喷涂工艺外包处理。本项目分期</w:t>
      </w:r>
      <w:r>
        <w:rPr>
          <w:spacing w:val="-9"/>
        </w:rPr>
        <w:t>验收，衣物护理机、热水器尚未生产，本次验收不包括衣物护理机和热水器，建设单位</w:t>
      </w:r>
      <w:r>
        <w:rPr>
          <w:spacing w:val="-3"/>
        </w:rPr>
        <w:t xml:space="preserve">根据市场需求对产品规模做出调整，项目年产 </w:t>
      </w:r>
      <w:r>
        <w:rPr>
          <w:rFonts w:ascii="Times New Roman" w:hAnsi="Times New Roman" w:eastAsia="Times New Roman"/>
        </w:rPr>
        <w:t xml:space="preserve">20 </w:t>
      </w:r>
      <w:r>
        <w:rPr>
          <w:spacing w:val="-5"/>
        </w:rPr>
        <w:t xml:space="preserve">万台燃气采暖热水炉，总投资 </w:t>
      </w:r>
      <w:r>
        <w:rPr>
          <w:rFonts w:ascii="Times New Roman" w:hAnsi="Times New Roman" w:eastAsia="Times New Roman"/>
        </w:rPr>
        <w:t>10882</w:t>
      </w:r>
    </w:p>
    <w:p>
      <w:pPr>
        <w:pStyle w:val="3"/>
        <w:spacing w:before="3"/>
        <w:ind w:left="281"/>
        <w:jc w:val="both"/>
      </w:pPr>
      <w:r>
        <w:t xml:space="preserve">万元，其中环保投资 </w:t>
      </w:r>
      <w:r>
        <w:rPr>
          <w:rFonts w:ascii="Times New Roman" w:eastAsia="Times New Roman"/>
        </w:rPr>
        <w:t xml:space="preserve">118 </w:t>
      </w:r>
      <w:r>
        <w:t>万元。</w:t>
      </w:r>
    </w:p>
    <w:p>
      <w:pPr>
        <w:pStyle w:val="3"/>
        <w:spacing w:before="161"/>
        <w:ind w:left="761"/>
      </w:pPr>
      <w:r>
        <w:rPr>
          <w:rFonts w:ascii="Times New Roman" w:eastAsia="Times New Roman"/>
        </w:rPr>
        <w:t>2</w:t>
      </w:r>
      <w:r>
        <w:t>、验收监测结果</w:t>
      </w:r>
    </w:p>
    <w:p>
      <w:pPr>
        <w:pStyle w:val="8"/>
        <w:numPr>
          <w:ilvl w:val="0"/>
          <w:numId w:val="8"/>
        </w:numPr>
        <w:tabs>
          <w:tab w:val="left" w:pos="1363"/>
        </w:tabs>
        <w:spacing w:before="160" w:after="0" w:line="364" w:lineRule="auto"/>
        <w:ind w:left="281" w:right="296" w:firstLine="480"/>
        <w:jc w:val="left"/>
        <w:rPr>
          <w:sz w:val="24"/>
        </w:rPr>
      </w:pPr>
      <w:r>
        <w:rPr>
          <w:sz w:val="24"/>
        </w:rPr>
        <w:t>废水：本项目生产过程中无废水产生，废水主要来自于职工的办公生活污水</w:t>
      </w:r>
      <w:r>
        <w:rPr>
          <w:spacing w:val="-6"/>
          <w:sz w:val="24"/>
        </w:rPr>
        <w:t>和食堂含油废水。生活污水经过隔油池和化粪池处理后，进入市政管网排至麻章污水处</w:t>
      </w:r>
      <w:r>
        <w:rPr>
          <w:sz w:val="24"/>
        </w:rPr>
        <w:t>理厂。根据现场监测结果（</w:t>
      </w:r>
      <w:r>
        <w:rPr>
          <w:spacing w:val="-21"/>
          <w:sz w:val="24"/>
        </w:rPr>
        <w:t xml:space="preserve">见表 </w:t>
      </w:r>
      <w:r>
        <w:rPr>
          <w:rFonts w:ascii="Times New Roman" w:hAnsi="Times New Roman" w:eastAsia="Times New Roman"/>
          <w:sz w:val="24"/>
        </w:rPr>
        <w:t>7.2-1</w:t>
      </w:r>
      <w:r>
        <w:rPr>
          <w:sz w:val="24"/>
        </w:rPr>
        <w:t>），验收监测期间，生活污水总排口水质满足广东省地方标准《水污染物排放限值》（</w:t>
      </w:r>
      <w:r>
        <w:rPr>
          <w:rFonts w:ascii="Times New Roman" w:hAnsi="Times New Roman" w:eastAsia="Times New Roman"/>
          <w:sz w:val="24"/>
        </w:rPr>
        <w:t>DB44/27—2001</w:t>
      </w:r>
      <w:r>
        <w:rPr>
          <w:sz w:val="24"/>
        </w:rPr>
        <w:t>）第二时段三级标准。</w:t>
      </w:r>
    </w:p>
    <w:p>
      <w:pPr>
        <w:pStyle w:val="8"/>
        <w:numPr>
          <w:ilvl w:val="0"/>
          <w:numId w:val="8"/>
        </w:numPr>
        <w:tabs>
          <w:tab w:val="left" w:pos="1363"/>
        </w:tabs>
        <w:spacing w:before="3" w:after="0" w:line="364" w:lineRule="auto"/>
        <w:ind w:left="281" w:right="196" w:firstLine="480"/>
        <w:jc w:val="left"/>
        <w:rPr>
          <w:sz w:val="24"/>
        </w:rPr>
      </w:pPr>
      <w:r>
        <w:rPr>
          <w:sz w:val="24"/>
        </w:rPr>
        <w:t>废气：本项目运营过程中产生的废气主要为焊接烟尘、切割粉尘及天然气燃烧废气。根据无组织监测结果（</w:t>
      </w:r>
      <w:r>
        <w:rPr>
          <w:spacing w:val="-21"/>
          <w:sz w:val="24"/>
        </w:rPr>
        <w:t xml:space="preserve">见表 </w:t>
      </w:r>
      <w:r>
        <w:rPr>
          <w:rFonts w:ascii="Times New Roman" w:hAnsi="Times New Roman" w:eastAsia="Times New Roman"/>
          <w:sz w:val="24"/>
        </w:rPr>
        <w:t>7.2-2</w:t>
      </w:r>
      <w:r>
        <w:rPr>
          <w:sz w:val="24"/>
        </w:rPr>
        <w:t>）显示，项目厂界无组织颗粒物浓度符合广东省《大气污染物排放限值》（</w:t>
      </w:r>
      <w:r>
        <w:rPr>
          <w:rFonts w:ascii="Times New Roman" w:hAnsi="Times New Roman" w:eastAsia="Times New Roman"/>
          <w:sz w:val="24"/>
        </w:rPr>
        <w:t>DB44/27—2001</w:t>
      </w:r>
      <w:r>
        <w:rPr>
          <w:sz w:val="24"/>
        </w:rPr>
        <w:t>）第二时段二级排放标准限值要求；天</w:t>
      </w:r>
      <w:r>
        <w:rPr>
          <w:spacing w:val="-8"/>
          <w:sz w:val="24"/>
        </w:rPr>
        <w:t xml:space="preserve">然气燃烧废气经 </w:t>
      </w:r>
      <w:r>
        <w:rPr>
          <w:rFonts w:ascii="Times New Roman" w:hAnsi="Times New Roman" w:eastAsia="Times New Roman"/>
          <w:sz w:val="24"/>
        </w:rPr>
        <w:t xml:space="preserve">2 </w:t>
      </w:r>
      <w:r>
        <w:rPr>
          <w:spacing w:val="-30"/>
          <w:sz w:val="24"/>
        </w:rPr>
        <w:t xml:space="preserve">根 </w:t>
      </w:r>
      <w:r>
        <w:rPr>
          <w:rFonts w:ascii="Times New Roman" w:hAnsi="Times New Roman" w:eastAsia="Times New Roman"/>
          <w:sz w:val="24"/>
        </w:rPr>
        <w:t xml:space="preserve">20m </w:t>
      </w:r>
      <w:r>
        <w:rPr>
          <w:sz w:val="24"/>
        </w:rPr>
        <w:t>排气筒排放，有组织监测结果（</w:t>
      </w:r>
      <w:r>
        <w:rPr>
          <w:spacing w:val="-20"/>
          <w:sz w:val="24"/>
        </w:rPr>
        <w:t xml:space="preserve">见表 </w:t>
      </w:r>
      <w:r>
        <w:rPr>
          <w:rFonts w:ascii="Times New Roman" w:hAnsi="Times New Roman" w:eastAsia="Times New Roman"/>
          <w:sz w:val="24"/>
        </w:rPr>
        <w:t xml:space="preserve">7.2-3 </w:t>
      </w:r>
      <w:r>
        <w:rPr>
          <w:spacing w:val="-21"/>
          <w:sz w:val="24"/>
        </w:rPr>
        <w:t xml:space="preserve">至表 </w:t>
      </w:r>
      <w:r>
        <w:rPr>
          <w:rFonts w:ascii="Times New Roman" w:hAnsi="Times New Roman" w:eastAsia="Times New Roman"/>
          <w:sz w:val="24"/>
        </w:rPr>
        <w:t>7.2-6</w:t>
      </w:r>
      <w:r>
        <w:rPr>
          <w:sz w:val="24"/>
        </w:rPr>
        <w:t>）</w:t>
      </w:r>
      <w:r>
        <w:rPr>
          <w:spacing w:val="-5"/>
          <w:sz w:val="24"/>
        </w:rPr>
        <w:t xml:space="preserve">显示， </w:t>
      </w:r>
      <w:r>
        <w:rPr>
          <w:sz w:val="24"/>
        </w:rPr>
        <w:t>项目有组织废气污染物浓度符合广东省《大气污染物排放限值》（</w:t>
      </w:r>
      <w:r>
        <w:rPr>
          <w:rFonts w:ascii="Times New Roman" w:hAnsi="Times New Roman" w:eastAsia="Times New Roman"/>
          <w:sz w:val="24"/>
        </w:rPr>
        <w:t>DB44/27—2001</w:t>
      </w:r>
      <w:r>
        <w:rPr>
          <w:sz w:val="24"/>
        </w:rPr>
        <w:t>）第二时段二级排放标准限值要求。</w:t>
      </w:r>
    </w:p>
    <w:p>
      <w:pPr>
        <w:pStyle w:val="8"/>
        <w:numPr>
          <w:ilvl w:val="0"/>
          <w:numId w:val="8"/>
        </w:numPr>
        <w:tabs>
          <w:tab w:val="left" w:pos="1363"/>
        </w:tabs>
        <w:spacing w:before="4" w:after="0" w:line="364" w:lineRule="auto"/>
        <w:ind w:left="281" w:right="178" w:firstLine="480"/>
        <w:jc w:val="left"/>
        <w:rPr>
          <w:sz w:val="24"/>
        </w:rPr>
      </w:pPr>
      <w:r>
        <w:rPr>
          <w:sz w:val="24"/>
        </w:rPr>
        <w:t>噪声：噪声主要来源于纵剪机、冲压过程、切割过程等。现场监测结果（见</w:t>
      </w:r>
      <w:r>
        <w:rPr>
          <w:spacing w:val="-33"/>
          <w:sz w:val="24"/>
        </w:rPr>
        <w:t xml:space="preserve">表 </w:t>
      </w:r>
      <w:r>
        <w:rPr>
          <w:rFonts w:ascii="Times New Roman" w:eastAsia="Times New Roman"/>
          <w:sz w:val="24"/>
        </w:rPr>
        <w:t>7.2-8</w:t>
      </w:r>
      <w:r>
        <w:rPr>
          <w:sz w:val="24"/>
        </w:rPr>
        <w:t>）</w:t>
      </w:r>
      <w:r>
        <w:rPr>
          <w:spacing w:val="-4"/>
          <w:sz w:val="24"/>
        </w:rPr>
        <w:t>显示，厂界各监测点的噪声测试值均符合《工业企业厂界环境噪声排放标准》</w:t>
      </w:r>
    </w:p>
    <w:p>
      <w:pPr>
        <w:pStyle w:val="3"/>
        <w:spacing w:before="1"/>
        <w:ind w:left="281"/>
        <w:jc w:val="both"/>
      </w:pPr>
      <w:r>
        <w:t>（</w:t>
      </w:r>
      <w:r>
        <w:rPr>
          <w:rFonts w:ascii="Times New Roman" w:eastAsia="Times New Roman"/>
        </w:rPr>
        <w:t>GB12348-2008</w:t>
      </w:r>
      <w:r>
        <w:t xml:space="preserve">）中 </w:t>
      </w:r>
      <w:r>
        <w:rPr>
          <w:rFonts w:ascii="Times New Roman" w:eastAsia="Times New Roman"/>
        </w:rPr>
        <w:t xml:space="preserve">3 </w:t>
      </w:r>
      <w:r>
        <w:t>类标准限值要求。</w:t>
      </w:r>
    </w:p>
    <w:p>
      <w:pPr>
        <w:pStyle w:val="8"/>
        <w:numPr>
          <w:ilvl w:val="0"/>
          <w:numId w:val="8"/>
        </w:numPr>
        <w:tabs>
          <w:tab w:val="left" w:pos="1363"/>
        </w:tabs>
        <w:spacing w:before="161" w:after="0" w:line="364" w:lineRule="auto"/>
        <w:ind w:left="281" w:right="295" w:firstLine="480"/>
        <w:jc w:val="both"/>
        <w:rPr>
          <w:sz w:val="24"/>
        </w:rPr>
      </w:pPr>
      <w:r>
        <w:rPr>
          <w:sz w:val="24"/>
        </w:rPr>
        <w:t>固体废弃物：本项目固体废物主要来自于生产过程中产生的废边角料、金属</w:t>
      </w:r>
      <w:r>
        <w:rPr>
          <w:spacing w:val="-9"/>
          <w:sz w:val="24"/>
        </w:rPr>
        <w:t>屑、包装材料等，以及员工的日常办公生活垃圾。废边角料、金属屑、包装材料由材料</w:t>
      </w:r>
      <w:r>
        <w:rPr>
          <w:spacing w:val="-6"/>
          <w:sz w:val="24"/>
        </w:rPr>
        <w:t>供应商回收利用；办公生活垃圾交由环卫部门统一清运。本项目的固体废物均能得到合</w:t>
      </w:r>
      <w:r>
        <w:rPr>
          <w:sz w:val="24"/>
        </w:rPr>
        <w:t>理的处置，故对周围环境影响不大。</w:t>
      </w:r>
    </w:p>
    <w:p>
      <w:pPr>
        <w:pStyle w:val="3"/>
        <w:spacing w:before="2"/>
        <w:ind w:left="761"/>
      </w:pPr>
      <w:r>
        <w:rPr>
          <w:rFonts w:ascii="Times New Roman" w:eastAsia="Times New Roman"/>
        </w:rPr>
        <w:t>3</w:t>
      </w:r>
      <w:r>
        <w:t>、环境管理检查结论</w:t>
      </w:r>
    </w:p>
    <w:p>
      <w:pPr>
        <w:pStyle w:val="3"/>
        <w:spacing w:before="161"/>
        <w:ind w:left="761"/>
      </w:pPr>
      <w:r>
        <w:t>该项目环保审批手续齐全，工程能按照</w:t>
      </w:r>
      <w:r>
        <w:rPr>
          <w:rFonts w:ascii="Times New Roman" w:hAnsi="Times New Roman" w:eastAsia="Times New Roman"/>
        </w:rPr>
        <w:t>“</w:t>
      </w:r>
      <w:r>
        <w:t>三同时</w:t>
      </w:r>
      <w:r>
        <w:rPr>
          <w:rFonts w:ascii="Times New Roman" w:hAnsi="Times New Roman" w:eastAsia="Times New Roman"/>
        </w:rPr>
        <w:t>”</w:t>
      </w:r>
      <w:r>
        <w:t>的要求进行，基本落实了湛江市生</w:t>
      </w:r>
    </w:p>
    <w:p>
      <w:pPr>
        <w:spacing w:after="0"/>
        <w:sectPr>
          <w:pgSz w:w="11910" w:h="16840"/>
          <w:pgMar w:top="1440" w:right="1120" w:bottom="1100" w:left="1140" w:header="0" w:footer="909" w:gutter="0"/>
        </w:sectPr>
      </w:pPr>
    </w:p>
    <w:p>
      <w:pPr>
        <w:pStyle w:val="3"/>
        <w:spacing w:before="89" w:line="364" w:lineRule="auto"/>
        <w:ind w:left="281" w:right="232"/>
      </w:pPr>
      <w:r>
        <mc:AlternateContent>
          <mc:Choice Requires="wpg">
            <w:drawing>
              <wp:anchor distT="0" distB="0" distL="114300" distR="114300" simplePos="0" relativeHeight="240063488" behindDoc="1" locked="0" layoutInCell="1" allowOverlap="1">
                <wp:simplePos x="0" y="0"/>
                <wp:positionH relativeFrom="page">
                  <wp:posOffset>830580</wp:posOffset>
                </wp:positionH>
                <wp:positionV relativeFrom="page">
                  <wp:posOffset>900430</wp:posOffset>
                </wp:positionV>
                <wp:extent cx="5900420" cy="8291830"/>
                <wp:effectExtent l="1270" t="1270" r="3810" b="12700"/>
                <wp:wrapNone/>
                <wp:docPr id="189" name="组合 174"/>
                <wp:cNvGraphicFramePr/>
                <a:graphic xmlns:a="http://schemas.openxmlformats.org/drawingml/2006/main">
                  <a:graphicData uri="http://schemas.microsoft.com/office/word/2010/wordprocessingGroup">
                    <wpg:wgp>
                      <wpg:cNvGrpSpPr/>
                      <wpg:grpSpPr>
                        <a:xfrm>
                          <a:off x="0" y="0"/>
                          <a:ext cx="5900420" cy="8291830"/>
                          <a:chOff x="1308" y="1418"/>
                          <a:chExt cx="9292" cy="13058"/>
                        </a:xfrm>
                      </wpg:grpSpPr>
                      <wps:wsp>
                        <wps:cNvPr id="183" name="直线 175"/>
                        <wps:cNvSpPr/>
                        <wps:spPr>
                          <a:xfrm>
                            <a:off x="1318" y="1423"/>
                            <a:ext cx="9273" cy="0"/>
                          </a:xfrm>
                          <a:prstGeom prst="line">
                            <a:avLst/>
                          </a:prstGeom>
                          <a:ln w="6096" cap="flat" cmpd="sng">
                            <a:solidFill>
                              <a:srgbClr val="000000"/>
                            </a:solidFill>
                            <a:prstDash val="solid"/>
                            <a:headEnd type="none" w="med" len="med"/>
                            <a:tailEnd type="none" w="med" len="med"/>
                          </a:ln>
                        </wps:spPr>
                        <wps:bodyPr upright="1"/>
                      </wps:wsp>
                      <wps:wsp>
                        <wps:cNvPr id="184" name="直线 176"/>
                        <wps:cNvSpPr/>
                        <wps:spPr>
                          <a:xfrm>
                            <a:off x="1313" y="1418"/>
                            <a:ext cx="0" cy="13049"/>
                          </a:xfrm>
                          <a:prstGeom prst="line">
                            <a:avLst/>
                          </a:prstGeom>
                          <a:ln w="6096" cap="flat" cmpd="sng">
                            <a:solidFill>
                              <a:srgbClr val="000000"/>
                            </a:solidFill>
                            <a:prstDash val="solid"/>
                            <a:headEnd type="none" w="med" len="med"/>
                            <a:tailEnd type="none" w="med" len="med"/>
                          </a:ln>
                        </wps:spPr>
                        <wps:bodyPr upright="1"/>
                      </wps:wsp>
                      <wps:wsp>
                        <wps:cNvPr id="185" name="矩形 177"/>
                        <wps:cNvSpPr/>
                        <wps:spPr>
                          <a:xfrm>
                            <a:off x="1308" y="14466"/>
                            <a:ext cx="10" cy="10"/>
                          </a:xfrm>
                          <a:prstGeom prst="rect">
                            <a:avLst/>
                          </a:prstGeom>
                          <a:solidFill>
                            <a:srgbClr val="000000"/>
                          </a:solidFill>
                          <a:ln>
                            <a:noFill/>
                          </a:ln>
                        </wps:spPr>
                        <wps:bodyPr upright="1"/>
                      </wps:wsp>
                      <wps:wsp>
                        <wps:cNvPr id="186" name="直线 178"/>
                        <wps:cNvSpPr/>
                        <wps:spPr>
                          <a:xfrm>
                            <a:off x="1318" y="14472"/>
                            <a:ext cx="9273" cy="0"/>
                          </a:xfrm>
                          <a:prstGeom prst="line">
                            <a:avLst/>
                          </a:prstGeom>
                          <a:ln w="6096" cap="flat" cmpd="sng">
                            <a:solidFill>
                              <a:srgbClr val="000000"/>
                            </a:solidFill>
                            <a:prstDash val="solid"/>
                            <a:headEnd type="none" w="med" len="med"/>
                            <a:tailEnd type="none" w="med" len="med"/>
                          </a:ln>
                        </wps:spPr>
                        <wps:bodyPr upright="1"/>
                      </wps:wsp>
                      <wps:wsp>
                        <wps:cNvPr id="187" name="直线 179"/>
                        <wps:cNvSpPr/>
                        <wps:spPr>
                          <a:xfrm>
                            <a:off x="10596" y="1418"/>
                            <a:ext cx="0" cy="13049"/>
                          </a:xfrm>
                          <a:prstGeom prst="line">
                            <a:avLst/>
                          </a:prstGeom>
                          <a:ln w="6096" cap="flat" cmpd="sng">
                            <a:solidFill>
                              <a:srgbClr val="000000"/>
                            </a:solidFill>
                            <a:prstDash val="solid"/>
                            <a:headEnd type="none" w="med" len="med"/>
                            <a:tailEnd type="none" w="med" len="med"/>
                          </a:ln>
                        </wps:spPr>
                        <wps:bodyPr upright="1"/>
                      </wps:wsp>
                      <wps:wsp>
                        <wps:cNvPr id="188" name="矩形 180"/>
                        <wps:cNvSpPr/>
                        <wps:spPr>
                          <a:xfrm>
                            <a:off x="10590" y="14466"/>
                            <a:ext cx="10" cy="10"/>
                          </a:xfrm>
                          <a:prstGeom prst="rect">
                            <a:avLst/>
                          </a:prstGeom>
                          <a:solidFill>
                            <a:srgbClr val="000000"/>
                          </a:solidFill>
                          <a:ln>
                            <a:noFill/>
                          </a:ln>
                        </wps:spPr>
                        <wps:bodyPr upright="1"/>
                      </wps:wsp>
                    </wpg:wgp>
                  </a:graphicData>
                </a:graphic>
              </wp:anchor>
            </w:drawing>
          </mc:Choice>
          <mc:Fallback>
            <w:pict>
              <v:group id="组合 174" o:spid="_x0000_s1026" o:spt="203" style="position:absolute;left:0pt;margin-left:65.4pt;margin-top:70.9pt;height:652.9pt;width:464.6pt;mso-position-horizontal-relative:page;mso-position-vertical-relative:page;z-index:-263252992;mso-width-relative:page;mso-height-relative:page;" coordorigin="1308,1418" coordsize="9292,13058" o:gfxdata="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zqucB2gAAAA0BAAAPAAAAAAAAAAEAIAAAACIAAABkcnMv&#10;ZG93bnJldi54bWxQSwECFAAUAAAACACHTuJAhSHhFx4DAAAvDgAADgAAAAAAAAABACAAAAApAQAA&#10;ZHJzL2Uyb0RvYy54bWxQSwUGAAAAAAYABgBZAQAAuQYAAAAA&#10;">
                <o:lock v:ext="edit" aspectratio="f"/>
                <v:line id="直线 175" o:spid="_x0000_s1026" o:spt="20" style="position:absolute;left:1318;top:1423;height:0;width:9273;" filled="f" stroked="t" coordsize="21600,21600" o:gfxdata="UEsDBAoAAAAAAIdO4kAAAAAAAAAAAAAAAAAEAAAAZHJzL1BLAwQUAAAACACHTuJA81hlVLwAAADc&#10;AAAADwAAAGRycy9kb3ducmV2LnhtbEVPTWvCQBC9F/oflil4q5so6D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YZVS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76" o:spid="_x0000_s1026" o:spt="20" style="position:absolute;left:1313;top:1418;height:13049;width:0;" filled="f" stroked="t" coordsize="21600,21600" o:gfxdata="UEsDBAoAAAAAAIdO4kAAAAAAAAAAAAAAAAAEAAAAZHJzL1BLAwQUAAAACACHTuJAfLH9ILwAAADc&#10;AAAADwAAAGRycy9kb3ducmV2LnhtbEVPTWvCQBC9F/oflil4q5uI6D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x/SC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矩形 177" o:spid="_x0000_s1026" o:spt="1" style="position:absolute;left:1308;top:14466;height:10;width:10;" fillcolor="#000000" filled="t" stroked="f" coordsize="21600,21600" o:gfxdata="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X9GK8AAAA&#10;3AAAAA8AAAAAAAAAAQAgAAAAIgAAAGRycy9kb3ducmV2LnhtbFBLAQIUABQAAAAIAIdO4kAzLwWe&#10;OwAAADkAAAAQAAAAAAAAAAEAIAAAAAsBAABkcnMvc2hhcGV4bWwueG1sUEsFBgAAAAAGAAYAWwEA&#10;ALUDAAAAAA==&#10;">
                  <v:fill on="t" focussize="0,0"/>
                  <v:stroke on="f"/>
                  <v:imagedata o:title=""/>
                  <o:lock v:ext="edit" aspectratio="f"/>
                </v:rect>
                <v:line id="直线 178" o:spid="_x0000_s1026" o:spt="20" style="position:absolute;left:1318;top:14472;height:0;width:9273;" filled="f" stroked="t" coordsize="21600,21600" o:gfxdata="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Gz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79" o:spid="_x0000_s1026" o:spt="20" style="position:absolute;left:10596;top:1418;height:13049;width:0;" filled="f" stroked="t" coordsize="21600,21600" o:gfxdata="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NjV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80" o:spid="_x0000_s1026" o:spt="1" style="position:absolute;left:10590;top:14466;height:10;width:10;" fillcolor="#000000" filled="t" stroked="f" coordsize="21600,21600" o:gfxdata="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lv8&#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t>态环境局麻章分局对该项目的环评批复要求。根据现场勘查情况显示，项目环境保护设施管理到位且正常运行，满足环保审批及验收的要求。</w:t>
      </w:r>
    </w:p>
    <w:p>
      <w:pPr>
        <w:pStyle w:val="3"/>
        <w:spacing w:before="1"/>
        <w:ind w:left="761"/>
      </w:pPr>
      <w:r>
        <w:rPr>
          <w:rFonts w:ascii="Times New Roman" w:eastAsia="Times New Roman"/>
        </w:rPr>
        <w:t>4</w:t>
      </w:r>
      <w:r>
        <w:t>、综合结论</w:t>
      </w:r>
    </w:p>
    <w:p>
      <w:pPr>
        <w:pStyle w:val="3"/>
        <w:spacing w:before="161" w:line="364" w:lineRule="auto"/>
        <w:ind w:left="281" w:right="295" w:firstLine="480"/>
        <w:jc w:val="both"/>
      </w:pPr>
      <w:r>
        <w:rPr>
          <w:spacing w:val="-4"/>
        </w:rPr>
        <w:t>广东诺科冷暖设备有限公司遵守国家相关法律法规规定，按照环评要求建设，严格</w:t>
      </w:r>
      <w:r>
        <w:t>执行</w:t>
      </w:r>
      <w:r>
        <w:rPr>
          <w:rFonts w:ascii="Times New Roman" w:hAnsi="Times New Roman" w:eastAsia="Times New Roman"/>
        </w:rPr>
        <w:t>“</w:t>
      </w:r>
      <w:r>
        <w:t>三同时</w:t>
      </w:r>
      <w:r>
        <w:rPr>
          <w:rFonts w:ascii="Times New Roman" w:hAnsi="Times New Roman" w:eastAsia="Times New Roman"/>
        </w:rPr>
        <w:t>”</w:t>
      </w:r>
      <w:r>
        <w:rPr>
          <w:spacing w:val="-7"/>
        </w:rPr>
        <w:t>制度。经现场检查和采样监测，废气、废水、厂界噪声达到国家或广东省</w:t>
      </w:r>
      <w:r>
        <w:rPr>
          <w:spacing w:val="-5"/>
        </w:rPr>
        <w:t>污染物排放标准，固体废物按规定妥善处置。环境保护设施管理到位，湛江市生态环境局麻章分局对该项目的环评批复要求基本得到落实。</w:t>
      </w:r>
    </w:p>
    <w:p>
      <w:pPr>
        <w:pStyle w:val="3"/>
        <w:spacing w:before="2"/>
        <w:ind w:left="761"/>
      </w:pPr>
      <w:r>
        <w:rPr>
          <w:rFonts w:ascii="Times New Roman" w:eastAsia="Times New Roman"/>
        </w:rPr>
        <w:t>5</w:t>
      </w:r>
      <w:r>
        <w:t>、建议</w:t>
      </w:r>
    </w:p>
    <w:p>
      <w:pPr>
        <w:pStyle w:val="8"/>
        <w:numPr>
          <w:ilvl w:val="0"/>
          <w:numId w:val="9"/>
        </w:numPr>
        <w:tabs>
          <w:tab w:val="left" w:pos="1363"/>
        </w:tabs>
        <w:spacing w:before="161" w:after="0" w:line="240" w:lineRule="auto"/>
        <w:ind w:left="1362" w:right="0" w:hanging="602"/>
        <w:jc w:val="left"/>
        <w:rPr>
          <w:sz w:val="24"/>
        </w:rPr>
      </w:pPr>
      <w:r>
        <w:rPr>
          <w:sz w:val="24"/>
        </w:rPr>
        <w:t>加强环保管理，并制定和落实严格的环保生产制度。</w:t>
      </w:r>
    </w:p>
    <w:p>
      <w:pPr>
        <w:pStyle w:val="8"/>
        <w:numPr>
          <w:ilvl w:val="0"/>
          <w:numId w:val="9"/>
        </w:numPr>
        <w:tabs>
          <w:tab w:val="left" w:pos="1363"/>
        </w:tabs>
        <w:spacing w:before="161" w:after="0" w:line="240" w:lineRule="auto"/>
        <w:ind w:left="1362" w:right="0" w:hanging="602"/>
        <w:jc w:val="left"/>
        <w:rPr>
          <w:sz w:val="24"/>
        </w:rPr>
      </w:pPr>
      <w:r>
        <w:rPr>
          <w:sz w:val="24"/>
        </w:rPr>
        <w:t>加强厂房内的通风换气，对作业器械定期维护，确保生产过程正常运行。</w:t>
      </w:r>
    </w:p>
    <w:p>
      <w:pPr>
        <w:pStyle w:val="8"/>
        <w:numPr>
          <w:ilvl w:val="0"/>
          <w:numId w:val="9"/>
        </w:numPr>
        <w:tabs>
          <w:tab w:val="left" w:pos="1363"/>
        </w:tabs>
        <w:spacing w:before="160" w:after="0" w:line="364" w:lineRule="auto"/>
        <w:ind w:left="281" w:right="363" w:firstLine="480"/>
        <w:jc w:val="left"/>
        <w:rPr>
          <w:sz w:val="24"/>
        </w:rPr>
      </w:pPr>
      <w:r>
        <w:rPr>
          <w:spacing w:val="-1"/>
          <w:sz w:val="24"/>
        </w:rPr>
        <w:t>加强设备及各项污染防治措施的定期检修和维护工作，保证废气、废水、噪</w:t>
      </w:r>
      <w:r>
        <w:rPr>
          <w:sz w:val="24"/>
        </w:rPr>
        <w:t>声处理设施正常运行，确保各类污染物长期稳定达标排放。</w:t>
      </w:r>
    </w:p>
    <w:p>
      <w:pPr>
        <w:spacing w:after="0" w:line="364" w:lineRule="auto"/>
        <w:jc w:val="left"/>
        <w:rPr>
          <w:sz w:val="24"/>
        </w:rPr>
        <w:sectPr>
          <w:pgSz w:w="11910" w:h="16840"/>
          <w:pgMar w:top="1400" w:right="1120" w:bottom="1180" w:left="1140" w:header="0" w:footer="909" w:gutter="0"/>
        </w:sectPr>
      </w:pPr>
    </w:p>
    <w:p>
      <w:pPr>
        <w:pStyle w:val="2"/>
        <w:spacing w:before="60"/>
        <w:ind w:left="5334" w:right="5126"/>
        <w:jc w:val="center"/>
      </w:pPr>
      <w:bookmarkStart w:id="9" w:name="_bookmark9"/>
      <w:bookmarkEnd w:id="9"/>
      <w:r>
        <w:t>建设项目工程竣工环境保护</w:t>
      </w:r>
      <w:r>
        <w:rPr>
          <w:rFonts w:ascii="Times New Roman" w:hAnsi="Times New Roman" w:eastAsia="Times New Roman"/>
        </w:rPr>
        <w:t>“</w:t>
      </w:r>
      <w:r>
        <w:t>三同时</w:t>
      </w:r>
      <w:r>
        <w:rPr>
          <w:rFonts w:ascii="Times New Roman" w:hAnsi="Times New Roman" w:eastAsia="Times New Roman"/>
        </w:rPr>
        <w:t>”</w:t>
      </w:r>
      <w:r>
        <w:t>验收登记表</w:t>
      </w:r>
    </w:p>
    <w:p>
      <w:pPr>
        <w:tabs>
          <w:tab w:val="left" w:pos="5862"/>
          <w:tab w:val="left" w:pos="10209"/>
        </w:tabs>
        <w:spacing w:before="64" w:after="44"/>
        <w:ind w:left="1426" w:right="0" w:firstLine="0"/>
        <w:jc w:val="left"/>
        <w:rPr>
          <w:b/>
          <w:sz w:val="18"/>
        </w:rPr>
      </w:pPr>
      <w:r>
        <w:rPr>
          <w:b/>
          <w:spacing w:val="-8"/>
          <w:sz w:val="18"/>
        </w:rPr>
        <w:t>填表单位（盖章</w:t>
      </w:r>
      <w:r>
        <w:rPr>
          <w:b/>
          <w:spacing w:val="-4"/>
          <w:sz w:val="18"/>
        </w:rPr>
        <w:t>）：</w:t>
      </w:r>
      <w:r>
        <w:rPr>
          <w:b/>
          <w:spacing w:val="-4"/>
          <w:sz w:val="18"/>
        </w:rPr>
        <w:tab/>
      </w:r>
      <w:r>
        <w:rPr>
          <w:b/>
          <w:spacing w:val="-8"/>
          <w:sz w:val="18"/>
        </w:rPr>
        <w:t>填</w:t>
      </w:r>
      <w:r>
        <w:rPr>
          <w:b/>
          <w:spacing w:val="-5"/>
          <w:sz w:val="18"/>
        </w:rPr>
        <w:t>表</w:t>
      </w:r>
      <w:r>
        <w:rPr>
          <w:b/>
          <w:spacing w:val="-8"/>
          <w:sz w:val="18"/>
        </w:rPr>
        <w:t>人（签字</w:t>
      </w:r>
      <w:r>
        <w:rPr>
          <w:b/>
          <w:spacing w:val="-4"/>
          <w:sz w:val="18"/>
        </w:rPr>
        <w:t>）：</w:t>
      </w:r>
      <w:r>
        <w:rPr>
          <w:b/>
          <w:spacing w:val="-4"/>
          <w:sz w:val="18"/>
        </w:rPr>
        <w:tab/>
      </w:r>
      <w:r>
        <w:rPr>
          <w:b/>
          <w:spacing w:val="-8"/>
          <w:sz w:val="18"/>
        </w:rPr>
        <w:t>项目经办</w:t>
      </w:r>
      <w:r>
        <w:rPr>
          <w:b/>
          <w:spacing w:val="-5"/>
          <w:sz w:val="18"/>
        </w:rPr>
        <w:t>人</w:t>
      </w:r>
      <w:r>
        <w:rPr>
          <w:b/>
          <w:spacing w:val="-8"/>
          <w:sz w:val="18"/>
        </w:rPr>
        <w:t>（签字</w:t>
      </w:r>
      <w:r>
        <w:rPr>
          <w:b/>
          <w:spacing w:val="-4"/>
          <w:sz w:val="18"/>
        </w:rPr>
        <w:t>）：</w:t>
      </w:r>
    </w:p>
    <w:tbl>
      <w:tblPr>
        <w:tblStyle w:val="5"/>
        <w:tblW w:w="0" w:type="auto"/>
        <w:tblInd w:w="3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1"/>
        <w:gridCol w:w="165"/>
        <w:gridCol w:w="1392"/>
        <w:gridCol w:w="540"/>
        <w:gridCol w:w="516"/>
        <w:gridCol w:w="127"/>
        <w:gridCol w:w="1118"/>
        <w:gridCol w:w="123"/>
        <w:gridCol w:w="554"/>
        <w:gridCol w:w="328"/>
        <w:gridCol w:w="909"/>
        <w:gridCol w:w="177"/>
        <w:gridCol w:w="520"/>
        <w:gridCol w:w="182"/>
        <w:gridCol w:w="838"/>
        <w:gridCol w:w="818"/>
        <w:gridCol w:w="1826"/>
        <w:gridCol w:w="337"/>
        <w:gridCol w:w="628"/>
        <w:gridCol w:w="649"/>
        <w:gridCol w:w="312"/>
        <w:gridCol w:w="160"/>
        <w:gridCol w:w="108"/>
        <w:gridCol w:w="454"/>
        <w:gridCol w:w="144"/>
        <w:gridCol w:w="559"/>
        <w:gridCol w:w="434"/>
        <w:gridCol w:w="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restart"/>
          </w:tcPr>
          <w:p>
            <w:pPr>
              <w:pStyle w:val="9"/>
              <w:rPr>
                <w:b/>
                <w:sz w:val="14"/>
              </w:rPr>
            </w:pPr>
          </w:p>
          <w:p>
            <w:pPr>
              <w:pStyle w:val="9"/>
              <w:rPr>
                <w:b/>
                <w:sz w:val="14"/>
              </w:rPr>
            </w:pPr>
          </w:p>
          <w:p>
            <w:pPr>
              <w:pStyle w:val="9"/>
              <w:rPr>
                <w:b/>
                <w:sz w:val="14"/>
              </w:rPr>
            </w:pPr>
          </w:p>
          <w:p>
            <w:pPr>
              <w:pStyle w:val="9"/>
              <w:rPr>
                <w:b/>
                <w:sz w:val="14"/>
              </w:rPr>
            </w:pPr>
          </w:p>
          <w:p>
            <w:pPr>
              <w:pStyle w:val="9"/>
              <w:rPr>
                <w:b/>
                <w:sz w:val="14"/>
              </w:rPr>
            </w:pPr>
          </w:p>
          <w:p>
            <w:pPr>
              <w:pStyle w:val="9"/>
              <w:rPr>
                <w:b/>
                <w:sz w:val="14"/>
              </w:rPr>
            </w:pPr>
          </w:p>
          <w:p>
            <w:pPr>
              <w:pStyle w:val="9"/>
              <w:rPr>
                <w:b/>
                <w:sz w:val="14"/>
              </w:rPr>
            </w:pPr>
          </w:p>
          <w:p>
            <w:pPr>
              <w:pStyle w:val="9"/>
              <w:spacing w:before="101" w:line="388" w:lineRule="auto"/>
              <w:ind w:left="119" w:right="109"/>
              <w:jc w:val="both"/>
              <w:rPr>
                <w:b/>
                <w:sz w:val="15"/>
              </w:rPr>
            </w:pPr>
            <w:r>
              <w:rPr>
                <w:b/>
                <w:sz w:val="15"/>
              </w:rPr>
              <w:t>建设项目</w:t>
            </w:r>
          </w:p>
        </w:tc>
        <w:tc>
          <w:tcPr>
            <w:tcW w:w="2097" w:type="dxa"/>
            <w:gridSpan w:val="3"/>
          </w:tcPr>
          <w:p>
            <w:pPr>
              <w:pStyle w:val="9"/>
              <w:spacing w:before="58"/>
              <w:ind w:left="730" w:right="714"/>
              <w:jc w:val="center"/>
              <w:rPr>
                <w:b/>
                <w:sz w:val="15"/>
              </w:rPr>
            </w:pPr>
            <w:r>
              <w:rPr>
                <w:b/>
                <w:sz w:val="15"/>
              </w:rPr>
              <w:t>项目名称</w:t>
            </w:r>
          </w:p>
        </w:tc>
        <w:tc>
          <w:tcPr>
            <w:tcW w:w="4372" w:type="dxa"/>
            <w:gridSpan w:val="9"/>
          </w:tcPr>
          <w:p>
            <w:pPr>
              <w:pStyle w:val="9"/>
              <w:spacing w:before="58"/>
              <w:ind w:left="764"/>
              <w:rPr>
                <w:sz w:val="15"/>
              </w:rPr>
            </w:pPr>
            <w:r>
              <w:rPr>
                <w:sz w:val="15"/>
              </w:rPr>
              <w:t>广东诺科冷暖设备有限公司新厂房建设项目</w:t>
            </w:r>
          </w:p>
        </w:tc>
        <w:tc>
          <w:tcPr>
            <w:tcW w:w="1838" w:type="dxa"/>
            <w:gridSpan w:val="3"/>
          </w:tcPr>
          <w:p>
            <w:pPr>
              <w:pStyle w:val="9"/>
              <w:spacing w:before="58"/>
              <w:ind w:left="624"/>
              <w:rPr>
                <w:b/>
                <w:sz w:val="15"/>
              </w:rPr>
            </w:pPr>
            <w:r>
              <w:rPr>
                <w:b/>
                <w:sz w:val="15"/>
              </w:rPr>
              <w:t>项目代码</w:t>
            </w:r>
          </w:p>
        </w:tc>
        <w:tc>
          <w:tcPr>
            <w:tcW w:w="2163" w:type="dxa"/>
            <w:gridSpan w:val="2"/>
          </w:tcPr>
          <w:p>
            <w:pPr>
              <w:pStyle w:val="9"/>
              <w:spacing w:before="68"/>
              <w:ind w:left="231"/>
              <w:rPr>
                <w:rFonts w:ascii="Times New Roman"/>
                <w:sz w:val="15"/>
              </w:rPr>
            </w:pPr>
            <w:r>
              <w:rPr>
                <w:rFonts w:ascii="Times New Roman"/>
                <w:sz w:val="15"/>
              </w:rPr>
              <w:t>2019-440811-34-03-009385</w:t>
            </w:r>
          </w:p>
        </w:tc>
        <w:tc>
          <w:tcPr>
            <w:tcW w:w="1277" w:type="dxa"/>
            <w:gridSpan w:val="2"/>
          </w:tcPr>
          <w:p>
            <w:pPr>
              <w:pStyle w:val="9"/>
              <w:spacing w:before="58"/>
              <w:ind w:left="332"/>
              <w:rPr>
                <w:b/>
                <w:sz w:val="15"/>
              </w:rPr>
            </w:pPr>
            <w:r>
              <w:rPr>
                <w:b/>
                <w:sz w:val="15"/>
              </w:rPr>
              <w:t>建设地点</w:t>
            </w:r>
          </w:p>
        </w:tc>
        <w:tc>
          <w:tcPr>
            <w:tcW w:w="2963" w:type="dxa"/>
            <w:gridSpan w:val="8"/>
          </w:tcPr>
          <w:p>
            <w:pPr>
              <w:pStyle w:val="9"/>
              <w:spacing w:before="58"/>
              <w:ind w:left="317"/>
              <w:rPr>
                <w:sz w:val="15"/>
              </w:rPr>
            </w:pPr>
            <w:r>
              <w:rPr>
                <w:sz w:val="15"/>
              </w:rPr>
              <w:t xml:space="preserve">湛江市麻章区麻章镇金康西路 </w:t>
            </w:r>
            <w:r>
              <w:rPr>
                <w:rFonts w:ascii="Times New Roman" w:eastAsia="Times New Roman"/>
                <w:sz w:val="15"/>
              </w:rPr>
              <w:t xml:space="preserve">34 </w:t>
            </w:r>
            <w:r>
              <w:rPr>
                <w:sz w:val="15"/>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continue"/>
            <w:tcBorders>
              <w:top w:val="nil"/>
            </w:tcBorders>
          </w:tcPr>
          <w:p>
            <w:pPr>
              <w:rPr>
                <w:sz w:val="2"/>
                <w:szCs w:val="2"/>
              </w:rPr>
            </w:pPr>
          </w:p>
        </w:tc>
        <w:tc>
          <w:tcPr>
            <w:tcW w:w="2097" w:type="dxa"/>
            <w:gridSpan w:val="3"/>
          </w:tcPr>
          <w:p>
            <w:pPr>
              <w:pStyle w:val="9"/>
              <w:spacing w:before="58"/>
              <w:ind w:left="146"/>
              <w:rPr>
                <w:b/>
                <w:sz w:val="15"/>
              </w:rPr>
            </w:pPr>
            <w:r>
              <w:rPr>
                <w:b/>
                <w:sz w:val="15"/>
              </w:rPr>
              <w:t>行业类别（分类管理名录）</w:t>
            </w:r>
          </w:p>
        </w:tc>
        <w:tc>
          <w:tcPr>
            <w:tcW w:w="4372" w:type="dxa"/>
            <w:gridSpan w:val="9"/>
          </w:tcPr>
          <w:p>
            <w:pPr>
              <w:pStyle w:val="9"/>
              <w:spacing w:before="58"/>
              <w:ind w:left="1402"/>
              <w:rPr>
                <w:sz w:val="15"/>
              </w:rPr>
            </w:pPr>
            <w:r>
              <w:rPr>
                <w:rFonts w:ascii="Times New Roman" w:eastAsia="Times New Roman"/>
                <w:sz w:val="15"/>
              </w:rPr>
              <w:t xml:space="preserve">69 </w:t>
            </w:r>
            <w:r>
              <w:rPr>
                <w:sz w:val="15"/>
              </w:rPr>
              <w:t>通用设备制造及维修</w:t>
            </w:r>
          </w:p>
        </w:tc>
        <w:tc>
          <w:tcPr>
            <w:tcW w:w="1838" w:type="dxa"/>
            <w:gridSpan w:val="3"/>
          </w:tcPr>
          <w:p>
            <w:pPr>
              <w:pStyle w:val="9"/>
              <w:spacing w:before="58"/>
              <w:ind w:left="624"/>
              <w:rPr>
                <w:b/>
                <w:sz w:val="15"/>
              </w:rPr>
            </w:pPr>
            <w:r>
              <w:rPr>
                <w:b/>
                <w:sz w:val="15"/>
              </w:rPr>
              <w:t>建设性质</w:t>
            </w:r>
          </w:p>
        </w:tc>
        <w:tc>
          <w:tcPr>
            <w:tcW w:w="6403" w:type="dxa"/>
            <w:gridSpan w:val="12"/>
          </w:tcPr>
          <w:p>
            <w:pPr>
              <w:pStyle w:val="9"/>
              <w:tabs>
                <w:tab w:val="left" w:pos="1508"/>
              </w:tabs>
              <w:spacing w:before="58"/>
              <w:ind w:left="24"/>
              <w:jc w:val="center"/>
              <w:rPr>
                <w:b/>
                <w:sz w:val="15"/>
              </w:rPr>
            </w:pPr>
            <w:r>
              <w:rPr>
                <w:rFonts w:ascii="Wingdings 2" w:hAnsi="Wingdings 2" w:eastAsia="Wingdings 2"/>
                <w:b/>
                <w:sz w:val="15"/>
              </w:rPr>
              <w:t></w:t>
            </w:r>
            <w:r>
              <w:rPr>
                <w:b/>
                <w:sz w:val="15"/>
              </w:rPr>
              <w:t xml:space="preserve">新建 </w:t>
            </w:r>
            <w:r>
              <w:rPr>
                <w:b/>
                <w:spacing w:val="1"/>
                <w:sz w:val="15"/>
              </w:rPr>
              <w:t xml:space="preserve"> </w:t>
            </w:r>
            <w:r>
              <w:rPr>
                <w:rFonts w:ascii="Times New Roman" w:hAnsi="Times New Roman" w:eastAsia="Times New Roman"/>
                <w:b/>
                <w:spacing w:val="-3"/>
                <w:sz w:val="15"/>
              </w:rPr>
              <w:t>□</w:t>
            </w:r>
            <w:r>
              <w:rPr>
                <w:b/>
                <w:sz w:val="15"/>
              </w:rPr>
              <w:t>改扩建</w:t>
            </w:r>
            <w:r>
              <w:rPr>
                <w:b/>
                <w:sz w:val="15"/>
              </w:rPr>
              <w:tab/>
            </w:r>
            <w:r>
              <w:rPr>
                <w:rFonts w:ascii="Times New Roman" w:hAnsi="Times New Roman" w:eastAsia="Times New Roman"/>
                <w:b/>
                <w:spacing w:val="-3"/>
                <w:sz w:val="15"/>
              </w:rPr>
              <w:t>□</w:t>
            </w:r>
            <w:r>
              <w:rPr>
                <w:b/>
                <w:sz w:val="15"/>
              </w:rPr>
              <w:t>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91" w:type="dxa"/>
            <w:vMerge w:val="continue"/>
            <w:tcBorders>
              <w:top w:val="nil"/>
            </w:tcBorders>
          </w:tcPr>
          <w:p>
            <w:pPr>
              <w:rPr>
                <w:sz w:val="2"/>
                <w:szCs w:val="2"/>
              </w:rPr>
            </w:pPr>
          </w:p>
        </w:tc>
        <w:tc>
          <w:tcPr>
            <w:tcW w:w="2097" w:type="dxa"/>
            <w:gridSpan w:val="3"/>
          </w:tcPr>
          <w:p>
            <w:pPr>
              <w:pStyle w:val="9"/>
              <w:spacing w:before="9"/>
              <w:rPr>
                <w:b/>
                <w:sz w:val="16"/>
              </w:rPr>
            </w:pPr>
          </w:p>
          <w:p>
            <w:pPr>
              <w:pStyle w:val="9"/>
              <w:ind w:left="598"/>
              <w:rPr>
                <w:b/>
                <w:sz w:val="15"/>
              </w:rPr>
            </w:pPr>
            <w:r>
              <w:rPr>
                <w:b/>
                <w:sz w:val="15"/>
              </w:rPr>
              <w:t>设计建设内容</w:t>
            </w:r>
          </w:p>
        </w:tc>
        <w:tc>
          <w:tcPr>
            <w:tcW w:w="4372" w:type="dxa"/>
            <w:gridSpan w:val="9"/>
          </w:tcPr>
          <w:p>
            <w:pPr>
              <w:pStyle w:val="9"/>
              <w:spacing w:before="53"/>
              <w:ind w:left="92" w:right="70"/>
              <w:jc w:val="center"/>
              <w:rPr>
                <w:sz w:val="16"/>
              </w:rPr>
            </w:pPr>
            <w:r>
              <w:rPr>
                <w:sz w:val="16"/>
              </w:rPr>
              <w:t>本项目主要建筑物为一座四层办公楼，三栋四层楼的生产车</w:t>
            </w:r>
          </w:p>
          <w:p>
            <w:pPr>
              <w:pStyle w:val="9"/>
              <w:spacing w:before="107"/>
              <w:ind w:left="92" w:right="70"/>
              <w:jc w:val="center"/>
              <w:rPr>
                <w:sz w:val="16"/>
              </w:rPr>
            </w:pPr>
            <w:r>
              <w:rPr>
                <w:sz w:val="16"/>
              </w:rPr>
              <w:t>间，并配套建设停车场、消防水泵房、变配电房等。</w:t>
            </w:r>
          </w:p>
        </w:tc>
        <w:tc>
          <w:tcPr>
            <w:tcW w:w="1838" w:type="dxa"/>
            <w:gridSpan w:val="3"/>
          </w:tcPr>
          <w:p>
            <w:pPr>
              <w:pStyle w:val="9"/>
              <w:spacing w:before="9"/>
              <w:rPr>
                <w:b/>
                <w:sz w:val="16"/>
              </w:rPr>
            </w:pPr>
          </w:p>
          <w:p>
            <w:pPr>
              <w:pStyle w:val="9"/>
              <w:ind w:left="475"/>
              <w:rPr>
                <w:b/>
                <w:sz w:val="15"/>
              </w:rPr>
            </w:pPr>
            <w:r>
              <w:rPr>
                <w:b/>
                <w:sz w:val="15"/>
              </w:rPr>
              <w:t>实际建设内容</w:t>
            </w:r>
          </w:p>
        </w:tc>
        <w:tc>
          <w:tcPr>
            <w:tcW w:w="3752" w:type="dxa"/>
            <w:gridSpan w:val="5"/>
          </w:tcPr>
          <w:p>
            <w:pPr>
              <w:pStyle w:val="9"/>
              <w:spacing w:before="58"/>
              <w:ind w:left="113"/>
              <w:rPr>
                <w:sz w:val="15"/>
              </w:rPr>
            </w:pPr>
            <w:r>
              <w:rPr>
                <w:sz w:val="15"/>
              </w:rPr>
              <w:t>本项目主要建筑物为一座四层办公楼，三栋四层楼的生</w:t>
            </w:r>
          </w:p>
          <w:p>
            <w:pPr>
              <w:pStyle w:val="9"/>
              <w:spacing w:before="120"/>
              <w:ind w:left="113" w:right="-15"/>
              <w:rPr>
                <w:sz w:val="15"/>
              </w:rPr>
            </w:pPr>
            <w:r>
              <w:rPr>
                <w:spacing w:val="-13"/>
                <w:sz w:val="15"/>
              </w:rPr>
              <w:t>产车间，并配套建设停车场、消防水泵房、变配电房等。</w:t>
            </w:r>
          </w:p>
        </w:tc>
        <w:tc>
          <w:tcPr>
            <w:tcW w:w="866" w:type="dxa"/>
            <w:gridSpan w:val="4"/>
          </w:tcPr>
          <w:p>
            <w:pPr>
              <w:pStyle w:val="9"/>
              <w:spacing w:before="9"/>
              <w:rPr>
                <w:b/>
                <w:sz w:val="16"/>
              </w:rPr>
            </w:pPr>
          </w:p>
          <w:p>
            <w:pPr>
              <w:pStyle w:val="9"/>
              <w:ind w:left="147"/>
              <w:rPr>
                <w:b/>
                <w:sz w:val="15"/>
              </w:rPr>
            </w:pPr>
            <w:r>
              <w:rPr>
                <w:b/>
                <w:sz w:val="15"/>
              </w:rPr>
              <w:t>环评单位</w:t>
            </w:r>
          </w:p>
        </w:tc>
        <w:tc>
          <w:tcPr>
            <w:tcW w:w="1785" w:type="dxa"/>
            <w:gridSpan w:val="3"/>
          </w:tcPr>
          <w:p>
            <w:pPr>
              <w:pStyle w:val="9"/>
              <w:spacing w:before="9"/>
              <w:rPr>
                <w:b/>
                <w:sz w:val="16"/>
              </w:rPr>
            </w:pPr>
          </w:p>
          <w:p>
            <w:pPr>
              <w:pStyle w:val="9"/>
              <w:ind w:left="149"/>
              <w:rPr>
                <w:sz w:val="15"/>
              </w:rPr>
            </w:pPr>
            <w:r>
              <w:rPr>
                <w:sz w:val="15"/>
              </w:rPr>
              <w:t>湛江天和环保有限公司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continue"/>
            <w:tcBorders>
              <w:top w:val="nil"/>
            </w:tcBorders>
          </w:tcPr>
          <w:p>
            <w:pPr>
              <w:rPr>
                <w:sz w:val="2"/>
                <w:szCs w:val="2"/>
              </w:rPr>
            </w:pPr>
          </w:p>
        </w:tc>
        <w:tc>
          <w:tcPr>
            <w:tcW w:w="2097" w:type="dxa"/>
            <w:gridSpan w:val="3"/>
          </w:tcPr>
          <w:p>
            <w:pPr>
              <w:pStyle w:val="9"/>
              <w:spacing w:before="58"/>
              <w:ind w:left="446"/>
              <w:rPr>
                <w:b/>
                <w:sz w:val="15"/>
              </w:rPr>
            </w:pPr>
            <w:r>
              <w:rPr>
                <w:b/>
                <w:sz w:val="15"/>
              </w:rPr>
              <w:t>环评文件审批机关</w:t>
            </w:r>
          </w:p>
        </w:tc>
        <w:tc>
          <w:tcPr>
            <w:tcW w:w="4372" w:type="dxa"/>
            <w:gridSpan w:val="9"/>
          </w:tcPr>
          <w:p>
            <w:pPr>
              <w:pStyle w:val="9"/>
              <w:spacing w:before="58"/>
              <w:ind w:left="1289"/>
              <w:rPr>
                <w:sz w:val="15"/>
              </w:rPr>
            </w:pPr>
            <w:r>
              <w:rPr>
                <w:sz w:val="15"/>
              </w:rPr>
              <w:t>湛江市生态环境局麻章分局</w:t>
            </w:r>
          </w:p>
        </w:tc>
        <w:tc>
          <w:tcPr>
            <w:tcW w:w="1838" w:type="dxa"/>
            <w:gridSpan w:val="3"/>
          </w:tcPr>
          <w:p>
            <w:pPr>
              <w:pStyle w:val="9"/>
              <w:spacing w:before="58"/>
              <w:ind w:left="624"/>
              <w:rPr>
                <w:b/>
                <w:sz w:val="15"/>
              </w:rPr>
            </w:pPr>
            <w:r>
              <w:rPr>
                <w:b/>
                <w:sz w:val="15"/>
              </w:rPr>
              <w:t>审批文号</w:t>
            </w:r>
          </w:p>
        </w:tc>
        <w:tc>
          <w:tcPr>
            <w:tcW w:w="2163" w:type="dxa"/>
            <w:gridSpan w:val="2"/>
          </w:tcPr>
          <w:p>
            <w:pPr>
              <w:pStyle w:val="9"/>
              <w:spacing w:before="58"/>
              <w:ind w:left="324"/>
              <w:rPr>
                <w:sz w:val="15"/>
              </w:rPr>
            </w:pPr>
            <w:r>
              <w:rPr>
                <w:sz w:val="15"/>
              </w:rPr>
              <w:t>湛麻环建［</w:t>
            </w:r>
            <w:r>
              <w:rPr>
                <w:rFonts w:ascii="Times New Roman" w:eastAsia="Times New Roman"/>
                <w:sz w:val="15"/>
              </w:rPr>
              <w:t>2019</w:t>
            </w:r>
            <w:r>
              <w:rPr>
                <w:sz w:val="15"/>
              </w:rPr>
              <w:t>］</w:t>
            </w:r>
            <w:r>
              <w:rPr>
                <w:rFonts w:ascii="Times New Roman" w:eastAsia="Times New Roman"/>
                <w:sz w:val="15"/>
              </w:rPr>
              <w:t xml:space="preserve">14 </w:t>
            </w:r>
            <w:r>
              <w:rPr>
                <w:sz w:val="15"/>
              </w:rPr>
              <w:t>号</w:t>
            </w:r>
          </w:p>
        </w:tc>
        <w:tc>
          <w:tcPr>
            <w:tcW w:w="1857" w:type="dxa"/>
            <w:gridSpan w:val="5"/>
          </w:tcPr>
          <w:p>
            <w:pPr>
              <w:pStyle w:val="9"/>
              <w:spacing w:before="58"/>
              <w:ind w:left="490"/>
              <w:rPr>
                <w:b/>
                <w:sz w:val="15"/>
              </w:rPr>
            </w:pPr>
            <w:r>
              <w:rPr>
                <w:b/>
                <w:sz w:val="15"/>
              </w:rPr>
              <w:t>环评文件类型</w:t>
            </w:r>
          </w:p>
        </w:tc>
        <w:tc>
          <w:tcPr>
            <w:tcW w:w="2383" w:type="dxa"/>
            <w:gridSpan w:val="5"/>
          </w:tcPr>
          <w:p>
            <w:pPr>
              <w:pStyle w:val="9"/>
              <w:spacing w:before="58"/>
              <w:ind w:left="671"/>
              <w:rPr>
                <w:sz w:val="15"/>
              </w:rPr>
            </w:pPr>
            <w:r>
              <w:rPr>
                <w:sz w:val="15"/>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continue"/>
            <w:tcBorders>
              <w:top w:val="nil"/>
            </w:tcBorders>
          </w:tcPr>
          <w:p>
            <w:pPr>
              <w:rPr>
                <w:sz w:val="2"/>
                <w:szCs w:val="2"/>
              </w:rPr>
            </w:pPr>
          </w:p>
        </w:tc>
        <w:tc>
          <w:tcPr>
            <w:tcW w:w="2097" w:type="dxa"/>
            <w:gridSpan w:val="3"/>
          </w:tcPr>
          <w:p>
            <w:pPr>
              <w:pStyle w:val="9"/>
              <w:spacing w:before="58"/>
              <w:ind w:left="730" w:right="714"/>
              <w:jc w:val="center"/>
              <w:rPr>
                <w:b/>
                <w:sz w:val="15"/>
              </w:rPr>
            </w:pPr>
            <w:r>
              <w:rPr>
                <w:b/>
                <w:sz w:val="15"/>
              </w:rPr>
              <w:t>开工日期</w:t>
            </w:r>
          </w:p>
        </w:tc>
        <w:tc>
          <w:tcPr>
            <w:tcW w:w="4372" w:type="dxa"/>
            <w:gridSpan w:val="9"/>
          </w:tcPr>
          <w:p>
            <w:pPr>
              <w:pStyle w:val="9"/>
              <w:spacing w:before="58"/>
              <w:ind w:left="92" w:right="69"/>
              <w:jc w:val="center"/>
              <w:rPr>
                <w:sz w:val="15"/>
              </w:rPr>
            </w:pPr>
            <w:r>
              <w:rPr>
                <w:rFonts w:ascii="Times New Roman" w:eastAsia="Times New Roman"/>
                <w:sz w:val="15"/>
              </w:rPr>
              <w:t xml:space="preserve">2019 </w:t>
            </w:r>
            <w:r>
              <w:rPr>
                <w:sz w:val="15"/>
              </w:rPr>
              <w:t xml:space="preserve">年 </w:t>
            </w:r>
            <w:r>
              <w:rPr>
                <w:rFonts w:ascii="Times New Roman" w:eastAsia="Times New Roman"/>
                <w:sz w:val="15"/>
              </w:rPr>
              <w:t xml:space="preserve">12 </w:t>
            </w:r>
            <w:r>
              <w:rPr>
                <w:sz w:val="15"/>
              </w:rPr>
              <w:t>月</w:t>
            </w:r>
          </w:p>
        </w:tc>
        <w:tc>
          <w:tcPr>
            <w:tcW w:w="1838" w:type="dxa"/>
            <w:gridSpan w:val="3"/>
          </w:tcPr>
          <w:p>
            <w:pPr>
              <w:pStyle w:val="9"/>
              <w:spacing w:before="58"/>
              <w:ind w:left="624"/>
              <w:rPr>
                <w:b/>
                <w:sz w:val="15"/>
              </w:rPr>
            </w:pPr>
            <w:r>
              <w:rPr>
                <w:b/>
                <w:sz w:val="15"/>
              </w:rPr>
              <w:t>竣工日期</w:t>
            </w:r>
          </w:p>
        </w:tc>
        <w:tc>
          <w:tcPr>
            <w:tcW w:w="2163" w:type="dxa"/>
            <w:gridSpan w:val="2"/>
          </w:tcPr>
          <w:p>
            <w:pPr>
              <w:pStyle w:val="9"/>
              <w:spacing w:before="58"/>
              <w:ind w:left="663"/>
              <w:rPr>
                <w:sz w:val="15"/>
              </w:rPr>
            </w:pPr>
            <w:r>
              <w:rPr>
                <w:rFonts w:ascii="Times New Roman" w:eastAsia="Times New Roman"/>
                <w:sz w:val="15"/>
              </w:rPr>
              <w:t xml:space="preserve">2020 </w:t>
            </w:r>
            <w:r>
              <w:rPr>
                <w:sz w:val="15"/>
              </w:rPr>
              <w:t xml:space="preserve">年 </w:t>
            </w:r>
            <w:r>
              <w:rPr>
                <w:rFonts w:ascii="Times New Roman" w:eastAsia="Times New Roman"/>
                <w:sz w:val="15"/>
              </w:rPr>
              <w:t xml:space="preserve">12 </w:t>
            </w:r>
            <w:r>
              <w:rPr>
                <w:sz w:val="15"/>
              </w:rPr>
              <w:t>月</w:t>
            </w:r>
          </w:p>
        </w:tc>
        <w:tc>
          <w:tcPr>
            <w:tcW w:w="1857" w:type="dxa"/>
            <w:gridSpan w:val="5"/>
          </w:tcPr>
          <w:p>
            <w:pPr>
              <w:pStyle w:val="9"/>
              <w:spacing w:before="58"/>
              <w:ind w:left="262"/>
              <w:rPr>
                <w:b/>
                <w:sz w:val="15"/>
              </w:rPr>
            </w:pPr>
            <w:r>
              <w:rPr>
                <w:b/>
                <w:sz w:val="15"/>
              </w:rPr>
              <w:t>排污许可证申领时间</w:t>
            </w:r>
          </w:p>
        </w:tc>
        <w:tc>
          <w:tcPr>
            <w:tcW w:w="2383" w:type="dxa"/>
            <w:gridSpan w:val="5"/>
          </w:tcPr>
          <w:p>
            <w:pPr>
              <w:pStyle w:val="9"/>
              <w:spacing w:before="58"/>
              <w:ind w:left="22"/>
              <w:jc w:val="center"/>
              <w:rPr>
                <w:sz w:val="15"/>
              </w:rPr>
            </w:pPr>
            <w:r>
              <w:rPr>
                <w:w w:val="100"/>
                <w:sz w:val="15"/>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391" w:type="dxa"/>
            <w:vMerge w:val="continue"/>
            <w:tcBorders>
              <w:top w:val="nil"/>
            </w:tcBorders>
          </w:tcPr>
          <w:p>
            <w:pPr>
              <w:rPr>
                <w:sz w:val="2"/>
                <w:szCs w:val="2"/>
              </w:rPr>
            </w:pPr>
          </w:p>
        </w:tc>
        <w:tc>
          <w:tcPr>
            <w:tcW w:w="2097" w:type="dxa"/>
            <w:gridSpan w:val="3"/>
          </w:tcPr>
          <w:p>
            <w:pPr>
              <w:pStyle w:val="9"/>
              <w:spacing w:before="61"/>
              <w:ind w:left="446"/>
              <w:rPr>
                <w:b/>
                <w:sz w:val="15"/>
              </w:rPr>
            </w:pPr>
            <w:r>
              <w:rPr>
                <w:b/>
                <w:sz w:val="15"/>
              </w:rPr>
              <w:t>环保设施设计单位</w:t>
            </w:r>
          </w:p>
        </w:tc>
        <w:tc>
          <w:tcPr>
            <w:tcW w:w="4372" w:type="dxa"/>
            <w:gridSpan w:val="9"/>
          </w:tcPr>
          <w:p>
            <w:pPr>
              <w:pStyle w:val="9"/>
              <w:spacing w:before="61"/>
              <w:ind w:left="1064"/>
              <w:rPr>
                <w:sz w:val="15"/>
              </w:rPr>
            </w:pPr>
            <w:r>
              <w:rPr>
                <w:sz w:val="15"/>
              </w:rPr>
              <w:t>广州博厦建筑设计研究院有限公司</w:t>
            </w:r>
          </w:p>
        </w:tc>
        <w:tc>
          <w:tcPr>
            <w:tcW w:w="1838" w:type="dxa"/>
            <w:gridSpan w:val="3"/>
          </w:tcPr>
          <w:p>
            <w:pPr>
              <w:pStyle w:val="9"/>
              <w:spacing w:before="61"/>
              <w:ind w:left="324"/>
              <w:rPr>
                <w:b/>
                <w:sz w:val="15"/>
              </w:rPr>
            </w:pPr>
            <w:r>
              <w:rPr>
                <w:b/>
                <w:sz w:val="15"/>
              </w:rPr>
              <w:t>环保设施施工单位</w:t>
            </w:r>
          </w:p>
        </w:tc>
        <w:tc>
          <w:tcPr>
            <w:tcW w:w="2163" w:type="dxa"/>
            <w:gridSpan w:val="2"/>
          </w:tcPr>
          <w:p>
            <w:pPr>
              <w:pStyle w:val="9"/>
              <w:spacing w:before="61"/>
              <w:ind w:left="267"/>
              <w:rPr>
                <w:sz w:val="15"/>
              </w:rPr>
            </w:pPr>
            <w:r>
              <w:rPr>
                <w:sz w:val="15"/>
              </w:rPr>
              <w:t>湛江市建筑安装工程公司</w:t>
            </w:r>
          </w:p>
        </w:tc>
        <w:tc>
          <w:tcPr>
            <w:tcW w:w="1857" w:type="dxa"/>
            <w:gridSpan w:val="5"/>
          </w:tcPr>
          <w:p>
            <w:pPr>
              <w:pStyle w:val="9"/>
              <w:spacing w:before="61"/>
              <w:ind w:left="188"/>
              <w:rPr>
                <w:b/>
                <w:sz w:val="15"/>
              </w:rPr>
            </w:pPr>
            <w:r>
              <w:rPr>
                <w:b/>
                <w:sz w:val="15"/>
              </w:rPr>
              <w:t>本工程排污许可证编号</w:t>
            </w:r>
          </w:p>
        </w:tc>
        <w:tc>
          <w:tcPr>
            <w:tcW w:w="2383" w:type="dxa"/>
            <w:gridSpan w:val="5"/>
          </w:tcPr>
          <w:p>
            <w:pPr>
              <w:pStyle w:val="9"/>
              <w:spacing w:before="61"/>
              <w:ind w:left="22"/>
              <w:jc w:val="center"/>
              <w:rPr>
                <w:sz w:val="15"/>
              </w:rPr>
            </w:pPr>
            <w:r>
              <w:rPr>
                <w:w w:val="100"/>
                <w:sz w:val="15"/>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91" w:type="dxa"/>
            <w:vMerge w:val="continue"/>
            <w:tcBorders>
              <w:top w:val="nil"/>
            </w:tcBorders>
          </w:tcPr>
          <w:p>
            <w:pPr>
              <w:rPr>
                <w:sz w:val="2"/>
                <w:szCs w:val="2"/>
              </w:rPr>
            </w:pPr>
          </w:p>
        </w:tc>
        <w:tc>
          <w:tcPr>
            <w:tcW w:w="2097" w:type="dxa"/>
            <w:gridSpan w:val="3"/>
          </w:tcPr>
          <w:p>
            <w:pPr>
              <w:pStyle w:val="9"/>
              <w:spacing w:before="59"/>
              <w:ind w:left="730" w:right="714"/>
              <w:jc w:val="center"/>
              <w:rPr>
                <w:b/>
                <w:sz w:val="15"/>
              </w:rPr>
            </w:pPr>
            <w:r>
              <w:rPr>
                <w:b/>
                <w:sz w:val="15"/>
              </w:rPr>
              <w:t>验收单位</w:t>
            </w:r>
          </w:p>
        </w:tc>
        <w:tc>
          <w:tcPr>
            <w:tcW w:w="4372" w:type="dxa"/>
            <w:gridSpan w:val="9"/>
          </w:tcPr>
          <w:p>
            <w:pPr>
              <w:pStyle w:val="9"/>
              <w:spacing w:before="59"/>
              <w:ind w:left="1289"/>
              <w:rPr>
                <w:sz w:val="15"/>
              </w:rPr>
            </w:pPr>
            <w:r>
              <w:rPr>
                <w:sz w:val="15"/>
              </w:rPr>
              <w:t>广东诺科冷暖设备有限公司</w:t>
            </w:r>
          </w:p>
        </w:tc>
        <w:tc>
          <w:tcPr>
            <w:tcW w:w="1838" w:type="dxa"/>
            <w:gridSpan w:val="3"/>
          </w:tcPr>
          <w:p>
            <w:pPr>
              <w:pStyle w:val="9"/>
              <w:spacing w:before="59"/>
              <w:ind w:left="324"/>
              <w:rPr>
                <w:b/>
                <w:sz w:val="15"/>
              </w:rPr>
            </w:pPr>
            <w:r>
              <w:rPr>
                <w:b/>
                <w:sz w:val="15"/>
              </w:rPr>
              <w:t>环保设施监测单位</w:t>
            </w:r>
          </w:p>
        </w:tc>
        <w:tc>
          <w:tcPr>
            <w:tcW w:w="2163" w:type="dxa"/>
            <w:gridSpan w:val="2"/>
          </w:tcPr>
          <w:p>
            <w:pPr>
              <w:pStyle w:val="9"/>
              <w:spacing w:before="59"/>
              <w:ind w:left="192"/>
              <w:rPr>
                <w:sz w:val="15"/>
              </w:rPr>
            </w:pPr>
            <w:r>
              <w:rPr>
                <w:sz w:val="15"/>
              </w:rPr>
              <w:t>广东众惠环境检测有限公司</w:t>
            </w:r>
          </w:p>
        </w:tc>
        <w:tc>
          <w:tcPr>
            <w:tcW w:w="1277" w:type="dxa"/>
            <w:gridSpan w:val="2"/>
          </w:tcPr>
          <w:p>
            <w:pPr>
              <w:pStyle w:val="9"/>
              <w:spacing w:before="59"/>
              <w:ind w:left="129"/>
              <w:rPr>
                <w:b/>
                <w:sz w:val="15"/>
              </w:rPr>
            </w:pPr>
            <w:r>
              <w:rPr>
                <w:b/>
                <w:sz w:val="15"/>
              </w:rPr>
              <w:t>验收监测时工况</w:t>
            </w:r>
          </w:p>
        </w:tc>
        <w:tc>
          <w:tcPr>
            <w:tcW w:w="2963" w:type="dxa"/>
            <w:gridSpan w:val="8"/>
          </w:tcPr>
          <w:p>
            <w:pPr>
              <w:pStyle w:val="9"/>
              <w:spacing w:before="69"/>
              <w:ind w:left="1338" w:right="1299"/>
              <w:jc w:val="center"/>
              <w:rPr>
                <w:rFonts w:ascii="Times New Roman"/>
                <w:sz w:val="15"/>
              </w:rPr>
            </w:pPr>
            <w:r>
              <w:rPr>
                <w:rFonts w:ascii="Times New Roman"/>
                <w:sz w:val="15"/>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continue"/>
            <w:tcBorders>
              <w:top w:val="nil"/>
            </w:tcBorders>
          </w:tcPr>
          <w:p>
            <w:pPr>
              <w:rPr>
                <w:sz w:val="2"/>
                <w:szCs w:val="2"/>
              </w:rPr>
            </w:pPr>
          </w:p>
        </w:tc>
        <w:tc>
          <w:tcPr>
            <w:tcW w:w="2097" w:type="dxa"/>
            <w:gridSpan w:val="3"/>
          </w:tcPr>
          <w:p>
            <w:pPr>
              <w:pStyle w:val="9"/>
              <w:spacing w:before="58"/>
              <w:ind w:left="371"/>
              <w:rPr>
                <w:b/>
                <w:sz w:val="15"/>
              </w:rPr>
            </w:pPr>
            <w:r>
              <w:rPr>
                <w:b/>
                <w:sz w:val="15"/>
              </w:rPr>
              <w:t>投资总概算（万元）</w:t>
            </w:r>
          </w:p>
        </w:tc>
        <w:tc>
          <w:tcPr>
            <w:tcW w:w="4372" w:type="dxa"/>
            <w:gridSpan w:val="9"/>
          </w:tcPr>
          <w:p>
            <w:pPr>
              <w:pStyle w:val="9"/>
              <w:spacing w:before="68"/>
              <w:ind w:left="89" w:right="70"/>
              <w:jc w:val="center"/>
              <w:rPr>
                <w:rFonts w:ascii="Times New Roman"/>
                <w:sz w:val="15"/>
              </w:rPr>
            </w:pPr>
            <w:r>
              <w:rPr>
                <w:rFonts w:ascii="Times New Roman"/>
                <w:sz w:val="15"/>
              </w:rPr>
              <w:t>12000</w:t>
            </w:r>
          </w:p>
        </w:tc>
        <w:tc>
          <w:tcPr>
            <w:tcW w:w="1838" w:type="dxa"/>
            <w:gridSpan w:val="3"/>
          </w:tcPr>
          <w:p>
            <w:pPr>
              <w:pStyle w:val="9"/>
              <w:spacing w:before="58"/>
              <w:ind w:left="115"/>
              <w:rPr>
                <w:b/>
                <w:sz w:val="15"/>
              </w:rPr>
            </w:pPr>
            <w:r>
              <w:rPr>
                <w:b/>
                <w:sz w:val="15"/>
              </w:rPr>
              <w:t>环保投资总概算（万元）</w:t>
            </w:r>
          </w:p>
        </w:tc>
        <w:tc>
          <w:tcPr>
            <w:tcW w:w="2163" w:type="dxa"/>
            <w:gridSpan w:val="2"/>
          </w:tcPr>
          <w:p>
            <w:pPr>
              <w:pStyle w:val="9"/>
              <w:spacing w:before="68"/>
              <w:ind w:left="960" w:right="923"/>
              <w:jc w:val="center"/>
              <w:rPr>
                <w:rFonts w:ascii="Times New Roman"/>
                <w:sz w:val="15"/>
              </w:rPr>
            </w:pPr>
            <w:r>
              <w:rPr>
                <w:rFonts w:ascii="Times New Roman"/>
                <w:sz w:val="15"/>
              </w:rPr>
              <w:t>75</w:t>
            </w:r>
          </w:p>
        </w:tc>
        <w:tc>
          <w:tcPr>
            <w:tcW w:w="1277" w:type="dxa"/>
            <w:gridSpan w:val="2"/>
          </w:tcPr>
          <w:p>
            <w:pPr>
              <w:pStyle w:val="9"/>
              <w:spacing w:before="58"/>
              <w:ind w:left="129"/>
              <w:rPr>
                <w:b/>
                <w:sz w:val="15"/>
              </w:rPr>
            </w:pPr>
            <w:r>
              <w:rPr>
                <w:b/>
                <w:sz w:val="15"/>
              </w:rPr>
              <w:t>所占比例（</w:t>
            </w:r>
            <w:r>
              <w:rPr>
                <w:rFonts w:ascii="Times New Roman" w:eastAsia="Times New Roman"/>
                <w:b/>
                <w:sz w:val="15"/>
              </w:rPr>
              <w:t>%</w:t>
            </w:r>
            <w:r>
              <w:rPr>
                <w:b/>
                <w:sz w:val="15"/>
              </w:rPr>
              <w:t>）</w:t>
            </w:r>
          </w:p>
        </w:tc>
        <w:tc>
          <w:tcPr>
            <w:tcW w:w="2963" w:type="dxa"/>
            <w:gridSpan w:val="8"/>
          </w:tcPr>
          <w:p>
            <w:pPr>
              <w:pStyle w:val="9"/>
              <w:spacing w:before="68"/>
              <w:ind w:left="1336" w:right="1299"/>
              <w:jc w:val="center"/>
              <w:rPr>
                <w:rFonts w:ascii="Times New Roman"/>
                <w:sz w:val="15"/>
              </w:rPr>
            </w:pPr>
            <w:r>
              <w:rPr>
                <w:rFonts w:ascii="Times New Roman"/>
                <w:sz w:val="15"/>
              </w:rPr>
              <w: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continue"/>
            <w:tcBorders>
              <w:top w:val="nil"/>
            </w:tcBorders>
          </w:tcPr>
          <w:p>
            <w:pPr>
              <w:rPr>
                <w:sz w:val="2"/>
                <w:szCs w:val="2"/>
              </w:rPr>
            </w:pPr>
          </w:p>
        </w:tc>
        <w:tc>
          <w:tcPr>
            <w:tcW w:w="2097" w:type="dxa"/>
            <w:gridSpan w:val="3"/>
          </w:tcPr>
          <w:p>
            <w:pPr>
              <w:pStyle w:val="9"/>
              <w:spacing w:before="58"/>
              <w:ind w:left="672"/>
              <w:rPr>
                <w:b/>
                <w:sz w:val="15"/>
              </w:rPr>
            </w:pPr>
            <w:r>
              <w:rPr>
                <w:b/>
                <w:sz w:val="15"/>
              </w:rPr>
              <w:t>实际总投资</w:t>
            </w:r>
          </w:p>
        </w:tc>
        <w:tc>
          <w:tcPr>
            <w:tcW w:w="4372" w:type="dxa"/>
            <w:gridSpan w:val="9"/>
          </w:tcPr>
          <w:p>
            <w:pPr>
              <w:pStyle w:val="9"/>
              <w:spacing w:before="68"/>
              <w:ind w:left="89" w:right="70"/>
              <w:jc w:val="center"/>
              <w:rPr>
                <w:rFonts w:ascii="Times New Roman"/>
                <w:sz w:val="15"/>
              </w:rPr>
            </w:pPr>
            <w:r>
              <w:rPr>
                <w:rFonts w:ascii="Times New Roman"/>
                <w:sz w:val="15"/>
              </w:rPr>
              <w:t>10882</w:t>
            </w:r>
          </w:p>
        </w:tc>
        <w:tc>
          <w:tcPr>
            <w:tcW w:w="1838" w:type="dxa"/>
            <w:gridSpan w:val="3"/>
          </w:tcPr>
          <w:p>
            <w:pPr>
              <w:pStyle w:val="9"/>
              <w:spacing w:before="58"/>
              <w:ind w:left="172"/>
              <w:rPr>
                <w:b/>
                <w:sz w:val="15"/>
              </w:rPr>
            </w:pPr>
            <w:r>
              <w:rPr>
                <w:b/>
                <w:sz w:val="15"/>
              </w:rPr>
              <w:t>实际环保投资（万元）</w:t>
            </w:r>
          </w:p>
        </w:tc>
        <w:tc>
          <w:tcPr>
            <w:tcW w:w="2163" w:type="dxa"/>
            <w:gridSpan w:val="2"/>
          </w:tcPr>
          <w:p>
            <w:pPr>
              <w:pStyle w:val="9"/>
              <w:spacing w:before="68"/>
              <w:ind w:left="960" w:right="927"/>
              <w:jc w:val="center"/>
              <w:rPr>
                <w:rFonts w:ascii="Times New Roman"/>
                <w:sz w:val="15"/>
              </w:rPr>
            </w:pPr>
            <w:r>
              <w:rPr>
                <w:rFonts w:ascii="Times New Roman"/>
                <w:sz w:val="15"/>
              </w:rPr>
              <w:t>118</w:t>
            </w:r>
          </w:p>
        </w:tc>
        <w:tc>
          <w:tcPr>
            <w:tcW w:w="1277" w:type="dxa"/>
            <w:gridSpan w:val="2"/>
          </w:tcPr>
          <w:p>
            <w:pPr>
              <w:pStyle w:val="9"/>
              <w:spacing w:before="58"/>
              <w:ind w:left="129"/>
              <w:rPr>
                <w:b/>
                <w:sz w:val="15"/>
              </w:rPr>
            </w:pPr>
            <w:r>
              <w:rPr>
                <w:b/>
                <w:sz w:val="15"/>
              </w:rPr>
              <w:t>所占比例（</w:t>
            </w:r>
            <w:r>
              <w:rPr>
                <w:rFonts w:ascii="Times New Roman" w:eastAsia="Times New Roman"/>
                <w:b/>
                <w:sz w:val="15"/>
              </w:rPr>
              <w:t>%</w:t>
            </w:r>
            <w:r>
              <w:rPr>
                <w:b/>
                <w:sz w:val="15"/>
              </w:rPr>
              <w:t>）</w:t>
            </w:r>
          </w:p>
        </w:tc>
        <w:tc>
          <w:tcPr>
            <w:tcW w:w="2963" w:type="dxa"/>
            <w:gridSpan w:val="8"/>
          </w:tcPr>
          <w:p>
            <w:pPr>
              <w:pStyle w:val="9"/>
              <w:spacing w:before="68"/>
              <w:ind w:left="1336" w:right="1299"/>
              <w:jc w:val="center"/>
              <w:rPr>
                <w:rFonts w:ascii="Times New Roman"/>
                <w:sz w:val="15"/>
              </w:rPr>
            </w:pPr>
            <w:r>
              <w:rPr>
                <w:rFonts w:ascii="Times New Roman"/>
                <w:sz w:val="15"/>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continue"/>
            <w:tcBorders>
              <w:top w:val="nil"/>
            </w:tcBorders>
          </w:tcPr>
          <w:p>
            <w:pPr>
              <w:rPr>
                <w:sz w:val="2"/>
                <w:szCs w:val="2"/>
              </w:rPr>
            </w:pPr>
          </w:p>
        </w:tc>
        <w:tc>
          <w:tcPr>
            <w:tcW w:w="2097" w:type="dxa"/>
            <w:gridSpan w:val="3"/>
          </w:tcPr>
          <w:p>
            <w:pPr>
              <w:pStyle w:val="9"/>
              <w:spacing w:before="58"/>
              <w:ind w:left="446"/>
              <w:rPr>
                <w:b/>
                <w:sz w:val="15"/>
              </w:rPr>
            </w:pPr>
            <w:r>
              <w:rPr>
                <w:b/>
                <w:sz w:val="15"/>
              </w:rPr>
              <w:t>废水治理（万元）</w:t>
            </w:r>
          </w:p>
        </w:tc>
        <w:tc>
          <w:tcPr>
            <w:tcW w:w="516" w:type="dxa"/>
          </w:tcPr>
          <w:p>
            <w:pPr>
              <w:pStyle w:val="9"/>
              <w:spacing w:before="68"/>
              <w:ind w:left="18"/>
              <w:jc w:val="center"/>
              <w:rPr>
                <w:rFonts w:ascii="Times New Roman"/>
                <w:sz w:val="15"/>
              </w:rPr>
            </w:pPr>
            <w:r>
              <w:rPr>
                <w:rFonts w:ascii="Times New Roman"/>
                <w:w w:val="100"/>
                <w:sz w:val="15"/>
              </w:rPr>
              <w:t>/</w:t>
            </w:r>
          </w:p>
        </w:tc>
        <w:tc>
          <w:tcPr>
            <w:tcW w:w="1368" w:type="dxa"/>
            <w:gridSpan w:val="3"/>
          </w:tcPr>
          <w:p>
            <w:pPr>
              <w:pStyle w:val="9"/>
              <w:spacing w:before="58"/>
              <w:ind w:left="108"/>
              <w:rPr>
                <w:b/>
                <w:sz w:val="15"/>
              </w:rPr>
            </w:pPr>
            <w:r>
              <w:rPr>
                <w:b/>
                <w:sz w:val="15"/>
              </w:rPr>
              <w:t>废气治理（万元）</w:t>
            </w:r>
          </w:p>
        </w:tc>
        <w:tc>
          <w:tcPr>
            <w:tcW w:w="554" w:type="dxa"/>
          </w:tcPr>
          <w:p>
            <w:pPr>
              <w:pStyle w:val="9"/>
              <w:spacing w:before="68"/>
              <w:ind w:left="14"/>
              <w:jc w:val="center"/>
              <w:rPr>
                <w:rFonts w:ascii="Times New Roman"/>
                <w:sz w:val="15"/>
              </w:rPr>
            </w:pPr>
            <w:r>
              <w:rPr>
                <w:rFonts w:ascii="Times New Roman"/>
                <w:w w:val="100"/>
                <w:sz w:val="15"/>
              </w:rPr>
              <w:t>/</w:t>
            </w:r>
          </w:p>
        </w:tc>
        <w:tc>
          <w:tcPr>
            <w:tcW w:w="1414" w:type="dxa"/>
            <w:gridSpan w:val="3"/>
          </w:tcPr>
          <w:p>
            <w:pPr>
              <w:pStyle w:val="9"/>
              <w:spacing w:before="58"/>
              <w:ind w:left="110"/>
              <w:rPr>
                <w:b/>
                <w:sz w:val="15"/>
              </w:rPr>
            </w:pPr>
            <w:r>
              <w:rPr>
                <w:b/>
                <w:sz w:val="15"/>
              </w:rPr>
              <w:t>噪声治理（万元）</w:t>
            </w:r>
          </w:p>
        </w:tc>
        <w:tc>
          <w:tcPr>
            <w:tcW w:w="520" w:type="dxa"/>
          </w:tcPr>
          <w:p>
            <w:pPr>
              <w:pStyle w:val="9"/>
              <w:spacing w:before="68"/>
              <w:ind w:left="24"/>
              <w:jc w:val="center"/>
              <w:rPr>
                <w:rFonts w:ascii="Times New Roman"/>
                <w:sz w:val="15"/>
              </w:rPr>
            </w:pPr>
            <w:r>
              <w:rPr>
                <w:rFonts w:ascii="Times New Roman"/>
                <w:w w:val="100"/>
                <w:sz w:val="15"/>
              </w:rPr>
              <w:t>/</w:t>
            </w:r>
          </w:p>
        </w:tc>
        <w:tc>
          <w:tcPr>
            <w:tcW w:w="1838" w:type="dxa"/>
            <w:gridSpan w:val="3"/>
          </w:tcPr>
          <w:p>
            <w:pPr>
              <w:pStyle w:val="9"/>
              <w:spacing w:before="58"/>
              <w:ind w:left="172"/>
              <w:rPr>
                <w:b/>
                <w:sz w:val="15"/>
              </w:rPr>
            </w:pPr>
            <w:r>
              <w:rPr>
                <w:b/>
                <w:sz w:val="15"/>
              </w:rPr>
              <w:t>固体废物治理（万元）</w:t>
            </w:r>
          </w:p>
        </w:tc>
        <w:tc>
          <w:tcPr>
            <w:tcW w:w="2163" w:type="dxa"/>
            <w:gridSpan w:val="2"/>
          </w:tcPr>
          <w:p>
            <w:pPr>
              <w:pStyle w:val="9"/>
              <w:spacing w:before="68"/>
              <w:ind w:left="36"/>
              <w:jc w:val="center"/>
              <w:rPr>
                <w:rFonts w:ascii="Times New Roman"/>
                <w:sz w:val="15"/>
              </w:rPr>
            </w:pPr>
            <w:r>
              <w:rPr>
                <w:rFonts w:ascii="Times New Roman"/>
                <w:w w:val="100"/>
                <w:sz w:val="15"/>
              </w:rPr>
              <w:t>/</w:t>
            </w:r>
          </w:p>
        </w:tc>
        <w:tc>
          <w:tcPr>
            <w:tcW w:w="1589" w:type="dxa"/>
            <w:gridSpan w:val="3"/>
          </w:tcPr>
          <w:p>
            <w:pPr>
              <w:pStyle w:val="9"/>
              <w:spacing w:before="58"/>
              <w:ind w:left="127"/>
              <w:rPr>
                <w:b/>
                <w:sz w:val="15"/>
              </w:rPr>
            </w:pPr>
            <w:r>
              <w:rPr>
                <w:b/>
                <w:sz w:val="15"/>
              </w:rPr>
              <w:t>绿化及生态（万元）</w:t>
            </w:r>
          </w:p>
        </w:tc>
        <w:tc>
          <w:tcPr>
            <w:tcW w:w="722" w:type="dxa"/>
            <w:gridSpan w:val="3"/>
          </w:tcPr>
          <w:p>
            <w:pPr>
              <w:pStyle w:val="9"/>
              <w:spacing w:before="68"/>
              <w:ind w:left="8"/>
              <w:jc w:val="center"/>
              <w:rPr>
                <w:rFonts w:ascii="Times New Roman"/>
                <w:sz w:val="15"/>
              </w:rPr>
            </w:pPr>
            <w:r>
              <w:rPr>
                <w:rFonts w:ascii="Times New Roman"/>
                <w:w w:val="100"/>
                <w:sz w:val="15"/>
              </w:rPr>
              <w:t>/</w:t>
            </w:r>
          </w:p>
        </w:tc>
        <w:tc>
          <w:tcPr>
            <w:tcW w:w="1137" w:type="dxa"/>
            <w:gridSpan w:val="3"/>
          </w:tcPr>
          <w:p>
            <w:pPr>
              <w:pStyle w:val="9"/>
              <w:spacing w:before="58"/>
              <w:ind w:left="123"/>
              <w:rPr>
                <w:b/>
                <w:sz w:val="15"/>
              </w:rPr>
            </w:pPr>
            <w:r>
              <w:rPr>
                <w:b/>
                <w:sz w:val="15"/>
              </w:rPr>
              <w:t>其他（万元）</w:t>
            </w:r>
          </w:p>
        </w:tc>
        <w:tc>
          <w:tcPr>
            <w:tcW w:w="792" w:type="dxa"/>
          </w:tcPr>
          <w:p>
            <w:pPr>
              <w:pStyle w:val="9"/>
              <w:spacing w:before="68"/>
              <w:ind w:left="22"/>
              <w:jc w:val="center"/>
              <w:rPr>
                <w:rFonts w:ascii="Times New Roman"/>
                <w:sz w:val="15"/>
              </w:rPr>
            </w:pPr>
            <w:r>
              <w:rPr>
                <w:rFonts w:ascii="Times New Roman"/>
                <w:w w:val="100"/>
                <w:sz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1" w:type="dxa"/>
            <w:vMerge w:val="continue"/>
            <w:tcBorders>
              <w:top w:val="nil"/>
            </w:tcBorders>
          </w:tcPr>
          <w:p>
            <w:pPr>
              <w:rPr>
                <w:sz w:val="2"/>
                <w:szCs w:val="2"/>
              </w:rPr>
            </w:pPr>
          </w:p>
        </w:tc>
        <w:tc>
          <w:tcPr>
            <w:tcW w:w="2097" w:type="dxa"/>
            <w:gridSpan w:val="3"/>
          </w:tcPr>
          <w:p>
            <w:pPr>
              <w:pStyle w:val="9"/>
              <w:spacing w:before="58"/>
              <w:ind w:left="297"/>
              <w:rPr>
                <w:b/>
                <w:sz w:val="15"/>
              </w:rPr>
            </w:pPr>
            <w:r>
              <w:rPr>
                <w:b/>
                <w:sz w:val="15"/>
              </w:rPr>
              <w:t>新增废水处理设施能力</w:t>
            </w:r>
          </w:p>
        </w:tc>
        <w:tc>
          <w:tcPr>
            <w:tcW w:w="4372" w:type="dxa"/>
            <w:gridSpan w:val="9"/>
          </w:tcPr>
          <w:p>
            <w:pPr>
              <w:pStyle w:val="9"/>
              <w:rPr>
                <w:rFonts w:ascii="Times New Roman"/>
                <w:sz w:val="14"/>
              </w:rPr>
            </w:pPr>
          </w:p>
        </w:tc>
        <w:tc>
          <w:tcPr>
            <w:tcW w:w="1838" w:type="dxa"/>
            <w:gridSpan w:val="3"/>
          </w:tcPr>
          <w:p>
            <w:pPr>
              <w:pStyle w:val="9"/>
              <w:spacing w:before="58"/>
              <w:ind w:left="172"/>
              <w:rPr>
                <w:b/>
                <w:sz w:val="15"/>
              </w:rPr>
            </w:pPr>
            <w:r>
              <w:rPr>
                <w:b/>
                <w:sz w:val="15"/>
              </w:rPr>
              <w:t>新增废气处理设施能力</w:t>
            </w:r>
          </w:p>
        </w:tc>
        <w:tc>
          <w:tcPr>
            <w:tcW w:w="2163" w:type="dxa"/>
            <w:gridSpan w:val="2"/>
          </w:tcPr>
          <w:p>
            <w:pPr>
              <w:pStyle w:val="9"/>
              <w:rPr>
                <w:rFonts w:ascii="Times New Roman"/>
                <w:sz w:val="14"/>
              </w:rPr>
            </w:pPr>
          </w:p>
        </w:tc>
        <w:tc>
          <w:tcPr>
            <w:tcW w:w="1589" w:type="dxa"/>
            <w:gridSpan w:val="3"/>
          </w:tcPr>
          <w:p>
            <w:pPr>
              <w:pStyle w:val="9"/>
              <w:spacing w:before="58"/>
              <w:ind w:left="348"/>
              <w:rPr>
                <w:b/>
                <w:sz w:val="15"/>
              </w:rPr>
            </w:pPr>
            <w:r>
              <w:rPr>
                <w:b/>
                <w:sz w:val="15"/>
              </w:rPr>
              <w:t>年平均工作时</w:t>
            </w:r>
          </w:p>
        </w:tc>
        <w:tc>
          <w:tcPr>
            <w:tcW w:w="2651" w:type="dxa"/>
            <w:gridSpan w:val="7"/>
          </w:tcPr>
          <w:p>
            <w:pPr>
              <w:pStyle w:val="9"/>
              <w:spacing w:before="68"/>
              <w:ind w:left="891" w:right="883"/>
              <w:jc w:val="center"/>
              <w:rPr>
                <w:rFonts w:ascii="Times New Roman"/>
                <w:sz w:val="15"/>
              </w:rPr>
            </w:pPr>
            <w:r>
              <w:rPr>
                <w:rFonts w:ascii="Times New Roman"/>
                <w:sz w:val="15"/>
              </w:rPr>
              <w:t>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488" w:type="dxa"/>
            <w:gridSpan w:val="4"/>
          </w:tcPr>
          <w:p>
            <w:pPr>
              <w:pStyle w:val="9"/>
              <w:spacing w:before="61"/>
              <w:ind w:left="924" w:right="911"/>
              <w:jc w:val="center"/>
              <w:rPr>
                <w:b/>
                <w:sz w:val="15"/>
              </w:rPr>
            </w:pPr>
            <w:r>
              <w:rPr>
                <w:b/>
                <w:sz w:val="15"/>
              </w:rPr>
              <w:t>运营单位</w:t>
            </w:r>
          </w:p>
        </w:tc>
        <w:tc>
          <w:tcPr>
            <w:tcW w:w="2766" w:type="dxa"/>
            <w:gridSpan w:val="6"/>
          </w:tcPr>
          <w:p>
            <w:pPr>
              <w:pStyle w:val="9"/>
              <w:spacing w:before="61"/>
              <w:ind w:left="461"/>
              <w:rPr>
                <w:sz w:val="15"/>
              </w:rPr>
            </w:pPr>
            <w:r>
              <w:rPr>
                <w:sz w:val="15"/>
              </w:rPr>
              <w:t>广东诺科冷暖设备有限公司</w:t>
            </w:r>
          </w:p>
        </w:tc>
        <w:tc>
          <w:tcPr>
            <w:tcW w:w="3444" w:type="dxa"/>
            <w:gridSpan w:val="6"/>
          </w:tcPr>
          <w:p>
            <w:pPr>
              <w:pStyle w:val="9"/>
              <w:spacing w:before="61"/>
              <w:ind w:left="120"/>
              <w:rPr>
                <w:b/>
                <w:sz w:val="15"/>
              </w:rPr>
            </w:pPr>
            <w:r>
              <w:rPr>
                <w:b/>
                <w:sz w:val="15"/>
              </w:rPr>
              <w:t>运营单位社会统一信用代码（或组织机构代码）</w:t>
            </w:r>
          </w:p>
        </w:tc>
        <w:tc>
          <w:tcPr>
            <w:tcW w:w="1826" w:type="dxa"/>
          </w:tcPr>
          <w:p>
            <w:pPr>
              <w:pStyle w:val="9"/>
              <w:spacing w:before="71"/>
              <w:ind w:left="226"/>
              <w:rPr>
                <w:rFonts w:ascii="Times New Roman"/>
                <w:sz w:val="15"/>
              </w:rPr>
            </w:pPr>
            <w:r>
              <w:rPr>
                <w:rFonts w:ascii="Times New Roman"/>
                <w:sz w:val="15"/>
              </w:rPr>
              <w:t>9144080061780915X4</w:t>
            </w:r>
          </w:p>
        </w:tc>
        <w:tc>
          <w:tcPr>
            <w:tcW w:w="1926" w:type="dxa"/>
            <w:gridSpan w:val="4"/>
          </w:tcPr>
          <w:p>
            <w:pPr>
              <w:pStyle w:val="9"/>
              <w:spacing w:before="61"/>
              <w:ind w:left="642" w:right="630"/>
              <w:jc w:val="center"/>
              <w:rPr>
                <w:b/>
                <w:sz w:val="15"/>
              </w:rPr>
            </w:pPr>
            <w:r>
              <w:rPr>
                <w:b/>
                <w:sz w:val="15"/>
              </w:rPr>
              <w:t>验收时间</w:t>
            </w:r>
          </w:p>
        </w:tc>
        <w:tc>
          <w:tcPr>
            <w:tcW w:w="2651" w:type="dxa"/>
            <w:gridSpan w:val="7"/>
          </w:tcPr>
          <w:p>
            <w:pPr>
              <w:pStyle w:val="9"/>
              <w:spacing w:before="61"/>
              <w:ind w:left="891" w:right="884"/>
              <w:jc w:val="center"/>
              <w:rPr>
                <w:sz w:val="15"/>
              </w:rPr>
            </w:pPr>
            <w:r>
              <w:rPr>
                <w:rFonts w:ascii="Times New Roman" w:eastAsia="Times New Roman"/>
                <w:sz w:val="15"/>
              </w:rPr>
              <w:t xml:space="preserve">2021 </w:t>
            </w:r>
            <w:r>
              <w:rPr>
                <w:sz w:val="15"/>
              </w:rPr>
              <w:t xml:space="preserve">年 </w:t>
            </w:r>
            <w:r>
              <w:rPr>
                <w:rFonts w:ascii="Times New Roman" w:eastAsia="Times New Roman"/>
                <w:sz w:val="15"/>
              </w:rPr>
              <w:t xml:space="preserve">5 </w:t>
            </w:r>
            <w:r>
              <w:rPr>
                <w:sz w:val="15"/>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56" w:type="dxa"/>
            <w:gridSpan w:val="2"/>
            <w:vMerge w:val="restart"/>
          </w:tcPr>
          <w:p>
            <w:pPr>
              <w:pStyle w:val="9"/>
              <w:rPr>
                <w:b/>
                <w:sz w:val="14"/>
              </w:rPr>
            </w:pPr>
          </w:p>
          <w:p>
            <w:pPr>
              <w:pStyle w:val="9"/>
              <w:rPr>
                <w:b/>
                <w:sz w:val="14"/>
              </w:rPr>
            </w:pPr>
          </w:p>
          <w:p>
            <w:pPr>
              <w:pStyle w:val="9"/>
              <w:rPr>
                <w:b/>
                <w:sz w:val="14"/>
              </w:rPr>
            </w:pPr>
          </w:p>
          <w:p>
            <w:pPr>
              <w:pStyle w:val="9"/>
              <w:spacing w:before="12"/>
              <w:rPr>
                <w:b/>
                <w:sz w:val="15"/>
              </w:rPr>
            </w:pPr>
          </w:p>
          <w:p>
            <w:pPr>
              <w:pStyle w:val="9"/>
              <w:spacing w:line="388" w:lineRule="auto"/>
              <w:ind w:left="126" w:right="114"/>
              <w:jc w:val="both"/>
              <w:rPr>
                <w:b/>
                <w:sz w:val="15"/>
              </w:rPr>
            </w:pPr>
            <w:r>
              <w:rPr>
                <w:b/>
                <w:spacing w:val="-9"/>
                <w:sz w:val="15"/>
              </w:rPr>
              <w:t>污染物排放达标与总量控制</w:t>
            </w:r>
          </w:p>
          <w:p>
            <w:pPr>
              <w:pStyle w:val="9"/>
              <w:spacing w:before="4" w:line="388" w:lineRule="auto"/>
              <w:ind w:left="107" w:right="54" w:firstLine="19"/>
              <w:jc w:val="both"/>
              <w:rPr>
                <w:b/>
                <w:sz w:val="15"/>
              </w:rPr>
            </w:pPr>
            <w:r>
              <w:rPr>
                <w:b/>
                <w:sz w:val="15"/>
              </w:rPr>
              <w:t>（工业建设项目详填）</w:t>
            </w:r>
          </w:p>
        </w:tc>
        <w:tc>
          <w:tcPr>
            <w:tcW w:w="1932" w:type="dxa"/>
            <w:gridSpan w:val="2"/>
          </w:tcPr>
          <w:p>
            <w:pPr>
              <w:pStyle w:val="9"/>
              <w:rPr>
                <w:b/>
                <w:sz w:val="14"/>
              </w:rPr>
            </w:pPr>
          </w:p>
          <w:p>
            <w:pPr>
              <w:pStyle w:val="9"/>
              <w:spacing w:before="11"/>
              <w:rPr>
                <w:b/>
                <w:sz w:val="14"/>
              </w:rPr>
            </w:pPr>
          </w:p>
          <w:p>
            <w:pPr>
              <w:pStyle w:val="9"/>
              <w:spacing w:before="1"/>
              <w:ind w:left="646" w:right="630"/>
              <w:jc w:val="center"/>
              <w:rPr>
                <w:b/>
                <w:sz w:val="15"/>
              </w:rPr>
            </w:pPr>
            <w:r>
              <w:rPr>
                <w:b/>
                <w:sz w:val="15"/>
              </w:rPr>
              <w:t>污染物</w:t>
            </w:r>
          </w:p>
        </w:tc>
        <w:tc>
          <w:tcPr>
            <w:tcW w:w="643" w:type="dxa"/>
            <w:gridSpan w:val="2"/>
          </w:tcPr>
          <w:p>
            <w:pPr>
              <w:pStyle w:val="9"/>
              <w:spacing w:before="58"/>
              <w:ind w:left="111"/>
              <w:rPr>
                <w:b/>
                <w:sz w:val="15"/>
              </w:rPr>
            </w:pPr>
            <w:r>
              <w:rPr>
                <w:b/>
                <w:sz w:val="15"/>
              </w:rPr>
              <w:t>原 有</w:t>
            </w:r>
          </w:p>
          <w:p>
            <w:pPr>
              <w:pStyle w:val="9"/>
              <w:spacing w:before="21" w:line="312" w:lineRule="exact"/>
              <w:ind w:left="111" w:right="19"/>
              <w:rPr>
                <w:b/>
                <w:sz w:val="15"/>
              </w:rPr>
            </w:pPr>
            <w:r>
              <w:rPr>
                <w:b/>
                <w:spacing w:val="16"/>
                <w:sz w:val="15"/>
              </w:rPr>
              <w:t>排 放</w:t>
            </w:r>
            <w:r>
              <w:rPr>
                <w:b/>
                <w:spacing w:val="-27"/>
                <w:sz w:val="15"/>
              </w:rPr>
              <w:t>量</w:t>
            </w:r>
            <w:r>
              <w:rPr>
                <w:b/>
                <w:spacing w:val="-7"/>
                <w:sz w:val="15"/>
              </w:rPr>
              <w:t>（</w:t>
            </w:r>
            <w:r>
              <w:rPr>
                <w:rFonts w:ascii="Times New Roman" w:eastAsia="Times New Roman"/>
                <w:b/>
                <w:spacing w:val="-7"/>
                <w:sz w:val="15"/>
              </w:rPr>
              <w:t>1</w:t>
            </w:r>
            <w:r>
              <w:rPr>
                <w:b/>
                <w:spacing w:val="-7"/>
                <w:sz w:val="15"/>
              </w:rPr>
              <w:t>）</w:t>
            </w:r>
          </w:p>
        </w:tc>
        <w:tc>
          <w:tcPr>
            <w:tcW w:w="1118" w:type="dxa"/>
          </w:tcPr>
          <w:p>
            <w:pPr>
              <w:pStyle w:val="9"/>
              <w:spacing w:before="58" w:line="388" w:lineRule="auto"/>
              <w:ind w:left="183" w:right="166"/>
              <w:jc w:val="center"/>
              <w:rPr>
                <w:b/>
                <w:sz w:val="15"/>
              </w:rPr>
            </w:pPr>
            <w:r>
              <w:rPr>
                <w:b/>
                <w:sz w:val="15"/>
              </w:rPr>
              <w:t>本期工程实际排放浓度</w:t>
            </w:r>
          </w:p>
          <w:p>
            <w:pPr>
              <w:pStyle w:val="9"/>
              <w:spacing w:before="2"/>
              <w:ind w:left="176" w:right="166"/>
              <w:jc w:val="center"/>
              <w:rPr>
                <w:b/>
                <w:sz w:val="15"/>
              </w:rPr>
            </w:pPr>
            <w:r>
              <w:rPr>
                <w:b/>
                <w:sz w:val="15"/>
              </w:rPr>
              <w:t>（</w:t>
            </w:r>
            <w:r>
              <w:rPr>
                <w:rFonts w:ascii="Times New Roman" w:eastAsia="Times New Roman"/>
                <w:b/>
                <w:sz w:val="15"/>
              </w:rPr>
              <w:t>2</w:t>
            </w:r>
            <w:r>
              <w:rPr>
                <w:b/>
                <w:sz w:val="15"/>
              </w:rPr>
              <w:t>）</w:t>
            </w:r>
          </w:p>
        </w:tc>
        <w:tc>
          <w:tcPr>
            <w:tcW w:w="1005" w:type="dxa"/>
            <w:gridSpan w:val="3"/>
          </w:tcPr>
          <w:p>
            <w:pPr>
              <w:pStyle w:val="9"/>
              <w:spacing w:before="58" w:line="388" w:lineRule="auto"/>
              <w:ind w:left="127" w:right="111"/>
              <w:jc w:val="center"/>
              <w:rPr>
                <w:b/>
                <w:sz w:val="15"/>
              </w:rPr>
            </w:pPr>
            <w:r>
              <w:rPr>
                <w:b/>
                <w:sz w:val="15"/>
              </w:rPr>
              <w:t>本期工程允许排放浓度</w:t>
            </w:r>
          </w:p>
          <w:p>
            <w:pPr>
              <w:pStyle w:val="9"/>
              <w:spacing w:before="2"/>
              <w:ind w:left="186" w:right="171"/>
              <w:jc w:val="center"/>
              <w:rPr>
                <w:b/>
                <w:sz w:val="15"/>
              </w:rPr>
            </w:pPr>
            <w:r>
              <w:rPr>
                <w:b/>
                <w:sz w:val="15"/>
              </w:rPr>
              <w:t>（</w:t>
            </w:r>
            <w:r>
              <w:rPr>
                <w:rFonts w:ascii="Times New Roman" w:eastAsia="Times New Roman"/>
                <w:b/>
                <w:sz w:val="15"/>
              </w:rPr>
              <w:t>3</w:t>
            </w:r>
            <w:r>
              <w:rPr>
                <w:b/>
                <w:sz w:val="15"/>
              </w:rPr>
              <w:t>）</w:t>
            </w:r>
          </w:p>
        </w:tc>
        <w:tc>
          <w:tcPr>
            <w:tcW w:w="909" w:type="dxa"/>
          </w:tcPr>
          <w:p>
            <w:pPr>
              <w:pStyle w:val="9"/>
              <w:spacing w:before="9"/>
              <w:rPr>
                <w:b/>
                <w:sz w:val="16"/>
              </w:rPr>
            </w:pPr>
          </w:p>
          <w:p>
            <w:pPr>
              <w:pStyle w:val="9"/>
              <w:spacing w:line="391" w:lineRule="auto"/>
              <w:ind w:left="110" w:right="15" w:firstLine="45"/>
              <w:rPr>
                <w:b/>
                <w:sz w:val="15"/>
              </w:rPr>
            </w:pPr>
            <w:r>
              <w:rPr>
                <w:b/>
                <w:sz w:val="15"/>
              </w:rPr>
              <w:t>本期工程</w:t>
            </w:r>
            <w:r>
              <w:rPr>
                <w:b/>
                <w:spacing w:val="-20"/>
                <w:sz w:val="15"/>
              </w:rPr>
              <w:t>产生量</w:t>
            </w:r>
            <w:r>
              <w:rPr>
                <w:b/>
                <w:spacing w:val="-8"/>
                <w:sz w:val="15"/>
              </w:rPr>
              <w:t>（</w:t>
            </w:r>
            <w:r>
              <w:rPr>
                <w:rFonts w:ascii="Times New Roman" w:eastAsia="Times New Roman"/>
                <w:b/>
                <w:spacing w:val="-8"/>
                <w:sz w:val="15"/>
              </w:rPr>
              <w:t>4</w:t>
            </w:r>
            <w:r>
              <w:rPr>
                <w:b/>
                <w:spacing w:val="-8"/>
                <w:sz w:val="15"/>
              </w:rPr>
              <w:t>）</w:t>
            </w:r>
          </w:p>
        </w:tc>
        <w:tc>
          <w:tcPr>
            <w:tcW w:w="879" w:type="dxa"/>
            <w:gridSpan w:val="3"/>
          </w:tcPr>
          <w:p>
            <w:pPr>
              <w:pStyle w:val="9"/>
              <w:spacing w:before="58" w:line="388" w:lineRule="auto"/>
              <w:ind w:left="142" w:right="119"/>
              <w:rPr>
                <w:b/>
                <w:sz w:val="15"/>
              </w:rPr>
            </w:pPr>
            <w:r>
              <w:rPr>
                <w:b/>
                <w:spacing w:val="-5"/>
                <w:sz w:val="15"/>
              </w:rPr>
              <w:t>本期工程自身削减</w:t>
            </w:r>
          </w:p>
          <w:p>
            <w:pPr>
              <w:pStyle w:val="9"/>
              <w:spacing w:before="2"/>
              <w:ind w:left="181"/>
              <w:rPr>
                <w:b/>
                <w:sz w:val="15"/>
              </w:rPr>
            </w:pPr>
            <w:r>
              <w:rPr>
                <w:b/>
                <w:spacing w:val="-1"/>
                <w:sz w:val="15"/>
              </w:rPr>
              <w:t>量（</w:t>
            </w:r>
            <w:r>
              <w:rPr>
                <w:rFonts w:ascii="Times New Roman" w:eastAsia="Times New Roman"/>
                <w:b/>
                <w:spacing w:val="-1"/>
                <w:sz w:val="15"/>
              </w:rPr>
              <w:t>5</w:t>
            </w:r>
            <w:r>
              <w:rPr>
                <w:b/>
                <w:spacing w:val="-1"/>
                <w:sz w:val="15"/>
              </w:rPr>
              <w:t>）</w:t>
            </w:r>
          </w:p>
        </w:tc>
        <w:tc>
          <w:tcPr>
            <w:tcW w:w="838" w:type="dxa"/>
          </w:tcPr>
          <w:p>
            <w:pPr>
              <w:pStyle w:val="9"/>
              <w:spacing w:before="58" w:line="388" w:lineRule="auto"/>
              <w:ind w:left="122" w:right="98"/>
              <w:rPr>
                <w:b/>
                <w:sz w:val="15"/>
              </w:rPr>
            </w:pPr>
            <w:r>
              <w:rPr>
                <w:b/>
                <w:spacing w:val="-5"/>
                <w:sz w:val="15"/>
              </w:rPr>
              <w:t>本期工程实际排放</w:t>
            </w:r>
          </w:p>
          <w:p>
            <w:pPr>
              <w:pStyle w:val="9"/>
              <w:spacing w:before="2"/>
              <w:ind w:left="161"/>
              <w:rPr>
                <w:b/>
                <w:sz w:val="15"/>
              </w:rPr>
            </w:pPr>
            <w:r>
              <w:rPr>
                <w:b/>
                <w:spacing w:val="-1"/>
                <w:sz w:val="15"/>
              </w:rPr>
              <w:t>量（</w:t>
            </w:r>
            <w:r>
              <w:rPr>
                <w:rFonts w:ascii="Times New Roman" w:eastAsia="Times New Roman"/>
                <w:b/>
                <w:spacing w:val="-1"/>
                <w:sz w:val="15"/>
              </w:rPr>
              <w:t>6</w:t>
            </w:r>
            <w:r>
              <w:rPr>
                <w:b/>
                <w:spacing w:val="-1"/>
                <w:sz w:val="15"/>
              </w:rPr>
              <w:t>）</w:t>
            </w:r>
          </w:p>
        </w:tc>
        <w:tc>
          <w:tcPr>
            <w:tcW w:w="818" w:type="dxa"/>
          </w:tcPr>
          <w:p>
            <w:pPr>
              <w:pStyle w:val="9"/>
              <w:spacing w:before="58" w:line="388" w:lineRule="auto"/>
              <w:ind w:left="113" w:right="89"/>
              <w:rPr>
                <w:b/>
                <w:sz w:val="15"/>
              </w:rPr>
            </w:pPr>
            <w:r>
              <w:rPr>
                <w:b/>
                <w:sz w:val="15"/>
              </w:rPr>
              <w:t>本期工程核定排放</w:t>
            </w:r>
          </w:p>
          <w:p>
            <w:pPr>
              <w:pStyle w:val="9"/>
              <w:spacing w:before="2"/>
              <w:ind w:left="113"/>
              <w:rPr>
                <w:b/>
                <w:sz w:val="15"/>
              </w:rPr>
            </w:pPr>
            <w:r>
              <w:rPr>
                <w:b/>
                <w:sz w:val="15"/>
              </w:rPr>
              <w:t>总量（</w:t>
            </w:r>
            <w:r>
              <w:rPr>
                <w:rFonts w:ascii="Times New Roman" w:eastAsia="Times New Roman"/>
                <w:b/>
                <w:sz w:val="15"/>
              </w:rPr>
              <w:t>7</w:t>
            </w:r>
            <w:r>
              <w:rPr>
                <w:b/>
                <w:sz w:val="15"/>
              </w:rPr>
              <w:t>）</w:t>
            </w:r>
          </w:p>
        </w:tc>
        <w:tc>
          <w:tcPr>
            <w:tcW w:w="1826" w:type="dxa"/>
          </w:tcPr>
          <w:p>
            <w:pPr>
              <w:pStyle w:val="9"/>
              <w:spacing w:before="9"/>
              <w:rPr>
                <w:b/>
                <w:sz w:val="16"/>
              </w:rPr>
            </w:pPr>
          </w:p>
          <w:p>
            <w:pPr>
              <w:pStyle w:val="9"/>
              <w:spacing w:line="391" w:lineRule="auto"/>
              <w:ind w:left="579" w:right="106" w:hanging="454"/>
              <w:rPr>
                <w:b/>
                <w:sz w:val="15"/>
              </w:rPr>
            </w:pPr>
            <w:r>
              <w:rPr>
                <w:b/>
                <w:sz w:val="15"/>
              </w:rPr>
              <w:t>本期工程</w:t>
            </w:r>
            <w:r>
              <w:rPr>
                <w:rFonts w:ascii="Times New Roman" w:hAnsi="Times New Roman" w:eastAsia="Times New Roman"/>
                <w:b/>
                <w:sz w:val="15"/>
              </w:rPr>
              <w:t>“</w:t>
            </w:r>
            <w:r>
              <w:rPr>
                <w:b/>
                <w:sz w:val="15"/>
              </w:rPr>
              <w:t>以新带老</w:t>
            </w:r>
            <w:r>
              <w:rPr>
                <w:rFonts w:ascii="Times New Roman" w:hAnsi="Times New Roman" w:eastAsia="Times New Roman"/>
                <w:b/>
                <w:sz w:val="15"/>
              </w:rPr>
              <w:t xml:space="preserve">” </w:t>
            </w:r>
            <w:r>
              <w:rPr>
                <w:b/>
                <w:sz w:val="15"/>
              </w:rPr>
              <w:t>削减量（</w:t>
            </w:r>
            <w:r>
              <w:rPr>
                <w:rFonts w:ascii="Times New Roman" w:hAnsi="Times New Roman" w:eastAsia="Times New Roman"/>
                <w:b/>
                <w:sz w:val="15"/>
              </w:rPr>
              <w:t>8</w:t>
            </w:r>
            <w:r>
              <w:rPr>
                <w:b/>
                <w:sz w:val="15"/>
              </w:rPr>
              <w:t>）</w:t>
            </w:r>
          </w:p>
        </w:tc>
        <w:tc>
          <w:tcPr>
            <w:tcW w:w="965" w:type="dxa"/>
            <w:gridSpan w:val="2"/>
          </w:tcPr>
          <w:p>
            <w:pPr>
              <w:pStyle w:val="9"/>
              <w:spacing w:before="58" w:line="388" w:lineRule="auto"/>
              <w:ind w:left="188" w:right="159"/>
              <w:jc w:val="center"/>
              <w:rPr>
                <w:b/>
                <w:sz w:val="15"/>
              </w:rPr>
            </w:pPr>
            <w:r>
              <w:rPr>
                <w:b/>
                <w:sz w:val="15"/>
              </w:rPr>
              <w:t>全厂实际排放总量</w:t>
            </w:r>
          </w:p>
          <w:p>
            <w:pPr>
              <w:pStyle w:val="9"/>
              <w:spacing w:before="2"/>
              <w:ind w:left="183" w:right="159"/>
              <w:jc w:val="center"/>
              <w:rPr>
                <w:b/>
                <w:sz w:val="15"/>
              </w:rPr>
            </w:pPr>
            <w:r>
              <w:rPr>
                <w:b/>
                <w:sz w:val="15"/>
              </w:rPr>
              <w:t>（</w:t>
            </w:r>
            <w:r>
              <w:rPr>
                <w:rFonts w:ascii="Times New Roman" w:eastAsia="Times New Roman"/>
                <w:b/>
                <w:sz w:val="15"/>
              </w:rPr>
              <w:t>9</w:t>
            </w:r>
            <w:r>
              <w:rPr>
                <w:b/>
                <w:sz w:val="15"/>
              </w:rPr>
              <w:t>）</w:t>
            </w:r>
          </w:p>
        </w:tc>
        <w:tc>
          <w:tcPr>
            <w:tcW w:w="1121" w:type="dxa"/>
            <w:gridSpan w:val="3"/>
          </w:tcPr>
          <w:p>
            <w:pPr>
              <w:pStyle w:val="9"/>
              <w:spacing w:before="9"/>
              <w:rPr>
                <w:b/>
                <w:sz w:val="16"/>
              </w:rPr>
            </w:pPr>
          </w:p>
          <w:p>
            <w:pPr>
              <w:pStyle w:val="9"/>
              <w:spacing w:line="391" w:lineRule="auto"/>
              <w:ind w:left="188" w:right="89" w:hanging="75"/>
              <w:rPr>
                <w:b/>
                <w:sz w:val="15"/>
              </w:rPr>
            </w:pPr>
            <w:r>
              <w:rPr>
                <w:b/>
                <w:sz w:val="15"/>
              </w:rPr>
              <w:t>全厂核定排放总量（</w:t>
            </w:r>
            <w:r>
              <w:rPr>
                <w:rFonts w:ascii="Times New Roman" w:eastAsia="Times New Roman"/>
                <w:b/>
                <w:sz w:val="15"/>
              </w:rPr>
              <w:t>10</w:t>
            </w:r>
            <w:r>
              <w:rPr>
                <w:b/>
                <w:sz w:val="15"/>
              </w:rPr>
              <w:t>）</w:t>
            </w:r>
          </w:p>
        </w:tc>
        <w:tc>
          <w:tcPr>
            <w:tcW w:w="1265" w:type="dxa"/>
            <w:gridSpan w:val="4"/>
          </w:tcPr>
          <w:p>
            <w:pPr>
              <w:pStyle w:val="9"/>
              <w:spacing w:before="9"/>
              <w:rPr>
                <w:b/>
                <w:sz w:val="16"/>
              </w:rPr>
            </w:pPr>
          </w:p>
          <w:p>
            <w:pPr>
              <w:pStyle w:val="9"/>
              <w:spacing w:line="391" w:lineRule="auto"/>
              <w:ind w:left="186" w:right="163"/>
              <w:rPr>
                <w:b/>
                <w:sz w:val="15"/>
              </w:rPr>
            </w:pPr>
            <w:r>
              <w:rPr>
                <w:b/>
                <w:sz w:val="15"/>
              </w:rPr>
              <w:t>区域平衡替代削减量（</w:t>
            </w:r>
            <w:r>
              <w:rPr>
                <w:rFonts w:ascii="Times New Roman" w:eastAsia="Times New Roman"/>
                <w:b/>
                <w:sz w:val="15"/>
              </w:rPr>
              <w:t>11</w:t>
            </w:r>
            <w:r>
              <w:rPr>
                <w:b/>
                <w:sz w:val="15"/>
              </w:rPr>
              <w:t>）</w:t>
            </w:r>
          </w:p>
        </w:tc>
        <w:tc>
          <w:tcPr>
            <w:tcW w:w="1226" w:type="dxa"/>
            <w:gridSpan w:val="2"/>
          </w:tcPr>
          <w:p>
            <w:pPr>
              <w:pStyle w:val="9"/>
              <w:spacing w:before="9"/>
              <w:rPr>
                <w:b/>
                <w:sz w:val="16"/>
              </w:rPr>
            </w:pPr>
          </w:p>
          <w:p>
            <w:pPr>
              <w:pStyle w:val="9"/>
              <w:ind w:left="222" w:right="200"/>
              <w:jc w:val="center"/>
              <w:rPr>
                <w:b/>
                <w:sz w:val="15"/>
              </w:rPr>
            </w:pPr>
            <w:r>
              <w:rPr>
                <w:b/>
                <w:sz w:val="15"/>
              </w:rPr>
              <w:t>排放增减量</w:t>
            </w:r>
          </w:p>
          <w:p>
            <w:pPr>
              <w:pStyle w:val="9"/>
              <w:spacing w:before="121"/>
              <w:ind w:left="220" w:right="200"/>
              <w:jc w:val="center"/>
              <w:rPr>
                <w:b/>
                <w:sz w:val="15"/>
              </w:rPr>
            </w:pPr>
            <w:r>
              <w:rPr>
                <w:b/>
                <w:sz w:val="15"/>
              </w:rPr>
              <w:t>（</w:t>
            </w:r>
            <w:r>
              <w:rPr>
                <w:rFonts w:ascii="Times New Roman" w:eastAsia="Times New Roman"/>
                <w:b/>
                <w:sz w:val="15"/>
              </w:rPr>
              <w:t>12</w:t>
            </w:r>
            <w:r>
              <w:rPr>
                <w:b/>
                <w:sz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418"/>
              <w:rPr>
                <w:b/>
                <w:sz w:val="15"/>
              </w:rPr>
            </w:pPr>
            <w:r>
              <w:rPr>
                <w:b/>
                <w:sz w:val="15"/>
              </w:rPr>
              <w:t>废水（万吨</w:t>
            </w:r>
            <w:r>
              <w:rPr>
                <w:rFonts w:ascii="Times New Roman" w:eastAsia="Times New Roman"/>
                <w:b/>
                <w:sz w:val="15"/>
              </w:rPr>
              <w:t>/</w:t>
            </w:r>
            <w:r>
              <w:rPr>
                <w:b/>
                <w:sz w:val="15"/>
              </w:rPr>
              <w:t>年）</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spacing w:before="68"/>
              <w:ind w:left="121" w:right="101"/>
              <w:jc w:val="center"/>
              <w:rPr>
                <w:rFonts w:ascii="Times New Roman"/>
                <w:sz w:val="15"/>
              </w:rPr>
            </w:pPr>
            <w:r>
              <w:rPr>
                <w:rFonts w:ascii="Times New Roman"/>
                <w:sz w:val="15"/>
              </w:rPr>
              <w:t>0.242</w:t>
            </w: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spacing w:before="68"/>
              <w:ind w:left="320"/>
              <w:rPr>
                <w:rFonts w:ascii="Times New Roman"/>
                <w:sz w:val="15"/>
              </w:rPr>
            </w:pPr>
            <w:r>
              <w:rPr>
                <w:rFonts w:ascii="Times New Roman"/>
                <w:sz w:val="15"/>
              </w:rPr>
              <w:t>0.242</w:t>
            </w: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spacing w:before="68"/>
              <w:ind w:left="406"/>
              <w:rPr>
                <w:rFonts w:ascii="Times New Roman"/>
                <w:sz w:val="15"/>
              </w:rPr>
            </w:pPr>
            <w:r>
              <w:rPr>
                <w:rFonts w:ascii="Times New Roman"/>
                <w:sz w:val="15"/>
              </w:rPr>
              <w:t>+0.242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591"/>
              <w:rPr>
                <w:b/>
                <w:sz w:val="15"/>
              </w:rPr>
            </w:pPr>
            <w:r>
              <w:rPr>
                <w:b/>
                <w:sz w:val="15"/>
              </w:rPr>
              <w:t>化学需氧量</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spacing w:before="68"/>
              <w:ind w:left="121" w:right="101"/>
              <w:jc w:val="center"/>
              <w:rPr>
                <w:rFonts w:ascii="Times New Roman"/>
                <w:sz w:val="15"/>
              </w:rPr>
            </w:pPr>
            <w:r>
              <w:rPr>
                <w:rFonts w:ascii="Times New Roman"/>
                <w:sz w:val="15"/>
              </w:rPr>
              <w:t>0.403</w:t>
            </w: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spacing w:before="68"/>
              <w:ind w:left="320"/>
              <w:rPr>
                <w:rFonts w:ascii="Times New Roman"/>
                <w:sz w:val="15"/>
              </w:rPr>
            </w:pPr>
            <w:r>
              <w:rPr>
                <w:rFonts w:ascii="Times New Roman"/>
                <w:sz w:val="15"/>
              </w:rPr>
              <w:t>0.403</w:t>
            </w: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spacing w:before="68"/>
              <w:ind w:left="406"/>
              <w:rPr>
                <w:rFonts w:ascii="Times New Roman"/>
                <w:sz w:val="15"/>
              </w:rPr>
            </w:pPr>
            <w:r>
              <w:rPr>
                <w:rFonts w:ascii="Times New Roman"/>
                <w:sz w:val="15"/>
              </w:rPr>
              <w:t>+0.403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646" w:right="632"/>
              <w:jc w:val="center"/>
              <w:rPr>
                <w:b/>
                <w:sz w:val="15"/>
              </w:rPr>
            </w:pPr>
            <w:r>
              <w:rPr>
                <w:b/>
                <w:sz w:val="15"/>
              </w:rPr>
              <w:t>氨氮</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spacing w:before="68"/>
              <w:ind w:left="121" w:right="101"/>
              <w:jc w:val="center"/>
              <w:rPr>
                <w:rFonts w:ascii="Times New Roman"/>
                <w:sz w:val="15"/>
              </w:rPr>
            </w:pPr>
            <w:r>
              <w:rPr>
                <w:rFonts w:ascii="Times New Roman"/>
                <w:sz w:val="15"/>
              </w:rPr>
              <w:t>0.060</w:t>
            </w: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spacing w:before="68"/>
              <w:ind w:left="320"/>
              <w:rPr>
                <w:rFonts w:ascii="Times New Roman"/>
                <w:sz w:val="15"/>
              </w:rPr>
            </w:pPr>
            <w:r>
              <w:rPr>
                <w:rFonts w:ascii="Times New Roman"/>
                <w:sz w:val="15"/>
              </w:rPr>
              <w:t>0.060</w:t>
            </w: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spacing w:before="68"/>
              <w:ind w:left="406"/>
              <w:rPr>
                <w:rFonts w:ascii="Times New Roman"/>
                <w:sz w:val="15"/>
              </w:rPr>
            </w:pPr>
            <w:r>
              <w:rPr>
                <w:rFonts w:ascii="Times New Roman"/>
                <w:sz w:val="15"/>
              </w:rPr>
              <w:t>+0.060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646" w:right="630"/>
              <w:jc w:val="center"/>
              <w:rPr>
                <w:b/>
                <w:sz w:val="15"/>
              </w:rPr>
            </w:pPr>
            <w:r>
              <w:rPr>
                <w:b/>
                <w:sz w:val="15"/>
              </w:rPr>
              <w:t>石油类</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rPr>
                <w:rFonts w:ascii="Times New Roman"/>
                <w:sz w:val="14"/>
              </w:rPr>
            </w:pP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rPr>
                <w:rFonts w:ascii="Times New Roman"/>
                <w:sz w:val="14"/>
              </w:rPr>
            </w:pP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56" w:type="dxa"/>
            <w:gridSpan w:val="2"/>
            <w:vMerge w:val="continue"/>
            <w:tcBorders>
              <w:top w:val="nil"/>
            </w:tcBorders>
          </w:tcPr>
          <w:p>
            <w:pPr>
              <w:rPr>
                <w:sz w:val="2"/>
                <w:szCs w:val="2"/>
              </w:rPr>
            </w:pPr>
          </w:p>
        </w:tc>
        <w:tc>
          <w:tcPr>
            <w:tcW w:w="1932" w:type="dxa"/>
            <w:gridSpan w:val="2"/>
          </w:tcPr>
          <w:p>
            <w:pPr>
              <w:pStyle w:val="9"/>
              <w:spacing w:before="61"/>
              <w:ind w:left="646" w:right="632"/>
              <w:jc w:val="center"/>
              <w:rPr>
                <w:b/>
                <w:sz w:val="15"/>
              </w:rPr>
            </w:pPr>
            <w:r>
              <w:rPr>
                <w:b/>
                <w:sz w:val="15"/>
              </w:rPr>
              <w:t>废气</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spacing w:before="71"/>
              <w:ind w:left="121" w:right="103"/>
              <w:jc w:val="center"/>
              <w:rPr>
                <w:rFonts w:ascii="Times New Roman"/>
                <w:sz w:val="15"/>
              </w:rPr>
            </w:pPr>
            <w:r>
              <w:rPr>
                <w:rFonts w:ascii="Times New Roman"/>
                <w:sz w:val="15"/>
              </w:rPr>
              <w:t>3559.347</w:t>
            </w: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spacing w:before="71"/>
              <w:ind w:left="207"/>
              <w:rPr>
                <w:rFonts w:ascii="Times New Roman"/>
                <w:sz w:val="15"/>
              </w:rPr>
            </w:pPr>
            <w:r>
              <w:rPr>
                <w:rFonts w:ascii="Times New Roman"/>
                <w:sz w:val="15"/>
              </w:rPr>
              <w:t>3559.347</w:t>
            </w: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spacing w:before="71"/>
              <w:ind w:left="293"/>
              <w:rPr>
                <w:rFonts w:ascii="Times New Roman"/>
                <w:sz w:val="15"/>
              </w:rPr>
            </w:pPr>
            <w:r>
              <w:rPr>
                <w:rFonts w:ascii="Times New Roman"/>
                <w:sz w:val="15"/>
              </w:rPr>
              <w:t>+3559.347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646" w:right="632"/>
              <w:jc w:val="center"/>
              <w:rPr>
                <w:b/>
                <w:sz w:val="15"/>
              </w:rPr>
            </w:pPr>
            <w:r>
              <w:rPr>
                <w:b/>
                <w:sz w:val="15"/>
              </w:rPr>
              <w:t>二氧化硫</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rPr>
                <w:rFonts w:ascii="Times New Roman"/>
                <w:sz w:val="14"/>
              </w:rPr>
            </w:pP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rPr>
                <w:rFonts w:ascii="Times New Roman"/>
                <w:sz w:val="14"/>
              </w:rPr>
            </w:pP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 w:type="dxa"/>
            <w:gridSpan w:val="2"/>
            <w:vMerge w:val="continue"/>
            <w:tcBorders>
              <w:top w:val="nil"/>
            </w:tcBorders>
          </w:tcPr>
          <w:p>
            <w:pPr>
              <w:rPr>
                <w:sz w:val="2"/>
                <w:szCs w:val="2"/>
              </w:rPr>
            </w:pPr>
          </w:p>
        </w:tc>
        <w:tc>
          <w:tcPr>
            <w:tcW w:w="1932" w:type="dxa"/>
            <w:gridSpan w:val="2"/>
          </w:tcPr>
          <w:p>
            <w:pPr>
              <w:pStyle w:val="9"/>
              <w:spacing w:before="59"/>
              <w:ind w:left="646" w:right="632"/>
              <w:jc w:val="center"/>
              <w:rPr>
                <w:b/>
                <w:sz w:val="15"/>
              </w:rPr>
            </w:pPr>
            <w:r>
              <w:rPr>
                <w:b/>
                <w:sz w:val="15"/>
              </w:rPr>
              <w:t>烟尘</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spacing w:before="69"/>
              <w:ind w:left="121" w:right="101"/>
              <w:jc w:val="center"/>
              <w:rPr>
                <w:rFonts w:ascii="Times New Roman"/>
                <w:sz w:val="15"/>
              </w:rPr>
            </w:pPr>
            <w:r>
              <w:rPr>
                <w:rFonts w:ascii="Times New Roman"/>
                <w:sz w:val="15"/>
              </w:rPr>
              <w:t>0.068</w:t>
            </w: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spacing w:before="69"/>
              <w:ind w:left="320"/>
              <w:rPr>
                <w:rFonts w:ascii="Times New Roman"/>
                <w:sz w:val="15"/>
              </w:rPr>
            </w:pPr>
            <w:r>
              <w:rPr>
                <w:rFonts w:ascii="Times New Roman"/>
                <w:sz w:val="15"/>
              </w:rPr>
              <w:t>0.068</w:t>
            </w: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spacing w:before="69"/>
              <w:ind w:left="406"/>
              <w:rPr>
                <w:rFonts w:ascii="Times New Roman"/>
                <w:sz w:val="15"/>
              </w:rPr>
            </w:pPr>
            <w:r>
              <w:rPr>
                <w:rFonts w:ascii="Times New Roman"/>
                <w:sz w:val="15"/>
              </w:rPr>
              <w:t>+0.068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646" w:right="632"/>
              <w:jc w:val="center"/>
              <w:rPr>
                <w:b/>
                <w:sz w:val="15"/>
              </w:rPr>
            </w:pPr>
            <w:r>
              <w:rPr>
                <w:b/>
                <w:sz w:val="15"/>
              </w:rPr>
              <w:t>工业粉尘</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rPr>
                <w:rFonts w:ascii="Times New Roman"/>
                <w:sz w:val="14"/>
              </w:rPr>
            </w:pP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rPr>
                <w:rFonts w:ascii="Times New Roman"/>
                <w:sz w:val="14"/>
              </w:rPr>
            </w:pP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646" w:right="632"/>
              <w:jc w:val="center"/>
              <w:rPr>
                <w:b/>
                <w:sz w:val="15"/>
              </w:rPr>
            </w:pPr>
            <w:r>
              <w:rPr>
                <w:b/>
                <w:sz w:val="15"/>
              </w:rPr>
              <w:t>氮氧化物</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rPr>
                <w:rFonts w:ascii="Times New Roman"/>
                <w:sz w:val="14"/>
              </w:rPr>
            </w:pP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rPr>
                <w:rFonts w:ascii="Times New Roman"/>
                <w:sz w:val="14"/>
              </w:rPr>
            </w:pP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932" w:type="dxa"/>
            <w:gridSpan w:val="2"/>
          </w:tcPr>
          <w:p>
            <w:pPr>
              <w:pStyle w:val="9"/>
              <w:spacing w:before="58"/>
              <w:ind w:left="517"/>
              <w:rPr>
                <w:b/>
                <w:sz w:val="15"/>
              </w:rPr>
            </w:pPr>
            <w:r>
              <w:rPr>
                <w:b/>
                <w:sz w:val="15"/>
              </w:rPr>
              <w:t>工业固体废物</w:t>
            </w: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rPr>
                <w:rFonts w:ascii="Times New Roman"/>
                <w:sz w:val="14"/>
              </w:rPr>
            </w:pP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rPr>
                <w:rFonts w:ascii="Times New Roman"/>
                <w:sz w:val="14"/>
              </w:rPr>
            </w:pP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6" w:type="dxa"/>
            <w:gridSpan w:val="2"/>
            <w:vMerge w:val="continue"/>
            <w:tcBorders>
              <w:top w:val="nil"/>
            </w:tcBorders>
          </w:tcPr>
          <w:p>
            <w:pPr>
              <w:rPr>
                <w:sz w:val="2"/>
                <w:szCs w:val="2"/>
              </w:rPr>
            </w:pPr>
          </w:p>
        </w:tc>
        <w:tc>
          <w:tcPr>
            <w:tcW w:w="1392" w:type="dxa"/>
            <w:vMerge w:val="restart"/>
          </w:tcPr>
          <w:p>
            <w:pPr>
              <w:pStyle w:val="9"/>
              <w:spacing w:before="65"/>
              <w:ind w:left="156"/>
              <w:rPr>
                <w:b/>
                <w:sz w:val="15"/>
              </w:rPr>
            </w:pPr>
            <w:r>
              <w:rPr>
                <w:b/>
                <w:sz w:val="15"/>
              </w:rPr>
              <w:t>与项目有关的其</w:t>
            </w:r>
          </w:p>
          <w:p>
            <w:pPr>
              <w:pStyle w:val="9"/>
              <w:spacing w:before="120"/>
              <w:ind w:left="235"/>
              <w:rPr>
                <w:b/>
                <w:sz w:val="15"/>
              </w:rPr>
            </w:pPr>
            <w:r>
              <w:rPr>
                <w:b/>
                <w:sz w:val="15"/>
              </w:rPr>
              <w:t>他特征污染物</w:t>
            </w:r>
          </w:p>
        </w:tc>
        <w:tc>
          <w:tcPr>
            <w:tcW w:w="540" w:type="dxa"/>
          </w:tcPr>
          <w:p>
            <w:pPr>
              <w:pStyle w:val="9"/>
              <w:rPr>
                <w:rFonts w:ascii="Times New Roman"/>
                <w:sz w:val="14"/>
              </w:rPr>
            </w:pP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rPr>
                <w:rFonts w:ascii="Times New Roman"/>
                <w:sz w:val="14"/>
              </w:rPr>
            </w:pP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rPr>
                <w:rFonts w:ascii="Times New Roman"/>
                <w:sz w:val="14"/>
              </w:rPr>
            </w:pP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 w:type="dxa"/>
            <w:gridSpan w:val="2"/>
            <w:vMerge w:val="continue"/>
            <w:tcBorders>
              <w:top w:val="nil"/>
            </w:tcBorders>
          </w:tcPr>
          <w:p>
            <w:pPr>
              <w:rPr>
                <w:sz w:val="2"/>
                <w:szCs w:val="2"/>
              </w:rPr>
            </w:pPr>
          </w:p>
        </w:tc>
        <w:tc>
          <w:tcPr>
            <w:tcW w:w="1392" w:type="dxa"/>
            <w:vMerge w:val="continue"/>
            <w:tcBorders>
              <w:top w:val="nil"/>
            </w:tcBorders>
          </w:tcPr>
          <w:p>
            <w:pPr>
              <w:rPr>
                <w:sz w:val="2"/>
                <w:szCs w:val="2"/>
              </w:rPr>
            </w:pPr>
          </w:p>
        </w:tc>
        <w:tc>
          <w:tcPr>
            <w:tcW w:w="540" w:type="dxa"/>
          </w:tcPr>
          <w:p>
            <w:pPr>
              <w:pStyle w:val="9"/>
              <w:rPr>
                <w:rFonts w:ascii="Times New Roman"/>
                <w:sz w:val="14"/>
              </w:rPr>
            </w:pPr>
          </w:p>
        </w:tc>
        <w:tc>
          <w:tcPr>
            <w:tcW w:w="643" w:type="dxa"/>
            <w:gridSpan w:val="2"/>
          </w:tcPr>
          <w:p>
            <w:pPr>
              <w:pStyle w:val="9"/>
              <w:rPr>
                <w:rFonts w:ascii="Times New Roman"/>
                <w:sz w:val="14"/>
              </w:rPr>
            </w:pPr>
          </w:p>
        </w:tc>
        <w:tc>
          <w:tcPr>
            <w:tcW w:w="1118" w:type="dxa"/>
          </w:tcPr>
          <w:p>
            <w:pPr>
              <w:pStyle w:val="9"/>
              <w:rPr>
                <w:rFonts w:ascii="Times New Roman"/>
                <w:sz w:val="14"/>
              </w:rPr>
            </w:pPr>
          </w:p>
        </w:tc>
        <w:tc>
          <w:tcPr>
            <w:tcW w:w="1005" w:type="dxa"/>
            <w:gridSpan w:val="3"/>
          </w:tcPr>
          <w:p>
            <w:pPr>
              <w:pStyle w:val="9"/>
              <w:rPr>
                <w:rFonts w:ascii="Times New Roman"/>
                <w:sz w:val="14"/>
              </w:rPr>
            </w:pPr>
          </w:p>
        </w:tc>
        <w:tc>
          <w:tcPr>
            <w:tcW w:w="909" w:type="dxa"/>
          </w:tcPr>
          <w:p>
            <w:pPr>
              <w:pStyle w:val="9"/>
              <w:rPr>
                <w:rFonts w:ascii="Times New Roman"/>
                <w:sz w:val="14"/>
              </w:rPr>
            </w:pPr>
          </w:p>
        </w:tc>
        <w:tc>
          <w:tcPr>
            <w:tcW w:w="879" w:type="dxa"/>
            <w:gridSpan w:val="3"/>
          </w:tcPr>
          <w:p>
            <w:pPr>
              <w:pStyle w:val="9"/>
              <w:rPr>
                <w:rFonts w:ascii="Times New Roman"/>
                <w:sz w:val="14"/>
              </w:rPr>
            </w:pPr>
          </w:p>
        </w:tc>
        <w:tc>
          <w:tcPr>
            <w:tcW w:w="838" w:type="dxa"/>
          </w:tcPr>
          <w:p>
            <w:pPr>
              <w:pStyle w:val="9"/>
              <w:rPr>
                <w:rFonts w:ascii="Times New Roman"/>
                <w:sz w:val="14"/>
              </w:rPr>
            </w:pPr>
          </w:p>
        </w:tc>
        <w:tc>
          <w:tcPr>
            <w:tcW w:w="818" w:type="dxa"/>
          </w:tcPr>
          <w:p>
            <w:pPr>
              <w:pStyle w:val="9"/>
              <w:rPr>
                <w:rFonts w:ascii="Times New Roman"/>
                <w:sz w:val="14"/>
              </w:rPr>
            </w:pPr>
          </w:p>
        </w:tc>
        <w:tc>
          <w:tcPr>
            <w:tcW w:w="1826" w:type="dxa"/>
          </w:tcPr>
          <w:p>
            <w:pPr>
              <w:pStyle w:val="9"/>
              <w:rPr>
                <w:rFonts w:ascii="Times New Roman"/>
                <w:sz w:val="14"/>
              </w:rPr>
            </w:pPr>
          </w:p>
        </w:tc>
        <w:tc>
          <w:tcPr>
            <w:tcW w:w="965" w:type="dxa"/>
            <w:gridSpan w:val="2"/>
          </w:tcPr>
          <w:p>
            <w:pPr>
              <w:pStyle w:val="9"/>
              <w:rPr>
                <w:rFonts w:ascii="Times New Roman"/>
                <w:sz w:val="14"/>
              </w:rPr>
            </w:pPr>
          </w:p>
        </w:tc>
        <w:tc>
          <w:tcPr>
            <w:tcW w:w="1121" w:type="dxa"/>
            <w:gridSpan w:val="3"/>
          </w:tcPr>
          <w:p>
            <w:pPr>
              <w:pStyle w:val="9"/>
              <w:rPr>
                <w:rFonts w:ascii="Times New Roman"/>
                <w:sz w:val="14"/>
              </w:rPr>
            </w:pPr>
          </w:p>
        </w:tc>
        <w:tc>
          <w:tcPr>
            <w:tcW w:w="1265" w:type="dxa"/>
            <w:gridSpan w:val="4"/>
          </w:tcPr>
          <w:p>
            <w:pPr>
              <w:pStyle w:val="9"/>
              <w:rPr>
                <w:rFonts w:ascii="Times New Roman"/>
                <w:sz w:val="14"/>
              </w:rPr>
            </w:pPr>
          </w:p>
        </w:tc>
        <w:tc>
          <w:tcPr>
            <w:tcW w:w="1226" w:type="dxa"/>
            <w:gridSpan w:val="2"/>
          </w:tcPr>
          <w:p>
            <w:pPr>
              <w:pStyle w:val="9"/>
              <w:rPr>
                <w:rFonts w:ascii="Times New Roman"/>
                <w:sz w:val="14"/>
              </w:rPr>
            </w:pPr>
          </w:p>
        </w:tc>
      </w:tr>
    </w:tbl>
    <w:p>
      <w:pPr>
        <w:spacing w:before="51"/>
        <w:ind w:left="106" w:right="0" w:firstLine="0"/>
        <w:jc w:val="left"/>
        <w:rPr>
          <w:sz w:val="15"/>
        </w:rPr>
      </w:pPr>
      <w:r>
        <w:rPr>
          <w:b/>
          <w:sz w:val="15"/>
        </w:rPr>
        <w:t>注</w:t>
      </w:r>
      <w:r>
        <w:rPr>
          <w:sz w:val="15"/>
        </w:rPr>
        <w:t>：</w:t>
      </w:r>
      <w:r>
        <w:rPr>
          <w:rFonts w:ascii="Times New Roman" w:eastAsia="Times New Roman"/>
          <w:sz w:val="15"/>
        </w:rPr>
        <w:t>1</w:t>
      </w:r>
      <w:r>
        <w:rPr>
          <w:sz w:val="15"/>
        </w:rPr>
        <w:t>、排放增减量：（</w:t>
      </w:r>
      <w:r>
        <w:rPr>
          <w:rFonts w:ascii="Times New Roman" w:eastAsia="Times New Roman"/>
          <w:sz w:val="15"/>
        </w:rPr>
        <w:t>+</w:t>
      </w:r>
      <w:r>
        <w:rPr>
          <w:sz w:val="15"/>
        </w:rPr>
        <w:t>）表示增加，（</w:t>
      </w:r>
      <w:r>
        <w:rPr>
          <w:rFonts w:ascii="Times New Roman" w:eastAsia="Times New Roman"/>
          <w:sz w:val="15"/>
        </w:rPr>
        <w:t>-</w:t>
      </w:r>
      <w:r>
        <w:rPr>
          <w:sz w:val="15"/>
        </w:rPr>
        <w:t>）表示减少。</w:t>
      </w:r>
    </w:p>
    <w:p>
      <w:pPr>
        <w:spacing w:before="53"/>
        <w:ind w:left="389" w:right="0" w:firstLine="0"/>
        <w:jc w:val="left"/>
        <w:rPr>
          <w:sz w:val="15"/>
        </w:rPr>
      </w:pPr>
      <w:r>
        <w:rPr>
          <w:rFonts w:ascii="Times New Roman" w:eastAsia="Times New Roman"/>
          <w:sz w:val="15"/>
        </w:rPr>
        <w:t>2</w:t>
      </w:r>
      <w:r>
        <w:rPr>
          <w:sz w:val="15"/>
        </w:rPr>
        <w:t>、（</w:t>
      </w:r>
      <w:r>
        <w:rPr>
          <w:rFonts w:ascii="Times New Roman" w:eastAsia="Times New Roman"/>
          <w:sz w:val="15"/>
        </w:rPr>
        <w:t>12</w:t>
      </w:r>
      <w:r>
        <w:rPr>
          <w:sz w:val="15"/>
        </w:rPr>
        <w:t>）</w:t>
      </w:r>
      <w:r>
        <w:rPr>
          <w:rFonts w:ascii="Times New Roman" w:eastAsia="Times New Roman"/>
          <w:sz w:val="15"/>
        </w:rPr>
        <w:t>=</w:t>
      </w:r>
      <w:r>
        <w:rPr>
          <w:sz w:val="15"/>
        </w:rPr>
        <w:t>（</w:t>
      </w:r>
      <w:r>
        <w:rPr>
          <w:rFonts w:ascii="Times New Roman" w:eastAsia="Times New Roman"/>
          <w:sz w:val="15"/>
        </w:rPr>
        <w:t>6</w:t>
      </w:r>
      <w:r>
        <w:rPr>
          <w:sz w:val="15"/>
        </w:rPr>
        <w:t>）</w:t>
      </w:r>
      <w:r>
        <w:rPr>
          <w:rFonts w:ascii="Times New Roman" w:eastAsia="Times New Roman"/>
          <w:sz w:val="15"/>
        </w:rPr>
        <w:t>-</w:t>
      </w:r>
      <w:r>
        <w:rPr>
          <w:sz w:val="15"/>
        </w:rPr>
        <w:t>（</w:t>
      </w:r>
      <w:r>
        <w:rPr>
          <w:rFonts w:ascii="Times New Roman" w:eastAsia="Times New Roman"/>
          <w:sz w:val="15"/>
        </w:rPr>
        <w:t>8</w:t>
      </w:r>
      <w:r>
        <w:rPr>
          <w:sz w:val="15"/>
        </w:rPr>
        <w:t>）</w:t>
      </w:r>
      <w:r>
        <w:rPr>
          <w:rFonts w:ascii="Times New Roman" w:eastAsia="Times New Roman"/>
          <w:sz w:val="15"/>
        </w:rPr>
        <w:t>-</w:t>
      </w:r>
      <w:r>
        <w:rPr>
          <w:sz w:val="15"/>
        </w:rPr>
        <w:t>（</w:t>
      </w:r>
      <w:r>
        <w:rPr>
          <w:rFonts w:ascii="Times New Roman" w:eastAsia="Times New Roman"/>
          <w:sz w:val="15"/>
        </w:rPr>
        <w:t>11</w:t>
      </w:r>
      <w:r>
        <w:rPr>
          <w:sz w:val="15"/>
        </w:rPr>
        <w:t>），（</w:t>
      </w:r>
      <w:r>
        <w:rPr>
          <w:rFonts w:ascii="Times New Roman" w:eastAsia="Times New Roman"/>
          <w:sz w:val="15"/>
        </w:rPr>
        <w:t>9</w:t>
      </w:r>
      <w:r>
        <w:rPr>
          <w:sz w:val="15"/>
        </w:rPr>
        <w:t>）</w:t>
      </w:r>
      <w:r>
        <w:rPr>
          <w:rFonts w:ascii="Times New Roman" w:eastAsia="Times New Roman"/>
          <w:sz w:val="15"/>
        </w:rPr>
        <w:t xml:space="preserve">= </w:t>
      </w:r>
      <w:r>
        <w:rPr>
          <w:sz w:val="15"/>
        </w:rPr>
        <w:t>（</w:t>
      </w:r>
      <w:r>
        <w:rPr>
          <w:rFonts w:ascii="Times New Roman" w:eastAsia="Times New Roman"/>
          <w:sz w:val="15"/>
        </w:rPr>
        <w:t>4</w:t>
      </w:r>
      <w:r>
        <w:rPr>
          <w:sz w:val="15"/>
        </w:rPr>
        <w:t>）</w:t>
      </w:r>
      <w:r>
        <w:rPr>
          <w:rFonts w:ascii="Times New Roman" w:eastAsia="Times New Roman"/>
          <w:sz w:val="15"/>
        </w:rPr>
        <w:t>-</w:t>
      </w:r>
      <w:r>
        <w:rPr>
          <w:sz w:val="15"/>
        </w:rPr>
        <w:t>（</w:t>
      </w:r>
      <w:r>
        <w:rPr>
          <w:rFonts w:ascii="Times New Roman" w:eastAsia="Times New Roman"/>
          <w:sz w:val="15"/>
        </w:rPr>
        <w:t>5</w:t>
      </w:r>
      <w:r>
        <w:rPr>
          <w:sz w:val="15"/>
        </w:rPr>
        <w:t>）</w:t>
      </w:r>
      <w:r>
        <w:rPr>
          <w:rFonts w:ascii="Times New Roman" w:eastAsia="Times New Roman"/>
          <w:sz w:val="15"/>
        </w:rPr>
        <w:t>-</w:t>
      </w:r>
      <w:r>
        <w:rPr>
          <w:sz w:val="15"/>
        </w:rPr>
        <w:t>（</w:t>
      </w:r>
      <w:r>
        <w:rPr>
          <w:rFonts w:ascii="Times New Roman" w:eastAsia="Times New Roman"/>
          <w:sz w:val="15"/>
        </w:rPr>
        <w:t>8</w:t>
      </w:r>
      <w:r>
        <w:rPr>
          <w:sz w:val="15"/>
        </w:rPr>
        <w:t>）</w:t>
      </w:r>
      <w:r>
        <w:rPr>
          <w:rFonts w:ascii="Times New Roman" w:eastAsia="Times New Roman"/>
          <w:sz w:val="15"/>
        </w:rPr>
        <w:t xml:space="preserve">- </w:t>
      </w:r>
      <w:r>
        <w:rPr>
          <w:sz w:val="15"/>
        </w:rPr>
        <w:t>（</w:t>
      </w:r>
      <w:r>
        <w:rPr>
          <w:rFonts w:ascii="Times New Roman" w:eastAsia="Times New Roman"/>
          <w:sz w:val="15"/>
        </w:rPr>
        <w:t>11</w:t>
      </w:r>
      <w:r>
        <w:rPr>
          <w:sz w:val="15"/>
        </w:rPr>
        <w:t xml:space="preserve">） </w:t>
      </w:r>
      <w:r>
        <w:rPr>
          <w:rFonts w:ascii="Times New Roman" w:eastAsia="Times New Roman"/>
          <w:sz w:val="15"/>
        </w:rPr>
        <w:t>+</w:t>
      </w:r>
      <w:r>
        <w:rPr>
          <w:sz w:val="15"/>
        </w:rPr>
        <w:t>（</w:t>
      </w:r>
      <w:r>
        <w:rPr>
          <w:rFonts w:ascii="Times New Roman" w:eastAsia="Times New Roman"/>
          <w:sz w:val="15"/>
        </w:rPr>
        <w:t>1</w:t>
      </w:r>
      <w:r>
        <w:rPr>
          <w:sz w:val="15"/>
        </w:rPr>
        <w:t>）。</w:t>
      </w:r>
    </w:p>
    <w:p>
      <w:pPr>
        <w:spacing w:after="0"/>
        <w:jc w:val="left"/>
        <w:rPr>
          <w:sz w:val="15"/>
        </w:rPr>
        <w:sectPr>
          <w:footerReference r:id="rId4" w:type="default"/>
          <w:pgSz w:w="16840" w:h="11910" w:orient="landscape"/>
          <w:pgMar w:top="500" w:right="820" w:bottom="1120" w:left="460" w:header="0" w:footer="931" w:gutter="0"/>
        </w:sectPr>
      </w:pPr>
    </w:p>
    <w:p>
      <w:pPr>
        <w:pStyle w:val="3"/>
        <w:spacing w:before="2"/>
        <w:rPr>
          <w:sz w:val="19"/>
        </w:rPr>
      </w:pPr>
    </w:p>
    <w:p>
      <w:pPr>
        <w:pStyle w:val="2"/>
        <w:spacing w:before="67"/>
        <w:ind w:left="1242"/>
      </w:pPr>
      <w:bookmarkStart w:id="10" w:name="_bookmark10"/>
      <w:bookmarkEnd w:id="10"/>
      <w:r>
        <w:t xml:space="preserve">附图 </w:t>
      </w:r>
      <w:r>
        <w:rPr>
          <w:rFonts w:ascii="Calibri" w:eastAsia="Calibri"/>
        </w:rPr>
        <w:t xml:space="preserve">1 </w:t>
      </w:r>
      <w:r>
        <w:t>项目地理位置图</w:t>
      </w:r>
    </w:p>
    <w:p>
      <w:pPr>
        <w:pStyle w:val="3"/>
        <w:spacing w:before="5"/>
        <w:rPr>
          <w:b/>
          <w:sz w:val="25"/>
        </w:rPr>
      </w:pPr>
      <w:r>
        <mc:AlternateContent>
          <mc:Choice Requires="wpg">
            <w:drawing>
              <wp:anchor distT="0" distB="0" distL="0" distR="0" simplePos="0" relativeHeight="251692032" behindDoc="1" locked="0" layoutInCell="1" allowOverlap="1">
                <wp:simplePos x="0" y="0"/>
                <wp:positionH relativeFrom="page">
                  <wp:posOffset>1086485</wp:posOffset>
                </wp:positionH>
                <wp:positionV relativeFrom="paragraph">
                  <wp:posOffset>231775</wp:posOffset>
                </wp:positionV>
                <wp:extent cx="8562340" cy="4700905"/>
                <wp:effectExtent l="0" t="0" r="10160" b="4445"/>
                <wp:wrapTopAndBottom/>
                <wp:docPr id="214" name="组合 181"/>
                <wp:cNvGraphicFramePr/>
                <a:graphic xmlns:a="http://schemas.openxmlformats.org/drawingml/2006/main">
                  <a:graphicData uri="http://schemas.microsoft.com/office/word/2010/wordprocessingGroup">
                    <wpg:wgp>
                      <wpg:cNvGrpSpPr/>
                      <wpg:grpSpPr>
                        <a:xfrm>
                          <a:off x="0" y="0"/>
                          <a:ext cx="8562340" cy="4700905"/>
                          <a:chOff x="1711" y="365"/>
                          <a:chExt cx="13484" cy="7403"/>
                        </a:xfrm>
                      </wpg:grpSpPr>
                      <pic:pic xmlns:pic="http://schemas.openxmlformats.org/drawingml/2006/picture">
                        <pic:nvPicPr>
                          <pic:cNvPr id="209" name="图片 182"/>
                          <pic:cNvPicPr>
                            <a:picLocks noChangeAspect="1"/>
                          </pic:cNvPicPr>
                        </pic:nvPicPr>
                        <pic:blipFill>
                          <a:blip r:embed="rId12"/>
                          <a:stretch>
                            <a:fillRect/>
                          </a:stretch>
                        </pic:blipFill>
                        <pic:spPr>
                          <a:xfrm>
                            <a:off x="1731" y="385"/>
                            <a:ext cx="13444" cy="7363"/>
                          </a:xfrm>
                          <a:prstGeom prst="rect">
                            <a:avLst/>
                          </a:prstGeom>
                          <a:noFill/>
                          <a:ln>
                            <a:noFill/>
                          </a:ln>
                        </pic:spPr>
                      </pic:pic>
                      <wps:wsp>
                        <wps:cNvPr id="210" name="任意多边形 183"/>
                        <wps:cNvSpPr/>
                        <wps:spPr>
                          <a:xfrm>
                            <a:off x="4651" y="3169"/>
                            <a:ext cx="2175" cy="677"/>
                          </a:xfrm>
                          <a:custGeom>
                            <a:avLst/>
                            <a:gdLst/>
                            <a:ahLst/>
                            <a:cxnLst/>
                            <a:pathLst>
                              <a:path w="2175" h="677">
                                <a:moveTo>
                                  <a:pt x="2175" y="228"/>
                                </a:moveTo>
                                <a:lnTo>
                                  <a:pt x="715" y="228"/>
                                </a:lnTo>
                                <a:lnTo>
                                  <a:pt x="715" y="677"/>
                                </a:lnTo>
                                <a:lnTo>
                                  <a:pt x="2175" y="677"/>
                                </a:lnTo>
                                <a:lnTo>
                                  <a:pt x="2175" y="228"/>
                                </a:lnTo>
                                <a:close/>
                                <a:moveTo>
                                  <a:pt x="0" y="0"/>
                                </a:moveTo>
                                <a:lnTo>
                                  <a:pt x="958" y="228"/>
                                </a:lnTo>
                                <a:lnTo>
                                  <a:pt x="1323" y="228"/>
                                </a:lnTo>
                                <a:lnTo>
                                  <a:pt x="0" y="0"/>
                                </a:lnTo>
                                <a:close/>
                              </a:path>
                            </a:pathLst>
                          </a:custGeom>
                          <a:solidFill>
                            <a:srgbClr val="FFFFFF"/>
                          </a:solidFill>
                          <a:ln>
                            <a:noFill/>
                          </a:ln>
                        </wps:spPr>
                        <wps:bodyPr upright="1"/>
                      </wps:wsp>
                      <wps:wsp>
                        <wps:cNvPr id="211" name="任意多边形 184"/>
                        <wps:cNvSpPr/>
                        <wps:spPr>
                          <a:xfrm>
                            <a:off x="4651" y="3169"/>
                            <a:ext cx="2175" cy="677"/>
                          </a:xfrm>
                          <a:custGeom>
                            <a:avLst/>
                            <a:gdLst/>
                            <a:ahLst/>
                            <a:cxnLst/>
                            <a:pathLst>
                              <a:path w="2175" h="677">
                                <a:moveTo>
                                  <a:pt x="715" y="228"/>
                                </a:moveTo>
                                <a:lnTo>
                                  <a:pt x="715" y="302"/>
                                </a:lnTo>
                                <a:lnTo>
                                  <a:pt x="715" y="415"/>
                                </a:lnTo>
                                <a:lnTo>
                                  <a:pt x="715" y="677"/>
                                </a:lnTo>
                                <a:lnTo>
                                  <a:pt x="958" y="677"/>
                                </a:lnTo>
                                <a:lnTo>
                                  <a:pt x="1323" y="677"/>
                                </a:lnTo>
                                <a:lnTo>
                                  <a:pt x="2175" y="677"/>
                                </a:lnTo>
                                <a:lnTo>
                                  <a:pt x="2175" y="415"/>
                                </a:lnTo>
                                <a:lnTo>
                                  <a:pt x="2175" y="302"/>
                                </a:lnTo>
                                <a:lnTo>
                                  <a:pt x="2175" y="228"/>
                                </a:lnTo>
                                <a:lnTo>
                                  <a:pt x="1323" y="228"/>
                                </a:lnTo>
                                <a:lnTo>
                                  <a:pt x="0" y="0"/>
                                </a:lnTo>
                                <a:lnTo>
                                  <a:pt x="958" y="228"/>
                                </a:lnTo>
                                <a:lnTo>
                                  <a:pt x="715" y="228"/>
                                </a:lnTo>
                                <a:close/>
                              </a:path>
                            </a:pathLst>
                          </a:custGeom>
                          <a:noFill/>
                          <a:ln w="9525" cap="flat" cmpd="sng">
                            <a:solidFill>
                              <a:srgbClr val="000000"/>
                            </a:solidFill>
                            <a:prstDash val="solid"/>
                            <a:headEnd type="none" w="med" len="med"/>
                            <a:tailEnd type="none" w="med" len="med"/>
                          </a:ln>
                        </wps:spPr>
                        <wps:bodyPr upright="1"/>
                      </wps:wsp>
                      <pic:pic xmlns:pic="http://schemas.openxmlformats.org/drawingml/2006/picture">
                        <pic:nvPicPr>
                          <pic:cNvPr id="212" name="图片 185"/>
                          <pic:cNvPicPr>
                            <a:picLocks noChangeAspect="1"/>
                          </pic:cNvPicPr>
                        </pic:nvPicPr>
                        <pic:blipFill>
                          <a:blip r:embed="rId13"/>
                          <a:stretch>
                            <a:fillRect/>
                          </a:stretch>
                        </pic:blipFill>
                        <pic:spPr>
                          <a:xfrm>
                            <a:off x="4406" y="3034"/>
                            <a:ext cx="221" cy="221"/>
                          </a:xfrm>
                          <a:prstGeom prst="rect">
                            <a:avLst/>
                          </a:prstGeom>
                          <a:noFill/>
                          <a:ln>
                            <a:noFill/>
                          </a:ln>
                        </pic:spPr>
                      </pic:pic>
                      <wps:wsp>
                        <wps:cNvPr id="213" name="文本框 186"/>
                        <wps:cNvSpPr txBox="1"/>
                        <wps:spPr>
                          <a:xfrm>
                            <a:off x="1721" y="375"/>
                            <a:ext cx="13464" cy="7383"/>
                          </a:xfrm>
                          <a:prstGeom prst="rect">
                            <a:avLst/>
                          </a:prstGeom>
                          <a:noFill/>
                          <a:ln w="12700" cap="flat" cmpd="sng">
                            <a:solidFill>
                              <a:srgbClr val="000000"/>
                            </a:solidFill>
                            <a:prstDash val="solid"/>
                            <a:miter/>
                            <a:headEnd type="none" w="med" len="med"/>
                            <a:tailEnd type="none" w="med" len="med"/>
                          </a:ln>
                        </wps:spPr>
                        <wps:txbx>
                          <w:txbxContent>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4" w:line="240" w:lineRule="auto"/>
                                <w:rPr>
                                  <w:b/>
                                  <w:sz w:val="25"/>
                                </w:rPr>
                              </w:pPr>
                            </w:p>
                            <w:p>
                              <w:pPr>
                                <w:spacing w:before="1"/>
                                <w:ind w:left="3886" w:right="0" w:firstLine="0"/>
                                <w:jc w:val="left"/>
                                <w:rPr>
                                  <w:sz w:val="24"/>
                                </w:rPr>
                              </w:pPr>
                              <w:r>
                                <w:rPr>
                                  <w:sz w:val="24"/>
                                </w:rPr>
                                <w:t>项目位置</w:t>
                              </w:r>
                            </w:p>
                          </w:txbxContent>
                        </wps:txbx>
                        <wps:bodyPr lIns="0" tIns="0" rIns="0" bIns="0" upright="1"/>
                      </wps:wsp>
                    </wpg:wgp>
                  </a:graphicData>
                </a:graphic>
              </wp:anchor>
            </w:drawing>
          </mc:Choice>
          <mc:Fallback>
            <w:pict>
              <v:group id="组合 181" o:spid="_x0000_s1026" o:spt="203" style="position:absolute;left:0pt;margin-left:85.55pt;margin-top:18.25pt;height:370.15pt;width:674.2pt;mso-position-horizontal-relative:page;mso-wrap-distance-bottom:0pt;mso-wrap-distance-top:0pt;z-index:-251624448;mso-width-relative:page;mso-height-relative:page;" coordorigin="1711,365" coordsize="13484,7403" o:gfxdata="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">
                <o:lock v:ext="edit" aspectratio="f"/>
                <v:shape id="图片 182" o:spid="_x0000_s1026" o:spt="75" alt="" type="#_x0000_t75" style="position:absolute;left:1731;top:385;height:7363;width:13444;" filled="f" o:preferrelative="t" stroked="f" coordsize="21600,21600" o:gfxdata="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tbV+/&#10;AAAA3AAAAA8AAAAAAAAAAQAgAAAAIgAAAGRycy9kb3ducmV2LnhtbFBLAQIUABQAAAAIAIdO4kAz&#10;LwWeOwAAADkAAAAQAAAAAAAAAAEAIAAAAA4BAABkcnMvc2hhcGV4bWwueG1sUEsFBgAAAAAGAAYA&#10;WwEAALgDAAAAAA==&#10;">
                  <v:fill on="f" focussize="0,0"/>
                  <v:stroke on="f"/>
                  <v:imagedata r:id="rId12" o:title=""/>
                  <o:lock v:ext="edit" aspectratio="t"/>
                </v:shape>
                <v:shape id="任意多边形 183" o:spid="_x0000_s1026" o:spt="100" style="position:absolute;left:4651;top:3169;height:677;width:2175;" fillcolor="#FFFFFF" filled="t" stroked="f" coordsize="2175,677" o:gfxdata="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RvvS5AAAA3AAA&#10;AA8AAAAAAAAAAQAgAAAAIgAAAGRycy9kb3ducmV2LnhtbFBLAQIUABQAAAAIAIdO4kAzLwWeOwAA&#10;ADkAAAAQAAAAAAAAAAEAIAAAAAgBAABkcnMvc2hhcGV4bWwueG1sUEsFBgAAAAAGAAYAWwEAALID&#10;AAAAAA==&#10;" path="m2175,228l715,228,715,677,2175,677,2175,228xm0,0l958,228,1323,228,0,0xe">
                  <v:fill on="t" focussize="0,0"/>
                  <v:stroke on="f"/>
                  <v:imagedata o:title=""/>
                  <o:lock v:ext="edit" aspectratio="f"/>
                </v:shape>
                <v:shape id="任意多边形 184" o:spid="_x0000_s1026" o:spt="100" style="position:absolute;left:4651;top:3169;height:677;width:2175;" filled="f" stroked="t" coordsize="2175,677" o:gfxdata="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UywvQAA&#10;ANwAAAAPAAAAAAAAAAEAIAAAACIAAABkcnMvZG93bnJldi54bWxQSwECFAAUAAAACACHTuJAMy8F&#10;njsAAAA5AAAAEAAAAAAAAAABACAAAAAMAQAAZHJzL3NoYXBleG1sLnhtbFBLBQYAAAAABgAGAFsB&#10;AAC2AwAAAAA=&#10;" path="m715,228l715,302,715,415,715,677,958,677,1323,677,2175,677,2175,415,2175,302,2175,228,1323,228,0,0,958,228,715,228xe">
                  <v:fill on="f" focussize="0,0"/>
                  <v:stroke color="#000000" joinstyle="round"/>
                  <v:imagedata o:title=""/>
                  <o:lock v:ext="edit" aspectratio="f"/>
                </v:shape>
                <v:shape id="图片 185" o:spid="_x0000_s1026" o:spt="75" alt="" type="#_x0000_t75" style="position:absolute;left:4406;top:3034;height:221;width:221;" filled="f" o:preferrelative="t" stroked="f" coordsize="21600,21600" o:gfxdata="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ELugAAANw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186" o:spid="_x0000_s1026" o:spt="202" type="#_x0000_t202" style="position:absolute;left:1721;top:375;height:7383;width:13464;" filled="f" stroked="t" coordsize="21600,21600" o:gfxdata="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X2I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0" w:line="240" w:lineRule="auto"/>
                          <w:rPr>
                            <w:b/>
                            <w:sz w:val="24"/>
                          </w:rPr>
                        </w:pPr>
                      </w:p>
                      <w:p>
                        <w:pPr>
                          <w:spacing w:before="4" w:line="240" w:lineRule="auto"/>
                          <w:rPr>
                            <w:b/>
                            <w:sz w:val="25"/>
                          </w:rPr>
                        </w:pPr>
                      </w:p>
                      <w:p>
                        <w:pPr>
                          <w:spacing w:before="1"/>
                          <w:ind w:left="3886" w:right="0" w:firstLine="0"/>
                          <w:jc w:val="left"/>
                          <w:rPr>
                            <w:sz w:val="24"/>
                          </w:rPr>
                        </w:pPr>
                        <w:r>
                          <w:rPr>
                            <w:sz w:val="24"/>
                          </w:rPr>
                          <w:t>项目位置</w:t>
                        </w:r>
                      </w:p>
                    </w:txbxContent>
                  </v:textbox>
                </v:shape>
                <w10:wrap type="topAndBottom"/>
              </v:group>
            </w:pict>
          </mc:Fallback>
        </mc:AlternateContent>
      </w:r>
    </w:p>
    <w:p>
      <w:pPr>
        <w:spacing w:after="0"/>
        <w:rPr>
          <w:sz w:val="25"/>
        </w:rPr>
        <w:sectPr>
          <w:footerReference r:id="rId5" w:type="default"/>
          <w:pgSz w:w="16840" w:h="11910" w:orient="landscape"/>
          <w:pgMar w:top="1100" w:right="820" w:bottom="1180" w:left="460" w:header="0" w:footer="989" w:gutter="0"/>
        </w:sectPr>
      </w:pPr>
    </w:p>
    <w:p>
      <w:pPr>
        <w:pStyle w:val="3"/>
        <w:spacing w:before="1"/>
        <w:rPr>
          <w:b/>
          <w:sz w:val="9"/>
        </w:rPr>
      </w:pPr>
    </w:p>
    <w:p>
      <w:pPr>
        <w:pStyle w:val="2"/>
        <w:ind w:left="438"/>
      </w:pPr>
      <w:bookmarkStart w:id="11" w:name="_bookmark11"/>
      <w:bookmarkEnd w:id="11"/>
      <w:r>
        <w:t xml:space="preserve">附图 </w:t>
      </w:r>
      <w:r>
        <w:rPr>
          <w:rFonts w:ascii="Calibri" w:eastAsia="Calibri"/>
        </w:rPr>
        <w:t xml:space="preserve">2 </w:t>
      </w:r>
      <w:r>
        <w:t>平面布置图</w:t>
      </w:r>
    </w:p>
    <w:p>
      <w:pPr>
        <w:pStyle w:val="3"/>
        <w:rPr>
          <w:b/>
          <w:sz w:val="10"/>
        </w:rPr>
      </w:pPr>
      <w:r>
        <w:drawing>
          <wp:anchor distT="0" distB="0" distL="0" distR="0" simplePos="0" relativeHeight="1024" behindDoc="0" locked="0" layoutInCell="1" allowOverlap="1">
            <wp:simplePos x="0" y="0"/>
            <wp:positionH relativeFrom="page">
              <wp:posOffset>919480</wp:posOffset>
            </wp:positionH>
            <wp:positionV relativeFrom="paragraph">
              <wp:posOffset>106045</wp:posOffset>
            </wp:positionV>
            <wp:extent cx="5802630" cy="8192770"/>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14" cstate="print"/>
                    <a:stretch>
                      <a:fillRect/>
                    </a:stretch>
                  </pic:blipFill>
                  <pic:spPr>
                    <a:xfrm>
                      <a:off x="0" y="0"/>
                      <a:ext cx="5802359" cy="8193024"/>
                    </a:xfrm>
                    <a:prstGeom prst="rect">
                      <a:avLst/>
                    </a:prstGeom>
                  </pic:spPr>
                </pic:pic>
              </a:graphicData>
            </a:graphic>
          </wp:anchor>
        </w:drawing>
      </w:r>
    </w:p>
    <w:p>
      <w:pPr>
        <w:spacing w:after="0"/>
        <w:rPr>
          <w:sz w:val="10"/>
        </w:rPr>
        <w:sectPr>
          <w:footerReference r:id="rId6" w:type="default"/>
          <w:pgSz w:w="11910" w:h="16840"/>
          <w:pgMar w:top="1580" w:right="980" w:bottom="1100" w:left="980" w:header="0" w:footer="909" w:gutter="0"/>
          <w:pgNumType w:start="32"/>
        </w:sectPr>
      </w:pPr>
    </w:p>
    <w:p>
      <w:pPr>
        <w:pStyle w:val="3"/>
        <w:spacing w:before="1"/>
        <w:rPr>
          <w:b/>
          <w:sz w:val="9"/>
        </w:rPr>
      </w:pPr>
    </w:p>
    <w:p>
      <w:pPr>
        <w:pStyle w:val="2"/>
        <w:ind w:left="438"/>
      </w:pPr>
      <w:bookmarkStart w:id="12" w:name="_bookmark12"/>
      <w:bookmarkEnd w:id="12"/>
      <w:r>
        <w:t xml:space="preserve">附图 </w:t>
      </w:r>
      <w:r>
        <w:rPr>
          <w:rFonts w:ascii="Calibri" w:eastAsia="Calibri"/>
        </w:rPr>
        <w:t xml:space="preserve">3 </w:t>
      </w:r>
      <w:r>
        <w:t>排水总平面图</w:t>
      </w:r>
    </w:p>
    <w:p>
      <w:pPr>
        <w:pStyle w:val="3"/>
        <w:spacing w:before="11"/>
        <w:rPr>
          <w:b/>
          <w:sz w:val="16"/>
        </w:rPr>
      </w:pPr>
      <w:r>
        <w:drawing>
          <wp:anchor distT="0" distB="0" distL="0" distR="0" simplePos="0" relativeHeight="1024" behindDoc="0" locked="0" layoutInCell="1" allowOverlap="1">
            <wp:simplePos x="0" y="0"/>
            <wp:positionH relativeFrom="page">
              <wp:posOffset>952500</wp:posOffset>
            </wp:positionH>
            <wp:positionV relativeFrom="paragraph">
              <wp:posOffset>161925</wp:posOffset>
            </wp:positionV>
            <wp:extent cx="5668010" cy="799465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a:picLocks noChangeAspect="1"/>
                    </pic:cNvPicPr>
                  </pic:nvPicPr>
                  <pic:blipFill>
                    <a:blip r:embed="rId15" cstate="print"/>
                    <a:stretch>
                      <a:fillRect/>
                    </a:stretch>
                  </pic:blipFill>
                  <pic:spPr>
                    <a:xfrm>
                      <a:off x="0" y="0"/>
                      <a:ext cx="5668293" cy="7994904"/>
                    </a:xfrm>
                    <a:prstGeom prst="rect">
                      <a:avLst/>
                    </a:prstGeom>
                  </pic:spPr>
                </pic:pic>
              </a:graphicData>
            </a:graphic>
          </wp:anchor>
        </w:drawing>
      </w:r>
    </w:p>
    <w:p>
      <w:pPr>
        <w:spacing w:after="0"/>
        <w:rPr>
          <w:sz w:val="16"/>
        </w:rPr>
        <w:sectPr>
          <w:pgSz w:w="11910" w:h="16840"/>
          <w:pgMar w:top="1580" w:right="980" w:bottom="1180" w:left="980" w:header="0" w:footer="909" w:gutter="0"/>
        </w:sectPr>
      </w:pPr>
    </w:p>
    <w:p>
      <w:pPr>
        <w:pStyle w:val="3"/>
        <w:spacing w:before="1"/>
        <w:rPr>
          <w:b/>
          <w:sz w:val="9"/>
        </w:rPr>
      </w:pPr>
    </w:p>
    <w:p>
      <w:pPr>
        <w:pStyle w:val="2"/>
        <w:tabs>
          <w:tab w:val="left" w:pos="1343"/>
        </w:tabs>
        <w:ind w:left="438"/>
      </w:pPr>
      <w:r>
        <w:drawing>
          <wp:anchor distT="0" distB="0" distL="0" distR="0" simplePos="0" relativeHeight="1024" behindDoc="0" locked="0" layoutInCell="1" allowOverlap="1">
            <wp:simplePos x="0" y="0"/>
            <wp:positionH relativeFrom="page">
              <wp:posOffset>919480</wp:posOffset>
            </wp:positionH>
            <wp:positionV relativeFrom="paragraph">
              <wp:posOffset>294640</wp:posOffset>
            </wp:positionV>
            <wp:extent cx="5674360" cy="766699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pic:cNvPicPr>
                      <a:picLocks noChangeAspect="1"/>
                    </pic:cNvPicPr>
                  </pic:nvPicPr>
                  <pic:blipFill>
                    <a:blip r:embed="rId16" cstate="print"/>
                    <a:stretch>
                      <a:fillRect/>
                    </a:stretch>
                  </pic:blipFill>
                  <pic:spPr>
                    <a:xfrm>
                      <a:off x="0" y="0"/>
                      <a:ext cx="5674091" cy="7667244"/>
                    </a:xfrm>
                    <a:prstGeom prst="rect">
                      <a:avLst/>
                    </a:prstGeom>
                  </pic:spPr>
                </pic:pic>
              </a:graphicData>
            </a:graphic>
          </wp:anchor>
        </w:drawing>
      </w:r>
      <w:bookmarkStart w:id="13" w:name="_bookmark13"/>
      <w:bookmarkEnd w:id="13"/>
      <w:r>
        <w:t>附图</w:t>
      </w:r>
      <w:r>
        <w:rPr>
          <w:spacing w:val="-59"/>
        </w:rPr>
        <w:t xml:space="preserve"> </w:t>
      </w:r>
      <w:r>
        <w:rPr>
          <w:rFonts w:ascii="Calibri" w:eastAsia="Calibri"/>
        </w:rPr>
        <w:t>4</w:t>
      </w:r>
      <w:r>
        <w:rPr>
          <w:rFonts w:ascii="Calibri" w:eastAsia="Calibri"/>
        </w:rPr>
        <w:tab/>
      </w:r>
      <w:r>
        <w:t>项目用地红线范围图</w:t>
      </w:r>
    </w:p>
    <w:p>
      <w:pPr>
        <w:spacing w:after="0"/>
        <w:sectPr>
          <w:pgSz w:w="11910" w:h="16840"/>
          <w:pgMar w:top="1580" w:right="980" w:bottom="1180" w:left="980" w:header="0" w:footer="909" w:gutter="0"/>
        </w:sectPr>
      </w:pPr>
    </w:p>
    <w:p>
      <w:pPr>
        <w:pStyle w:val="3"/>
        <w:spacing w:before="1"/>
        <w:rPr>
          <w:b/>
          <w:sz w:val="9"/>
        </w:rPr>
      </w:pPr>
    </w:p>
    <w:p>
      <w:pPr>
        <w:pStyle w:val="2"/>
        <w:ind w:left="438"/>
      </w:pPr>
      <w:bookmarkStart w:id="14" w:name="_bookmark14"/>
      <w:bookmarkEnd w:id="14"/>
      <w:r>
        <w:t xml:space="preserve">附图 </w:t>
      </w:r>
      <w:r>
        <w:rPr>
          <w:rFonts w:ascii="Calibri" w:eastAsia="Calibri"/>
        </w:rPr>
        <w:t xml:space="preserve">5 </w:t>
      </w:r>
      <w:r>
        <w:t>厂区环境图</w:t>
      </w:r>
    </w:p>
    <w:p>
      <w:pPr>
        <w:pStyle w:val="3"/>
        <w:spacing w:before="4"/>
        <w:rPr>
          <w:b/>
          <w:sz w:val="6"/>
        </w:rPr>
      </w:pPr>
    </w:p>
    <w:tbl>
      <w:tblPr>
        <w:tblStyle w:val="5"/>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8"/>
        <w:gridCol w:w="4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6" w:hRule="atLeast"/>
        </w:trPr>
        <w:tc>
          <w:tcPr>
            <w:tcW w:w="4748" w:type="dxa"/>
          </w:tcPr>
          <w:p>
            <w:pPr>
              <w:pStyle w:val="9"/>
              <w:spacing w:before="3"/>
              <w:rPr>
                <w:b/>
                <w:sz w:val="8"/>
              </w:rPr>
            </w:pPr>
          </w:p>
          <w:p>
            <w:pPr>
              <w:pStyle w:val="9"/>
              <w:ind w:left="423"/>
              <w:rPr>
                <w:sz w:val="20"/>
              </w:rPr>
            </w:pPr>
            <w:r>
              <w:rPr>
                <w:sz w:val="20"/>
              </w:rPr>
              <w:drawing>
                <wp:inline distT="0" distB="0" distL="0" distR="0">
                  <wp:extent cx="2505075" cy="2456180"/>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pic:cNvPicPr>
                            <a:picLocks noChangeAspect="1"/>
                          </pic:cNvPicPr>
                        </pic:nvPicPr>
                        <pic:blipFill>
                          <a:blip r:embed="rId17" cstate="print"/>
                          <a:stretch>
                            <a:fillRect/>
                          </a:stretch>
                        </pic:blipFill>
                        <pic:spPr>
                          <a:xfrm>
                            <a:off x="0" y="0"/>
                            <a:ext cx="2505090" cy="2456687"/>
                          </a:xfrm>
                          <a:prstGeom prst="rect">
                            <a:avLst/>
                          </a:prstGeom>
                        </pic:spPr>
                      </pic:pic>
                    </a:graphicData>
                  </a:graphic>
                </wp:inline>
              </w:drawing>
            </w:r>
          </w:p>
        </w:tc>
        <w:tc>
          <w:tcPr>
            <w:tcW w:w="4957" w:type="dxa"/>
          </w:tcPr>
          <w:p>
            <w:pPr>
              <w:pStyle w:val="9"/>
              <w:spacing w:before="7"/>
              <w:rPr>
                <w:b/>
                <w:sz w:val="7"/>
              </w:rPr>
            </w:pPr>
          </w:p>
          <w:p>
            <w:pPr>
              <w:pStyle w:val="9"/>
              <w:ind w:left="420"/>
              <w:rPr>
                <w:sz w:val="20"/>
              </w:rPr>
            </w:pPr>
            <w:r>
              <w:rPr>
                <w:sz w:val="20"/>
              </w:rPr>
              <w:drawing>
                <wp:inline distT="0" distB="0" distL="0" distR="0">
                  <wp:extent cx="2632075" cy="245237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pic:cNvPicPr>
                            <a:picLocks noChangeAspect="1"/>
                          </pic:cNvPicPr>
                        </pic:nvPicPr>
                        <pic:blipFill>
                          <a:blip r:embed="rId18" cstate="print"/>
                          <a:stretch>
                            <a:fillRect/>
                          </a:stretch>
                        </pic:blipFill>
                        <pic:spPr>
                          <a:xfrm>
                            <a:off x="0" y="0"/>
                            <a:ext cx="2632649" cy="2452687"/>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05" w:type="dxa"/>
            <w:gridSpan w:val="2"/>
          </w:tcPr>
          <w:p>
            <w:pPr>
              <w:pStyle w:val="9"/>
              <w:spacing w:before="79"/>
              <w:ind w:left="3631" w:right="3624"/>
              <w:jc w:val="center"/>
              <w:rPr>
                <w:sz w:val="24"/>
              </w:rPr>
            </w:pPr>
            <w:r>
              <w:rPr>
                <w:sz w:val="24"/>
              </w:rPr>
              <w:t>天然气燃烧废气排气筒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4748" w:type="dxa"/>
          </w:tcPr>
          <w:p>
            <w:pPr>
              <w:pStyle w:val="9"/>
              <w:spacing w:after="1"/>
              <w:rPr>
                <w:b/>
                <w:sz w:val="8"/>
              </w:rPr>
            </w:pPr>
          </w:p>
          <w:p>
            <w:pPr>
              <w:pStyle w:val="9"/>
              <w:ind w:left="163"/>
              <w:rPr>
                <w:sz w:val="20"/>
              </w:rPr>
            </w:pPr>
            <w:r>
              <w:rPr>
                <w:sz w:val="20"/>
              </w:rPr>
              <w:drawing>
                <wp:inline distT="0" distB="0" distL="0" distR="0">
                  <wp:extent cx="2828290" cy="1652270"/>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pic:cNvPicPr>
                            <a:picLocks noChangeAspect="1"/>
                          </pic:cNvPicPr>
                        </pic:nvPicPr>
                        <pic:blipFill>
                          <a:blip r:embed="rId19" cstate="print"/>
                          <a:stretch>
                            <a:fillRect/>
                          </a:stretch>
                        </pic:blipFill>
                        <pic:spPr>
                          <a:xfrm>
                            <a:off x="0" y="0"/>
                            <a:ext cx="2828432" cy="1652587"/>
                          </a:xfrm>
                          <a:prstGeom prst="rect">
                            <a:avLst/>
                          </a:prstGeom>
                        </pic:spPr>
                      </pic:pic>
                    </a:graphicData>
                  </a:graphic>
                </wp:inline>
              </w:drawing>
            </w:r>
          </w:p>
        </w:tc>
        <w:tc>
          <w:tcPr>
            <w:tcW w:w="4957" w:type="dxa"/>
          </w:tcPr>
          <w:p>
            <w:pPr>
              <w:pStyle w:val="9"/>
              <w:spacing w:before="9"/>
              <w:rPr>
                <w:b/>
                <w:sz w:val="5"/>
              </w:rPr>
            </w:pPr>
          </w:p>
          <w:p>
            <w:pPr>
              <w:pStyle w:val="9"/>
              <w:ind w:left="193"/>
              <w:rPr>
                <w:sz w:val="20"/>
              </w:rPr>
            </w:pPr>
            <w:r>
              <w:rPr>
                <w:sz w:val="20"/>
              </w:rPr>
              <w:drawing>
                <wp:inline distT="0" distB="0" distL="0" distR="0">
                  <wp:extent cx="2927985" cy="1694815"/>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pic:cNvPicPr>
                            <a:picLocks noChangeAspect="1"/>
                          </pic:cNvPicPr>
                        </pic:nvPicPr>
                        <pic:blipFill>
                          <a:blip r:embed="rId20" cstate="print"/>
                          <a:stretch>
                            <a:fillRect/>
                          </a:stretch>
                        </pic:blipFill>
                        <pic:spPr>
                          <a:xfrm>
                            <a:off x="0" y="0"/>
                            <a:ext cx="2928479" cy="169535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05" w:type="dxa"/>
            <w:gridSpan w:val="2"/>
          </w:tcPr>
          <w:p>
            <w:pPr>
              <w:pStyle w:val="9"/>
              <w:spacing w:before="79"/>
              <w:ind w:left="3631" w:right="3624"/>
              <w:jc w:val="center"/>
              <w:rPr>
                <w:sz w:val="24"/>
              </w:rPr>
            </w:pPr>
            <w:r>
              <w:rPr>
                <w:sz w:val="24"/>
              </w:rPr>
              <w:t>生产车间环境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2" w:hRule="atLeast"/>
        </w:trPr>
        <w:tc>
          <w:tcPr>
            <w:tcW w:w="4748" w:type="dxa"/>
          </w:tcPr>
          <w:p>
            <w:pPr>
              <w:pStyle w:val="9"/>
              <w:spacing w:before="10"/>
              <w:rPr>
                <w:b/>
                <w:sz w:val="5"/>
              </w:rPr>
            </w:pPr>
          </w:p>
          <w:p>
            <w:pPr>
              <w:pStyle w:val="9"/>
              <w:ind w:left="179"/>
              <w:rPr>
                <w:sz w:val="20"/>
              </w:rPr>
            </w:pPr>
            <w:r>
              <w:rPr>
                <w:sz w:val="20"/>
              </w:rPr>
              <w:drawing>
                <wp:inline distT="0" distB="0" distL="0" distR="0">
                  <wp:extent cx="2807970" cy="1887855"/>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1" cstate="print"/>
                          <a:stretch>
                            <a:fillRect/>
                          </a:stretch>
                        </pic:blipFill>
                        <pic:spPr>
                          <a:xfrm>
                            <a:off x="0" y="0"/>
                            <a:ext cx="2808458" cy="1888236"/>
                          </a:xfrm>
                          <a:prstGeom prst="rect">
                            <a:avLst/>
                          </a:prstGeom>
                        </pic:spPr>
                      </pic:pic>
                    </a:graphicData>
                  </a:graphic>
                </wp:inline>
              </w:drawing>
            </w:r>
          </w:p>
        </w:tc>
        <w:tc>
          <w:tcPr>
            <w:tcW w:w="4957" w:type="dxa"/>
          </w:tcPr>
          <w:p>
            <w:pPr>
              <w:pStyle w:val="9"/>
              <w:spacing w:before="6"/>
              <w:rPr>
                <w:b/>
                <w:sz w:val="7"/>
              </w:rPr>
            </w:pPr>
          </w:p>
          <w:p>
            <w:pPr>
              <w:pStyle w:val="9"/>
              <w:ind w:left="196"/>
              <w:rPr>
                <w:sz w:val="20"/>
              </w:rPr>
            </w:pPr>
            <w:r>
              <w:rPr>
                <w:sz w:val="20"/>
              </w:rPr>
              <w:drawing>
                <wp:inline distT="0" distB="0" distL="0" distR="0">
                  <wp:extent cx="2910205" cy="1856105"/>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a:picLocks noChangeAspect="1"/>
                          </pic:cNvPicPr>
                        </pic:nvPicPr>
                        <pic:blipFill>
                          <a:blip r:embed="rId22" cstate="print"/>
                          <a:stretch>
                            <a:fillRect/>
                          </a:stretch>
                        </pic:blipFill>
                        <pic:spPr>
                          <a:xfrm>
                            <a:off x="0" y="0"/>
                            <a:ext cx="2910822" cy="185623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05" w:type="dxa"/>
            <w:gridSpan w:val="2"/>
          </w:tcPr>
          <w:p>
            <w:pPr>
              <w:pStyle w:val="9"/>
              <w:spacing w:before="79"/>
              <w:ind w:left="3631" w:right="3624"/>
              <w:jc w:val="center"/>
              <w:rPr>
                <w:sz w:val="24"/>
              </w:rPr>
            </w:pPr>
            <w:r>
              <w:rPr>
                <w:sz w:val="24"/>
              </w:rPr>
              <w:t>厂区绿化</w:t>
            </w:r>
          </w:p>
        </w:tc>
      </w:tr>
    </w:tbl>
    <w:p>
      <w:pPr>
        <w:spacing w:after="0"/>
        <w:jc w:val="center"/>
        <w:rPr>
          <w:sz w:val="24"/>
        </w:rPr>
        <w:sectPr>
          <w:pgSz w:w="11910" w:h="16840"/>
          <w:pgMar w:top="1580" w:right="980" w:bottom="1180" w:left="980" w:header="0" w:footer="909" w:gutter="0"/>
        </w:sectPr>
      </w:pPr>
    </w:p>
    <w:p>
      <w:pPr>
        <w:pStyle w:val="3"/>
        <w:rPr>
          <w:rFonts w:ascii="Times New Roman"/>
          <w:sz w:val="9"/>
        </w:rPr>
      </w:pPr>
    </w:p>
    <w:tbl>
      <w:tblPr>
        <w:tblStyle w:val="5"/>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8"/>
        <w:gridCol w:w="4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4748" w:type="dxa"/>
          </w:tcPr>
          <w:p>
            <w:pPr>
              <w:pStyle w:val="9"/>
              <w:spacing w:before="1"/>
              <w:rPr>
                <w:rFonts w:ascii="Times New Roman"/>
                <w:sz w:val="11"/>
              </w:rPr>
            </w:pPr>
          </w:p>
          <w:p>
            <w:pPr>
              <w:pStyle w:val="9"/>
              <w:ind w:left="138"/>
              <w:rPr>
                <w:rFonts w:ascii="Times New Roman"/>
                <w:sz w:val="20"/>
              </w:rPr>
            </w:pPr>
            <w:r>
              <w:rPr>
                <w:rFonts w:ascii="Times New Roman"/>
                <w:sz w:val="20"/>
              </w:rPr>
              <w:drawing>
                <wp:inline distT="0" distB="0" distL="0" distR="0">
                  <wp:extent cx="2878455" cy="1633855"/>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pic:cNvPicPr>
                            <a:picLocks noChangeAspect="1"/>
                          </pic:cNvPicPr>
                        </pic:nvPicPr>
                        <pic:blipFill>
                          <a:blip r:embed="rId23" cstate="print"/>
                          <a:stretch>
                            <a:fillRect/>
                          </a:stretch>
                        </pic:blipFill>
                        <pic:spPr>
                          <a:xfrm>
                            <a:off x="0" y="0"/>
                            <a:ext cx="2878625" cy="1634489"/>
                          </a:xfrm>
                          <a:prstGeom prst="rect">
                            <a:avLst/>
                          </a:prstGeom>
                        </pic:spPr>
                      </pic:pic>
                    </a:graphicData>
                  </a:graphic>
                </wp:inline>
              </w:drawing>
            </w:r>
          </w:p>
        </w:tc>
        <w:tc>
          <w:tcPr>
            <w:tcW w:w="4957" w:type="dxa"/>
          </w:tcPr>
          <w:p>
            <w:pPr>
              <w:pStyle w:val="9"/>
              <w:spacing w:before="7"/>
              <w:rPr>
                <w:rFonts w:ascii="Times New Roman"/>
                <w:sz w:val="7"/>
              </w:rPr>
            </w:pPr>
          </w:p>
          <w:p>
            <w:pPr>
              <w:pStyle w:val="9"/>
              <w:ind w:left="151"/>
              <w:rPr>
                <w:rFonts w:ascii="Times New Roman"/>
                <w:sz w:val="20"/>
              </w:rPr>
            </w:pPr>
            <w:r>
              <w:rPr>
                <w:rFonts w:ascii="Times New Roman"/>
                <w:sz w:val="20"/>
              </w:rPr>
              <w:drawing>
                <wp:inline distT="0" distB="0" distL="0" distR="0">
                  <wp:extent cx="2996565" cy="1688465"/>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a:picLocks noChangeAspect="1"/>
                          </pic:cNvPicPr>
                        </pic:nvPicPr>
                        <pic:blipFill>
                          <a:blip r:embed="rId24" cstate="print"/>
                          <a:stretch>
                            <a:fillRect/>
                          </a:stretch>
                        </pic:blipFill>
                        <pic:spPr>
                          <a:xfrm>
                            <a:off x="0" y="0"/>
                            <a:ext cx="2997177" cy="168897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05" w:type="dxa"/>
            <w:gridSpan w:val="2"/>
          </w:tcPr>
          <w:p>
            <w:pPr>
              <w:pStyle w:val="9"/>
              <w:spacing w:before="79"/>
              <w:ind w:left="3631" w:right="3624"/>
              <w:jc w:val="center"/>
              <w:rPr>
                <w:sz w:val="24"/>
              </w:rPr>
            </w:pPr>
            <w:r>
              <w:rPr>
                <w:sz w:val="24"/>
              </w:rPr>
              <w:t>三级化粪池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4748" w:type="dxa"/>
          </w:tcPr>
          <w:p>
            <w:pPr>
              <w:pStyle w:val="9"/>
              <w:spacing w:before="2"/>
              <w:rPr>
                <w:rFonts w:ascii="Times New Roman"/>
                <w:sz w:val="9"/>
              </w:rPr>
            </w:pPr>
          </w:p>
          <w:p>
            <w:pPr>
              <w:pStyle w:val="9"/>
              <w:ind w:left="155"/>
              <w:rPr>
                <w:rFonts w:ascii="Times New Roman"/>
                <w:sz w:val="20"/>
              </w:rPr>
            </w:pPr>
            <w:r>
              <w:rPr>
                <w:rFonts w:ascii="Times New Roman"/>
                <w:sz w:val="20"/>
              </w:rPr>
              <w:drawing>
                <wp:inline distT="0" distB="0" distL="0" distR="0">
                  <wp:extent cx="2827655" cy="2043430"/>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pic:cNvPicPr>
                            <a:picLocks noChangeAspect="1"/>
                          </pic:cNvPicPr>
                        </pic:nvPicPr>
                        <pic:blipFill>
                          <a:blip r:embed="rId25" cstate="print"/>
                          <a:stretch>
                            <a:fillRect/>
                          </a:stretch>
                        </pic:blipFill>
                        <pic:spPr>
                          <a:xfrm>
                            <a:off x="0" y="0"/>
                            <a:ext cx="2828154" cy="2043683"/>
                          </a:xfrm>
                          <a:prstGeom prst="rect">
                            <a:avLst/>
                          </a:prstGeom>
                        </pic:spPr>
                      </pic:pic>
                    </a:graphicData>
                  </a:graphic>
                </wp:inline>
              </w:drawing>
            </w:r>
          </w:p>
        </w:tc>
        <w:tc>
          <w:tcPr>
            <w:tcW w:w="4957" w:type="dxa"/>
          </w:tcPr>
          <w:p>
            <w:pPr>
              <w:pStyle w:val="9"/>
              <w:spacing w:before="9"/>
              <w:rPr>
                <w:rFonts w:ascii="Times New Roman"/>
                <w:sz w:val="11"/>
              </w:rPr>
            </w:pPr>
          </w:p>
          <w:p>
            <w:pPr>
              <w:pStyle w:val="9"/>
              <w:ind w:left="241"/>
              <w:rPr>
                <w:rFonts w:ascii="Times New Roman"/>
                <w:sz w:val="20"/>
              </w:rPr>
            </w:pPr>
            <w:r>
              <w:rPr>
                <w:rFonts w:ascii="Times New Roman"/>
                <w:sz w:val="20"/>
              </w:rPr>
              <w:drawing>
                <wp:inline distT="0" distB="0" distL="0" distR="0">
                  <wp:extent cx="2874010" cy="2019300"/>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pic:cNvPicPr>
                            <a:picLocks noChangeAspect="1"/>
                          </pic:cNvPicPr>
                        </pic:nvPicPr>
                        <pic:blipFill>
                          <a:blip r:embed="rId26" cstate="print"/>
                          <a:stretch>
                            <a:fillRect/>
                          </a:stretch>
                        </pic:blipFill>
                        <pic:spPr>
                          <a:xfrm>
                            <a:off x="0" y="0"/>
                            <a:ext cx="2874284" cy="201968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48" w:type="dxa"/>
          </w:tcPr>
          <w:p>
            <w:pPr>
              <w:pStyle w:val="9"/>
              <w:spacing w:before="79"/>
              <w:ind w:left="1993" w:right="1984"/>
              <w:jc w:val="center"/>
              <w:rPr>
                <w:sz w:val="24"/>
              </w:rPr>
            </w:pPr>
            <w:r>
              <w:rPr>
                <w:sz w:val="24"/>
              </w:rPr>
              <w:t>隔油池</w:t>
            </w:r>
          </w:p>
        </w:tc>
        <w:tc>
          <w:tcPr>
            <w:tcW w:w="4957" w:type="dxa"/>
          </w:tcPr>
          <w:p>
            <w:pPr>
              <w:pStyle w:val="9"/>
              <w:spacing w:before="79"/>
              <w:ind w:left="2097" w:right="2090"/>
              <w:jc w:val="center"/>
              <w:rPr>
                <w:sz w:val="24"/>
              </w:rPr>
            </w:pPr>
            <w:r>
              <w:rPr>
                <w:sz w:val="24"/>
              </w:rPr>
              <w:t>雨水井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6" w:hRule="atLeast"/>
        </w:trPr>
        <w:tc>
          <w:tcPr>
            <w:tcW w:w="4748" w:type="dxa"/>
          </w:tcPr>
          <w:p>
            <w:pPr>
              <w:pStyle w:val="9"/>
              <w:rPr>
                <w:rFonts w:ascii="Times New Roman"/>
                <w:sz w:val="20"/>
              </w:rPr>
            </w:pPr>
          </w:p>
          <w:p>
            <w:pPr>
              <w:pStyle w:val="9"/>
              <w:spacing w:before="2"/>
              <w:rPr>
                <w:rFonts w:ascii="Times New Roman"/>
                <w:sz w:val="14"/>
              </w:rPr>
            </w:pPr>
          </w:p>
          <w:p>
            <w:pPr>
              <w:pStyle w:val="9"/>
              <w:ind w:left="138"/>
              <w:rPr>
                <w:rFonts w:ascii="Times New Roman"/>
                <w:sz w:val="20"/>
              </w:rPr>
            </w:pPr>
            <w:r>
              <w:rPr>
                <w:rFonts w:ascii="Times New Roman"/>
                <w:sz w:val="20"/>
              </w:rPr>
              <w:drawing>
                <wp:inline distT="0" distB="0" distL="0" distR="0">
                  <wp:extent cx="2887980" cy="1903730"/>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27" cstate="print"/>
                          <a:stretch>
                            <a:fillRect/>
                          </a:stretch>
                        </pic:blipFill>
                        <pic:spPr>
                          <a:xfrm>
                            <a:off x="0" y="0"/>
                            <a:ext cx="2888335" cy="1903857"/>
                          </a:xfrm>
                          <a:prstGeom prst="rect">
                            <a:avLst/>
                          </a:prstGeom>
                        </pic:spPr>
                      </pic:pic>
                    </a:graphicData>
                  </a:graphic>
                </wp:inline>
              </w:drawing>
            </w:r>
          </w:p>
        </w:tc>
        <w:tc>
          <w:tcPr>
            <w:tcW w:w="4957" w:type="dxa"/>
          </w:tcPr>
          <w:p>
            <w:pPr>
              <w:pStyle w:val="9"/>
              <w:spacing w:before="4"/>
              <w:rPr>
                <w:rFonts w:ascii="Times New Roman"/>
                <w:sz w:val="8"/>
              </w:rPr>
            </w:pPr>
          </w:p>
          <w:p>
            <w:pPr>
              <w:pStyle w:val="9"/>
              <w:ind w:left="646"/>
              <w:rPr>
                <w:rFonts w:ascii="Times New Roman"/>
                <w:sz w:val="20"/>
              </w:rPr>
            </w:pPr>
            <w:r>
              <w:rPr>
                <w:rFonts w:ascii="Times New Roman"/>
                <w:sz w:val="20"/>
              </w:rPr>
              <w:drawing>
                <wp:inline distT="0" distB="0" distL="0" distR="0">
                  <wp:extent cx="2367280" cy="2275205"/>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28" cstate="print"/>
                          <a:stretch>
                            <a:fillRect/>
                          </a:stretch>
                        </pic:blipFill>
                        <pic:spPr>
                          <a:xfrm>
                            <a:off x="0" y="0"/>
                            <a:ext cx="2367428" cy="227571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05" w:type="dxa"/>
            <w:gridSpan w:val="2"/>
          </w:tcPr>
          <w:p>
            <w:pPr>
              <w:pStyle w:val="9"/>
              <w:spacing w:before="79"/>
              <w:ind w:left="3631" w:right="3624"/>
              <w:jc w:val="center"/>
              <w:rPr>
                <w:sz w:val="24"/>
              </w:rPr>
            </w:pPr>
            <w:r>
              <w:rPr>
                <w:sz w:val="24"/>
              </w:rPr>
              <w:t>垃圾桶</w:t>
            </w:r>
          </w:p>
        </w:tc>
      </w:tr>
    </w:tbl>
    <w:p>
      <w:pPr>
        <w:spacing w:after="0"/>
        <w:jc w:val="center"/>
        <w:rPr>
          <w:sz w:val="24"/>
        </w:rPr>
        <w:sectPr>
          <w:pgSz w:w="11910" w:h="16840"/>
          <w:pgMar w:top="1580" w:right="980" w:bottom="1100" w:left="980" w:header="0" w:footer="909" w:gutter="0"/>
        </w:sectPr>
      </w:pPr>
    </w:p>
    <w:p>
      <w:pPr>
        <w:pStyle w:val="3"/>
        <w:spacing w:before="1"/>
        <w:rPr>
          <w:rFonts w:ascii="Times New Roman"/>
          <w:sz w:val="10"/>
        </w:rPr>
      </w:pPr>
    </w:p>
    <w:p>
      <w:pPr>
        <w:pStyle w:val="2"/>
        <w:spacing w:before="67"/>
        <w:ind w:left="438"/>
      </w:pPr>
      <w:bookmarkStart w:id="15" w:name="_bookmark15"/>
      <w:bookmarkEnd w:id="15"/>
      <w:r>
        <w:t xml:space="preserve">附件 </w:t>
      </w:r>
      <w:r>
        <w:rPr>
          <w:rFonts w:ascii="Calibri" w:eastAsia="Calibri"/>
        </w:rPr>
        <w:t xml:space="preserve">1 </w:t>
      </w:r>
      <w:r>
        <w:t>环评批复文件</w:t>
      </w:r>
    </w:p>
    <w:p>
      <w:pPr>
        <w:pStyle w:val="3"/>
        <w:spacing w:before="3"/>
        <w:rPr>
          <w:b/>
          <w:sz w:val="15"/>
        </w:rPr>
      </w:pPr>
      <w:r>
        <w:drawing>
          <wp:anchor distT="0" distB="0" distL="0" distR="0" simplePos="0" relativeHeight="1024" behindDoc="0" locked="0" layoutInCell="1" allowOverlap="1">
            <wp:simplePos x="0" y="0"/>
            <wp:positionH relativeFrom="page">
              <wp:posOffset>919480</wp:posOffset>
            </wp:positionH>
            <wp:positionV relativeFrom="paragraph">
              <wp:posOffset>148590</wp:posOffset>
            </wp:positionV>
            <wp:extent cx="5198110" cy="7421245"/>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29" cstate="print"/>
                    <a:stretch>
                      <a:fillRect/>
                    </a:stretch>
                  </pic:blipFill>
                  <pic:spPr>
                    <a:xfrm>
                      <a:off x="0" y="0"/>
                      <a:ext cx="5198165" cy="7421498"/>
                    </a:xfrm>
                    <a:prstGeom prst="rect">
                      <a:avLst/>
                    </a:prstGeom>
                  </pic:spPr>
                </pic:pic>
              </a:graphicData>
            </a:graphic>
          </wp:anchor>
        </w:drawing>
      </w:r>
    </w:p>
    <w:p>
      <w:pPr>
        <w:spacing w:after="0"/>
        <w:rPr>
          <w:sz w:val="15"/>
        </w:rPr>
        <w:sectPr>
          <w:pgSz w:w="11910" w:h="16840"/>
          <w:pgMar w:top="1580" w:right="980" w:bottom="1100" w:left="980" w:header="0" w:footer="909" w:gutter="0"/>
        </w:sectPr>
      </w:pPr>
    </w:p>
    <w:p>
      <w:pPr>
        <w:pStyle w:val="3"/>
        <w:spacing w:before="4"/>
        <w:rPr>
          <w:rFonts w:ascii="Times New Roman"/>
          <w:sz w:val="22"/>
        </w:rPr>
      </w:pPr>
    </w:p>
    <w:p>
      <w:pPr>
        <w:pStyle w:val="3"/>
        <w:ind w:left="468"/>
        <w:rPr>
          <w:rFonts w:ascii="Times New Roman"/>
          <w:sz w:val="20"/>
        </w:rPr>
      </w:pPr>
      <w:r>
        <w:rPr>
          <w:rFonts w:ascii="Times New Roman"/>
          <w:sz w:val="20"/>
        </w:rPr>
        <w:drawing>
          <wp:inline distT="0" distB="0" distL="0" distR="0">
            <wp:extent cx="5198110" cy="7421245"/>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pic:cNvPicPr>
                      <a:picLocks noChangeAspect="1"/>
                    </pic:cNvPicPr>
                  </pic:nvPicPr>
                  <pic:blipFill>
                    <a:blip r:embed="rId30" cstate="print"/>
                    <a:stretch>
                      <a:fillRect/>
                    </a:stretch>
                  </pic:blipFill>
                  <pic:spPr>
                    <a:xfrm>
                      <a:off x="0" y="0"/>
                      <a:ext cx="5198165" cy="7421499"/>
                    </a:xfrm>
                    <a:prstGeom prst="rect">
                      <a:avLst/>
                    </a:prstGeom>
                  </pic:spPr>
                </pic:pic>
              </a:graphicData>
            </a:graphic>
          </wp:inline>
        </w:drawing>
      </w:r>
    </w:p>
    <w:p>
      <w:pPr>
        <w:spacing w:after="0"/>
        <w:rPr>
          <w:rFonts w:ascii="Times New Roman"/>
          <w:sz w:val="20"/>
        </w:rPr>
        <w:sectPr>
          <w:pgSz w:w="11910" w:h="16840"/>
          <w:pgMar w:top="1580" w:right="980" w:bottom="1100" w:left="980" w:header="0" w:footer="909" w:gutter="0"/>
        </w:sectPr>
      </w:pPr>
    </w:p>
    <w:p>
      <w:pPr>
        <w:pStyle w:val="3"/>
        <w:spacing w:before="3"/>
        <w:rPr>
          <w:rFonts w:ascii="Times New Roman"/>
          <w:sz w:val="28"/>
        </w:rPr>
      </w:pPr>
    </w:p>
    <w:p>
      <w:pPr>
        <w:pStyle w:val="2"/>
        <w:ind w:left="100"/>
      </w:pPr>
      <w:bookmarkStart w:id="16" w:name="_bookmark16"/>
      <w:bookmarkEnd w:id="16"/>
      <w:r>
        <w:t xml:space="preserve">附件 </w:t>
      </w:r>
      <w:r>
        <w:rPr>
          <w:rFonts w:ascii="Calibri" w:eastAsia="Calibri"/>
        </w:rPr>
        <w:t xml:space="preserve">2 </w:t>
      </w:r>
      <w:r>
        <w:t>营业执照</w:t>
      </w:r>
    </w:p>
    <w:p>
      <w:pPr>
        <w:pStyle w:val="3"/>
        <w:spacing w:before="2"/>
        <w:rPr>
          <w:b/>
          <w:sz w:val="10"/>
        </w:rPr>
      </w:pPr>
      <w:r>
        <w:drawing>
          <wp:anchor distT="0" distB="0" distL="0" distR="0" simplePos="0" relativeHeight="1024" behindDoc="0" locked="0" layoutInCell="1" allowOverlap="1">
            <wp:simplePos x="0" y="0"/>
            <wp:positionH relativeFrom="page">
              <wp:posOffset>1638300</wp:posOffset>
            </wp:positionH>
            <wp:positionV relativeFrom="paragraph">
              <wp:posOffset>107315</wp:posOffset>
            </wp:positionV>
            <wp:extent cx="7259955" cy="5156835"/>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jpeg"/>
                    <pic:cNvPicPr>
                      <a:picLocks noChangeAspect="1"/>
                    </pic:cNvPicPr>
                  </pic:nvPicPr>
                  <pic:blipFill>
                    <a:blip r:embed="rId31" cstate="print"/>
                    <a:stretch>
                      <a:fillRect/>
                    </a:stretch>
                  </pic:blipFill>
                  <pic:spPr>
                    <a:xfrm>
                      <a:off x="0" y="0"/>
                      <a:ext cx="7259673" cy="5156549"/>
                    </a:xfrm>
                    <a:prstGeom prst="rect">
                      <a:avLst/>
                    </a:prstGeom>
                  </pic:spPr>
                </pic:pic>
              </a:graphicData>
            </a:graphic>
          </wp:anchor>
        </w:drawing>
      </w:r>
    </w:p>
    <w:p>
      <w:pPr>
        <w:spacing w:after="0"/>
        <w:rPr>
          <w:sz w:val="10"/>
        </w:rPr>
        <w:sectPr>
          <w:footerReference r:id="rId7" w:type="default"/>
          <w:pgSz w:w="16840" w:h="11910" w:orient="landscape"/>
          <w:pgMar w:top="1100" w:right="2420" w:bottom="1100" w:left="1340" w:header="0" w:footer="909" w:gutter="0"/>
        </w:sectPr>
      </w:pPr>
    </w:p>
    <w:p>
      <w:pPr>
        <w:pStyle w:val="3"/>
        <w:spacing w:before="1"/>
        <w:rPr>
          <w:b/>
          <w:sz w:val="9"/>
        </w:rPr>
      </w:pPr>
    </w:p>
    <w:p>
      <w:pPr>
        <w:pStyle w:val="2"/>
        <w:ind w:left="118"/>
      </w:pPr>
      <w:bookmarkStart w:id="17" w:name="_bookmark17"/>
      <w:bookmarkEnd w:id="17"/>
      <w:r>
        <w:t xml:space="preserve">附件 </w:t>
      </w:r>
      <w:r>
        <w:rPr>
          <w:rFonts w:ascii="Calibri" w:eastAsia="Calibri"/>
        </w:rPr>
        <w:t xml:space="preserve">3 </w:t>
      </w:r>
      <w:r>
        <w:t>验收监测报告</w:t>
      </w:r>
    </w:p>
    <w:p>
      <w:pPr>
        <w:pStyle w:val="3"/>
        <w:spacing w:before="3"/>
        <w:rPr>
          <w:b/>
          <w:sz w:val="14"/>
        </w:rPr>
      </w:pPr>
      <w:r>
        <w:drawing>
          <wp:anchor distT="0" distB="0" distL="0" distR="0" simplePos="0" relativeHeight="1024" behindDoc="0" locked="0" layoutInCell="1" allowOverlap="1">
            <wp:simplePos x="0" y="0"/>
            <wp:positionH relativeFrom="page">
              <wp:posOffset>919480</wp:posOffset>
            </wp:positionH>
            <wp:positionV relativeFrom="paragraph">
              <wp:posOffset>140335</wp:posOffset>
            </wp:positionV>
            <wp:extent cx="5675630" cy="7634605"/>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jpeg"/>
                    <pic:cNvPicPr>
                      <a:picLocks noChangeAspect="1"/>
                    </pic:cNvPicPr>
                  </pic:nvPicPr>
                  <pic:blipFill>
                    <a:blip r:embed="rId32" cstate="print"/>
                    <a:stretch>
                      <a:fillRect/>
                    </a:stretch>
                  </pic:blipFill>
                  <pic:spPr>
                    <a:xfrm>
                      <a:off x="0" y="0"/>
                      <a:ext cx="5675345" cy="7634478"/>
                    </a:xfrm>
                    <a:prstGeom prst="rect">
                      <a:avLst/>
                    </a:prstGeom>
                  </pic:spPr>
                </pic:pic>
              </a:graphicData>
            </a:graphic>
          </wp:anchor>
        </w:drawing>
      </w:r>
    </w:p>
    <w:p>
      <w:pPr>
        <w:spacing w:after="0"/>
        <w:rPr>
          <w:sz w:val="14"/>
        </w:rPr>
        <w:sectPr>
          <w:footerReference r:id="rId8" w:type="default"/>
          <w:pgSz w:w="11910" w:h="16840"/>
          <w:pgMar w:top="1580" w:right="1280" w:bottom="1100" w:left="1300" w:header="0" w:footer="909" w:gutter="0"/>
          <w:pgNumType w:start="4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jpeg"/>
                    <pic:cNvPicPr>
                      <a:picLocks noChangeAspect="1"/>
                    </pic:cNvPicPr>
                  </pic:nvPicPr>
                  <pic:blipFill>
                    <a:blip r:embed="rId33"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jpeg"/>
                    <pic:cNvPicPr>
                      <a:picLocks noChangeAspect="1"/>
                    </pic:cNvPicPr>
                  </pic:nvPicPr>
                  <pic:blipFill>
                    <a:blip r:embed="rId34"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jpeg"/>
                    <pic:cNvPicPr>
                      <a:picLocks noChangeAspect="1"/>
                    </pic:cNvPicPr>
                  </pic:nvPicPr>
                  <pic:blipFill>
                    <a:blip r:embed="rId35"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jpeg"/>
                    <pic:cNvPicPr>
                      <a:picLocks noChangeAspect="1"/>
                    </pic:cNvPicPr>
                  </pic:nvPicPr>
                  <pic:blipFill>
                    <a:blip r:embed="rId36"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jpeg"/>
                    <pic:cNvPicPr>
                      <a:picLocks noChangeAspect="1"/>
                    </pic:cNvPicPr>
                  </pic:nvPicPr>
                  <pic:blipFill>
                    <a:blip r:embed="rId37"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pic:cNvPicPr>
                      <a:picLocks noChangeAspect="1"/>
                    </pic:cNvPicPr>
                  </pic:nvPicPr>
                  <pic:blipFill>
                    <a:blip r:embed="rId38"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jpeg"/>
                    <pic:cNvPicPr>
                      <a:picLocks noChangeAspect="1"/>
                    </pic:cNvPicPr>
                  </pic:nvPicPr>
                  <pic:blipFill>
                    <a:blip r:embed="rId39"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jpeg"/>
                    <pic:cNvPicPr>
                      <a:picLocks noChangeAspect="1"/>
                    </pic:cNvPicPr>
                  </pic:nvPicPr>
                  <pic:blipFill>
                    <a:blip r:embed="rId40"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jpeg"/>
                    <pic:cNvPicPr>
                      <a:picLocks noChangeAspect="1"/>
                    </pic:cNvPicPr>
                  </pic:nvPicPr>
                  <pic:blipFill>
                    <a:blip r:embed="rId41" cstate="print"/>
                    <a:stretch>
                      <a:fillRect/>
                    </a:stretch>
                  </pic:blipFill>
                  <pic:spPr>
                    <a:xfrm>
                      <a:off x="0" y="0"/>
                      <a:ext cx="5675345" cy="8023574"/>
                    </a:xfrm>
                    <a:prstGeom prst="rect">
                      <a:avLst/>
                    </a:prstGeom>
                  </pic:spPr>
                </pic:pic>
              </a:graphicData>
            </a:graphic>
          </wp:inline>
        </w:drawing>
      </w:r>
    </w:p>
    <w:p>
      <w:pPr>
        <w:spacing w:after="0"/>
        <w:rPr>
          <w:rFonts w:ascii="Times New Roman"/>
          <w:sz w:val="20"/>
        </w:rPr>
        <w:sectPr>
          <w:pgSz w:w="11910" w:h="16840"/>
          <w:pgMar w:top="1580" w:right="1280" w:bottom="1100" w:left="1300" w:header="0" w:footer="909" w:gutter="0"/>
        </w:sectPr>
      </w:pPr>
    </w:p>
    <w:p>
      <w:pPr>
        <w:pStyle w:val="3"/>
        <w:spacing w:before="1" w:after="1"/>
        <w:rPr>
          <w:rFonts w:ascii="Times New Roman"/>
          <w:sz w:val="21"/>
        </w:rPr>
      </w:pPr>
    </w:p>
    <w:p>
      <w:pPr>
        <w:pStyle w:val="3"/>
        <w:ind w:left="148"/>
        <w:rPr>
          <w:rFonts w:ascii="Times New Roman"/>
          <w:sz w:val="20"/>
        </w:rPr>
      </w:pPr>
      <w:r>
        <w:rPr>
          <w:rFonts w:ascii="Times New Roman"/>
          <w:sz w:val="20"/>
        </w:rPr>
        <w:drawing>
          <wp:inline distT="0" distB="0" distL="0" distR="0">
            <wp:extent cx="5674995" cy="8023225"/>
            <wp:effectExtent l="0" t="0" r="0" b="0"/>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3.jpeg"/>
                    <pic:cNvPicPr>
                      <a:picLocks noChangeAspect="1"/>
                    </pic:cNvPicPr>
                  </pic:nvPicPr>
                  <pic:blipFill>
                    <a:blip r:embed="rId42" cstate="print"/>
                    <a:stretch>
                      <a:fillRect/>
                    </a:stretch>
                  </pic:blipFill>
                  <pic:spPr>
                    <a:xfrm>
                      <a:off x="0" y="0"/>
                      <a:ext cx="5675345" cy="8023574"/>
                    </a:xfrm>
                    <a:prstGeom prst="rect">
                      <a:avLst/>
                    </a:prstGeom>
                  </pic:spPr>
                </pic:pic>
              </a:graphicData>
            </a:graphic>
          </wp:inline>
        </w:drawing>
      </w:r>
    </w:p>
    <w:sectPr>
      <w:pgSz w:w="11910" w:h="16840"/>
      <w:pgMar w:top="1580" w:right="1280" w:bottom="1100" w:left="1300" w:header="0" w:footer="90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40031744" behindDoc="1" locked="0" layoutInCell="1" allowOverlap="1">
              <wp:simplePos x="0" y="0"/>
              <wp:positionH relativeFrom="page">
                <wp:posOffset>3696335</wp:posOffset>
              </wp:positionH>
              <wp:positionV relativeFrom="page">
                <wp:posOffset>9926320</wp:posOffset>
              </wp:positionV>
              <wp:extent cx="167005" cy="139700"/>
              <wp:effectExtent l="0" t="0" r="0" b="0"/>
              <wp:wrapNone/>
              <wp:docPr id="215" name="文本框 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1.05pt;margin-top:781.6pt;height:11pt;width:13.15pt;mso-position-horizontal-relative:page;mso-position-vertical-relative:page;z-index:-263284736;mso-width-relative:page;mso-height-relative:page;" filled="f" stroked="f" coordsize="21600,21600" o:gfxdata="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u/N+baAAAADQEAAA8AAAAAAAAAAQAgAAAAIgAAAGRycy9kb3ducmV2LnhtbFBLAQIU&#10;ABQAAAAIAIdO4kBlCMDnuAEAAHMDAAAOAAAAAAAAAAEAIAAAACkBAABkcnMvZTJvRG9jLnhtbFBL&#10;BQYAAAAABgAGAFkBAABT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40032768" behindDoc="1" locked="0" layoutInCell="1" allowOverlap="1">
              <wp:simplePos x="0" y="0"/>
              <wp:positionH relativeFrom="page">
                <wp:posOffset>526415</wp:posOffset>
              </wp:positionH>
              <wp:positionV relativeFrom="page">
                <wp:posOffset>6829425</wp:posOffset>
              </wp:positionV>
              <wp:extent cx="9570720" cy="132080"/>
              <wp:effectExtent l="0" t="0" r="0" b="0"/>
              <wp:wrapNone/>
              <wp:docPr id="216" name="文本框 2"/>
              <wp:cNvGraphicFramePr/>
              <a:graphic xmlns:a="http://schemas.openxmlformats.org/drawingml/2006/main">
                <a:graphicData uri="http://schemas.microsoft.com/office/word/2010/wordprocessingShape">
                  <wps:wsp>
                    <wps:cNvSpPr txBox="1"/>
                    <wps:spPr>
                      <a:xfrm>
                        <a:off x="0" y="0"/>
                        <a:ext cx="9570720" cy="132080"/>
                      </a:xfrm>
                      <a:prstGeom prst="rect">
                        <a:avLst/>
                      </a:prstGeom>
                      <a:noFill/>
                      <a:ln>
                        <a:noFill/>
                      </a:ln>
                    </wps:spPr>
                    <wps:txbx>
                      <w:txbxContent>
                        <w:p>
                          <w:pPr>
                            <w:spacing w:before="4"/>
                            <w:ind w:left="20" w:right="0" w:firstLine="0"/>
                            <w:jc w:val="left"/>
                            <w:rPr>
                              <w:sz w:val="15"/>
                            </w:rPr>
                          </w:pPr>
                          <w:r>
                            <w:rPr>
                              <w:rFonts w:ascii="Times New Roman" w:hAnsi="Times New Roman" w:eastAsia="Times New Roman"/>
                              <w:spacing w:val="-4"/>
                              <w:sz w:val="15"/>
                            </w:rPr>
                            <w:t>3</w:t>
                          </w:r>
                          <w:r>
                            <w:rPr>
                              <w:spacing w:val="-10"/>
                              <w:sz w:val="15"/>
                            </w:rPr>
                            <w:t>、计量单位：废水排放量</w:t>
                          </w:r>
                          <w:r>
                            <w:rPr>
                              <w:rFonts w:ascii="Times New Roman" w:hAnsi="Times New Roman" w:eastAsia="Times New Roman"/>
                              <w:spacing w:val="-5"/>
                              <w:sz w:val="15"/>
                            </w:rPr>
                            <w:t>——</w:t>
                          </w:r>
                          <w:r>
                            <w:rPr>
                              <w:spacing w:val="26"/>
                              <w:sz w:val="15"/>
                            </w:rPr>
                            <w:t>万</w:t>
                          </w:r>
                          <w:r>
                            <w:rPr>
                              <w:rFonts w:ascii="Times New Roman" w:hAnsi="Times New Roman" w:eastAsia="Times New Roman"/>
                              <w:spacing w:val="-4"/>
                              <w:sz w:val="15"/>
                            </w:rPr>
                            <w:t>t/</w:t>
                          </w:r>
                          <w:r>
                            <w:rPr>
                              <w:spacing w:val="-10"/>
                              <w:sz w:val="15"/>
                            </w:rPr>
                            <w:t>年；废气排放量</w:t>
                          </w:r>
                          <w:r>
                            <w:rPr>
                              <w:rFonts w:ascii="Times New Roman" w:hAnsi="Times New Roman" w:eastAsia="Times New Roman"/>
                              <w:spacing w:val="-5"/>
                              <w:sz w:val="15"/>
                            </w:rPr>
                            <w:t>——</w:t>
                          </w:r>
                          <w:r>
                            <w:rPr>
                              <w:spacing w:val="-10"/>
                              <w:sz w:val="15"/>
                            </w:rPr>
                            <w:t>万标立方米</w:t>
                          </w:r>
                          <w:r>
                            <w:rPr>
                              <w:rFonts w:ascii="Times New Roman" w:hAnsi="Times New Roman" w:eastAsia="Times New Roman"/>
                              <w:spacing w:val="-3"/>
                              <w:sz w:val="15"/>
                            </w:rPr>
                            <w:t>/</w:t>
                          </w:r>
                          <w:r>
                            <w:rPr>
                              <w:spacing w:val="-11"/>
                              <w:sz w:val="15"/>
                            </w:rPr>
                            <w:t>年；工业固体废物排放量</w:t>
                          </w:r>
                          <w:r>
                            <w:rPr>
                              <w:rFonts w:ascii="Times New Roman" w:hAnsi="Times New Roman" w:eastAsia="Times New Roman"/>
                              <w:spacing w:val="-5"/>
                              <w:sz w:val="15"/>
                            </w:rPr>
                            <w:t>——</w:t>
                          </w:r>
                          <w:r>
                            <w:rPr>
                              <w:spacing w:val="26"/>
                              <w:sz w:val="15"/>
                            </w:rPr>
                            <w:t>万</w:t>
                          </w:r>
                          <w:r>
                            <w:rPr>
                              <w:rFonts w:ascii="Times New Roman" w:hAnsi="Times New Roman" w:eastAsia="Times New Roman"/>
                              <w:spacing w:val="-6"/>
                              <w:sz w:val="15"/>
                            </w:rPr>
                            <w:t>t/</w:t>
                          </w:r>
                          <w:r>
                            <w:rPr>
                              <w:spacing w:val="-3"/>
                              <w:sz w:val="15"/>
                            </w:rPr>
                            <w:t>；水污染物排放浓度</w:t>
                          </w:r>
                          <w:r>
                            <w:rPr>
                              <w:rFonts w:ascii="Times New Roman" w:hAnsi="Times New Roman" w:eastAsia="Times New Roman"/>
                              <w:sz w:val="15"/>
                            </w:rPr>
                            <w:t>——</w:t>
                          </w:r>
                          <w:r>
                            <w:rPr>
                              <w:spacing w:val="-3"/>
                              <w:sz w:val="15"/>
                            </w:rPr>
                            <w:t>毫克</w:t>
                          </w:r>
                          <w:r>
                            <w:rPr>
                              <w:rFonts w:ascii="Times New Roman" w:hAnsi="Times New Roman" w:eastAsia="Times New Roman"/>
                              <w:sz w:val="15"/>
                            </w:rPr>
                            <w:t>/</w:t>
                          </w:r>
                          <w:r>
                            <w:rPr>
                              <w:spacing w:val="-3"/>
                              <w:sz w:val="15"/>
                            </w:rPr>
                            <w:t>升；大气污染物排放浓度</w:t>
                          </w:r>
                          <w:r>
                            <w:rPr>
                              <w:rFonts w:ascii="Times New Roman" w:hAnsi="Times New Roman" w:eastAsia="Times New Roman"/>
                              <w:sz w:val="15"/>
                            </w:rPr>
                            <w:t>——</w:t>
                          </w:r>
                          <w:r>
                            <w:rPr>
                              <w:spacing w:val="-2"/>
                              <w:sz w:val="15"/>
                            </w:rPr>
                            <w:t>毫克</w:t>
                          </w:r>
                          <w:r>
                            <w:rPr>
                              <w:rFonts w:ascii="Times New Roman" w:hAnsi="Times New Roman" w:eastAsia="Times New Roman"/>
                              <w:sz w:val="15"/>
                            </w:rPr>
                            <w:t>/</w:t>
                          </w:r>
                          <w:r>
                            <w:rPr>
                              <w:spacing w:val="-3"/>
                              <w:sz w:val="15"/>
                            </w:rPr>
                            <w:t>立方米；水污染物排放量</w:t>
                          </w:r>
                          <w:r>
                            <w:rPr>
                              <w:rFonts w:ascii="Times New Roman" w:hAnsi="Times New Roman" w:eastAsia="Times New Roman"/>
                              <w:sz w:val="15"/>
                            </w:rPr>
                            <w:t>——</w:t>
                          </w:r>
                          <w:r>
                            <w:rPr>
                              <w:spacing w:val="-3"/>
                              <w:sz w:val="15"/>
                            </w:rPr>
                            <w:t>吨</w:t>
                          </w:r>
                          <w:r>
                            <w:rPr>
                              <w:rFonts w:ascii="Times New Roman" w:hAnsi="Times New Roman" w:eastAsia="Times New Roman"/>
                              <w:sz w:val="15"/>
                            </w:rPr>
                            <w:t>/</w:t>
                          </w:r>
                          <w:r>
                            <w:rPr>
                              <w:spacing w:val="-3"/>
                              <w:sz w:val="15"/>
                            </w:rPr>
                            <w:t>年；大气污染物排放量</w:t>
                          </w:r>
                          <w:r>
                            <w:rPr>
                              <w:rFonts w:ascii="Times New Roman" w:hAnsi="Times New Roman" w:eastAsia="Times New Roman"/>
                              <w:sz w:val="15"/>
                            </w:rPr>
                            <w:t>——</w:t>
                          </w:r>
                          <w:r>
                            <w:rPr>
                              <w:spacing w:val="-3"/>
                              <w:sz w:val="15"/>
                            </w:rPr>
                            <w:t>吨</w:t>
                          </w:r>
                          <w:r>
                            <w:rPr>
                              <w:rFonts w:ascii="Times New Roman" w:hAnsi="Times New Roman" w:eastAsia="Times New Roman"/>
                              <w:sz w:val="15"/>
                            </w:rPr>
                            <w:t>/</w:t>
                          </w:r>
                          <w:r>
                            <w:rPr>
                              <w:spacing w:val="-2"/>
                              <w:sz w:val="15"/>
                            </w:rPr>
                            <w:t>年。</w:t>
                          </w:r>
                        </w:p>
                      </w:txbxContent>
                    </wps:txbx>
                    <wps:bodyPr lIns="0" tIns="0" rIns="0" bIns="0" upright="1"/>
                  </wps:wsp>
                </a:graphicData>
              </a:graphic>
            </wp:anchor>
          </w:drawing>
        </mc:Choice>
        <mc:Fallback>
          <w:pict>
            <v:shape id="文本框 2" o:spid="_x0000_s1026" o:spt="202" type="#_x0000_t202" style="position:absolute;left:0pt;margin-left:41.45pt;margin-top:537.75pt;height:10.4pt;width:753.6pt;mso-position-horizontal-relative:page;mso-position-vertical-relative:page;z-index:-263283712;mso-width-relative:page;mso-height-relative:page;" filled="f" stroked="f" coordsize="21600,21600" o:gfxdata="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YG5x2QAAAA0BAAAPAAAAAAAAAAEAIAAAACIAAABkcnMvZG93bnJldi54bWxQ&#10;SwECFAAUAAAACACHTuJAqky2Y70BAAB0AwAADgAAAAAAAAABACAAAAAoAQAAZHJzL2Uyb0RvYy54&#10;bWxQSwUGAAAAAAYABgBZAQAAVwUAAAAA&#10;">
              <v:fill on="f" focussize="0,0"/>
              <v:stroke on="f"/>
              <v:imagedata o:title=""/>
              <o:lock v:ext="edit" aspectratio="f"/>
              <v:textbox inset="0mm,0mm,0mm,0mm">
                <w:txbxContent>
                  <w:p>
                    <w:pPr>
                      <w:spacing w:before="4"/>
                      <w:ind w:left="20" w:right="0" w:firstLine="0"/>
                      <w:jc w:val="left"/>
                      <w:rPr>
                        <w:sz w:val="15"/>
                      </w:rPr>
                    </w:pPr>
                    <w:r>
                      <w:rPr>
                        <w:rFonts w:ascii="Times New Roman" w:hAnsi="Times New Roman" w:eastAsia="Times New Roman"/>
                        <w:spacing w:val="-4"/>
                        <w:sz w:val="15"/>
                      </w:rPr>
                      <w:t>3</w:t>
                    </w:r>
                    <w:r>
                      <w:rPr>
                        <w:spacing w:val="-10"/>
                        <w:sz w:val="15"/>
                      </w:rPr>
                      <w:t>、计量单位：废水排放量</w:t>
                    </w:r>
                    <w:r>
                      <w:rPr>
                        <w:rFonts w:ascii="Times New Roman" w:hAnsi="Times New Roman" w:eastAsia="Times New Roman"/>
                        <w:spacing w:val="-5"/>
                        <w:sz w:val="15"/>
                      </w:rPr>
                      <w:t>——</w:t>
                    </w:r>
                    <w:r>
                      <w:rPr>
                        <w:spacing w:val="26"/>
                        <w:sz w:val="15"/>
                      </w:rPr>
                      <w:t>万</w:t>
                    </w:r>
                    <w:r>
                      <w:rPr>
                        <w:rFonts w:ascii="Times New Roman" w:hAnsi="Times New Roman" w:eastAsia="Times New Roman"/>
                        <w:spacing w:val="-4"/>
                        <w:sz w:val="15"/>
                      </w:rPr>
                      <w:t>t/</w:t>
                    </w:r>
                    <w:r>
                      <w:rPr>
                        <w:spacing w:val="-10"/>
                        <w:sz w:val="15"/>
                      </w:rPr>
                      <w:t>年；废气排放量</w:t>
                    </w:r>
                    <w:r>
                      <w:rPr>
                        <w:rFonts w:ascii="Times New Roman" w:hAnsi="Times New Roman" w:eastAsia="Times New Roman"/>
                        <w:spacing w:val="-5"/>
                        <w:sz w:val="15"/>
                      </w:rPr>
                      <w:t>——</w:t>
                    </w:r>
                    <w:r>
                      <w:rPr>
                        <w:spacing w:val="-10"/>
                        <w:sz w:val="15"/>
                      </w:rPr>
                      <w:t>万标立方米</w:t>
                    </w:r>
                    <w:r>
                      <w:rPr>
                        <w:rFonts w:ascii="Times New Roman" w:hAnsi="Times New Roman" w:eastAsia="Times New Roman"/>
                        <w:spacing w:val="-3"/>
                        <w:sz w:val="15"/>
                      </w:rPr>
                      <w:t>/</w:t>
                    </w:r>
                    <w:r>
                      <w:rPr>
                        <w:spacing w:val="-11"/>
                        <w:sz w:val="15"/>
                      </w:rPr>
                      <w:t>年；工业固体废物排放量</w:t>
                    </w:r>
                    <w:r>
                      <w:rPr>
                        <w:rFonts w:ascii="Times New Roman" w:hAnsi="Times New Roman" w:eastAsia="Times New Roman"/>
                        <w:spacing w:val="-5"/>
                        <w:sz w:val="15"/>
                      </w:rPr>
                      <w:t>——</w:t>
                    </w:r>
                    <w:r>
                      <w:rPr>
                        <w:spacing w:val="26"/>
                        <w:sz w:val="15"/>
                      </w:rPr>
                      <w:t>万</w:t>
                    </w:r>
                    <w:r>
                      <w:rPr>
                        <w:rFonts w:ascii="Times New Roman" w:hAnsi="Times New Roman" w:eastAsia="Times New Roman"/>
                        <w:spacing w:val="-6"/>
                        <w:sz w:val="15"/>
                      </w:rPr>
                      <w:t>t/</w:t>
                    </w:r>
                    <w:r>
                      <w:rPr>
                        <w:spacing w:val="-3"/>
                        <w:sz w:val="15"/>
                      </w:rPr>
                      <w:t>；水污染物排放浓度</w:t>
                    </w:r>
                    <w:r>
                      <w:rPr>
                        <w:rFonts w:ascii="Times New Roman" w:hAnsi="Times New Roman" w:eastAsia="Times New Roman"/>
                        <w:sz w:val="15"/>
                      </w:rPr>
                      <w:t>——</w:t>
                    </w:r>
                    <w:r>
                      <w:rPr>
                        <w:spacing w:val="-3"/>
                        <w:sz w:val="15"/>
                      </w:rPr>
                      <w:t>毫克</w:t>
                    </w:r>
                    <w:r>
                      <w:rPr>
                        <w:rFonts w:ascii="Times New Roman" w:hAnsi="Times New Roman" w:eastAsia="Times New Roman"/>
                        <w:sz w:val="15"/>
                      </w:rPr>
                      <w:t>/</w:t>
                    </w:r>
                    <w:r>
                      <w:rPr>
                        <w:spacing w:val="-3"/>
                        <w:sz w:val="15"/>
                      </w:rPr>
                      <w:t>升；大气污染物排放浓度</w:t>
                    </w:r>
                    <w:r>
                      <w:rPr>
                        <w:rFonts w:ascii="Times New Roman" w:hAnsi="Times New Roman" w:eastAsia="Times New Roman"/>
                        <w:sz w:val="15"/>
                      </w:rPr>
                      <w:t>——</w:t>
                    </w:r>
                    <w:r>
                      <w:rPr>
                        <w:spacing w:val="-2"/>
                        <w:sz w:val="15"/>
                      </w:rPr>
                      <w:t>毫克</w:t>
                    </w:r>
                    <w:r>
                      <w:rPr>
                        <w:rFonts w:ascii="Times New Roman" w:hAnsi="Times New Roman" w:eastAsia="Times New Roman"/>
                        <w:sz w:val="15"/>
                      </w:rPr>
                      <w:t>/</w:t>
                    </w:r>
                    <w:r>
                      <w:rPr>
                        <w:spacing w:val="-3"/>
                        <w:sz w:val="15"/>
                      </w:rPr>
                      <w:t>立方米；水污染物排放量</w:t>
                    </w:r>
                    <w:r>
                      <w:rPr>
                        <w:rFonts w:ascii="Times New Roman" w:hAnsi="Times New Roman" w:eastAsia="Times New Roman"/>
                        <w:sz w:val="15"/>
                      </w:rPr>
                      <w:t>——</w:t>
                    </w:r>
                    <w:r>
                      <w:rPr>
                        <w:spacing w:val="-3"/>
                        <w:sz w:val="15"/>
                      </w:rPr>
                      <w:t>吨</w:t>
                    </w:r>
                    <w:r>
                      <w:rPr>
                        <w:rFonts w:ascii="Times New Roman" w:hAnsi="Times New Roman" w:eastAsia="Times New Roman"/>
                        <w:sz w:val="15"/>
                      </w:rPr>
                      <w:t>/</w:t>
                    </w:r>
                    <w:r>
                      <w:rPr>
                        <w:spacing w:val="-3"/>
                        <w:sz w:val="15"/>
                      </w:rPr>
                      <w:t>年；大气污染物排放量</w:t>
                    </w:r>
                    <w:r>
                      <w:rPr>
                        <w:rFonts w:ascii="Times New Roman" w:hAnsi="Times New Roman" w:eastAsia="Times New Roman"/>
                        <w:sz w:val="15"/>
                      </w:rPr>
                      <w:t>——</w:t>
                    </w:r>
                    <w:r>
                      <w:rPr>
                        <w:spacing w:val="-3"/>
                        <w:sz w:val="15"/>
                      </w:rPr>
                      <w:t>吨</w:t>
                    </w:r>
                    <w:r>
                      <w:rPr>
                        <w:rFonts w:ascii="Times New Roman" w:hAnsi="Times New Roman" w:eastAsia="Times New Roman"/>
                        <w:sz w:val="15"/>
                      </w:rPr>
                      <w:t>/</w:t>
                    </w:r>
                    <w:r>
                      <w:rPr>
                        <w:spacing w:val="-2"/>
                        <w:sz w:val="15"/>
                      </w:rPr>
                      <w:t>年。</w:t>
                    </w:r>
                  </w:p>
                </w:txbxContent>
              </v:textbox>
            </v:shape>
          </w:pict>
        </mc:Fallback>
      </mc:AlternateContent>
    </w:r>
    <w:r>
      <mc:AlternateContent>
        <mc:Choice Requires="wps">
          <w:drawing>
            <wp:anchor distT="0" distB="0" distL="114300" distR="114300" simplePos="0" relativeHeight="240033792" behindDoc="1" locked="0" layoutInCell="1" allowOverlap="1">
              <wp:simplePos x="0" y="0"/>
              <wp:positionH relativeFrom="page">
                <wp:posOffset>5227320</wp:posOffset>
              </wp:positionH>
              <wp:positionV relativeFrom="page">
                <wp:posOffset>7062470</wp:posOffset>
              </wp:positionV>
              <wp:extent cx="141605" cy="139700"/>
              <wp:effectExtent l="0" t="0" r="0" b="0"/>
              <wp:wrapNone/>
              <wp:docPr id="217" name="文本框 3"/>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pPr>
                            <w:spacing w:before="0" w:line="203" w:lineRule="exact"/>
                            <w:ind w:left="20" w:right="0" w:firstLine="0"/>
                            <w:jc w:val="left"/>
                            <w:rPr>
                              <w:rFonts w:ascii="Calibri"/>
                              <w:sz w:val="18"/>
                            </w:rPr>
                          </w:pPr>
                          <w:r>
                            <w:rPr>
                              <w:rFonts w:ascii="Calibri"/>
                              <w:sz w:val="18"/>
                            </w:rPr>
                            <w:t>30</w:t>
                          </w:r>
                        </w:p>
                      </w:txbxContent>
                    </wps:txbx>
                    <wps:bodyPr lIns="0" tIns="0" rIns="0" bIns="0" upright="1"/>
                  </wps:wsp>
                </a:graphicData>
              </a:graphic>
            </wp:anchor>
          </w:drawing>
        </mc:Choice>
        <mc:Fallback>
          <w:pict>
            <v:shape id="文本框 3" o:spid="_x0000_s1026" o:spt="202" type="#_x0000_t202" style="position:absolute;left:0pt;margin-left:411.6pt;margin-top:556.1pt;height:11pt;width:11.15pt;mso-position-horizontal-relative:page;mso-position-vertical-relative:page;z-index:-263282688;mso-width-relative:page;mso-height-relative:page;" filled="f" stroked="f" coordsize="21600,21600" o:gfxdata="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hFEXfbAAAADQEAAA8AAAAAAAAAAQAgAAAAIgAAAGRycy9kb3ducmV2Lnht&#10;bFBLAQIUABQAAAAIAIdO4kCcVrHrvQEAAHMDAAAOAAAAAAAAAAEAIAAAACoBAABkcnMvZTJvRG9j&#10;LnhtbFBLBQYAAAAABgAGAFkBAABZBQAAAAA=&#10;">
              <v:fill on="f" focussize="0,0"/>
              <v:stroke on="f"/>
              <v:imagedata o:title=""/>
              <o:lock v:ext="edit" aspectratio="f"/>
              <v:textbox inset="0mm,0mm,0mm,0mm">
                <w:txbxContent>
                  <w:p>
                    <w:pPr>
                      <w:spacing w:before="0" w:line="203" w:lineRule="exact"/>
                      <w:ind w:left="20" w:right="0" w:firstLine="0"/>
                      <w:jc w:val="left"/>
                      <w:rPr>
                        <w:rFonts w:ascii="Calibri"/>
                        <w:sz w:val="18"/>
                      </w:rPr>
                    </w:pPr>
                    <w:r>
                      <w:rPr>
                        <w:rFonts w:ascii="Calibri"/>
                        <w:sz w:val="18"/>
                      </w:rPr>
                      <w:t>30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40034816" behindDoc="1" locked="0" layoutInCell="1" allowOverlap="1">
              <wp:simplePos x="0" y="0"/>
              <wp:positionH relativeFrom="page">
                <wp:posOffset>5358765</wp:posOffset>
              </wp:positionH>
              <wp:positionV relativeFrom="page">
                <wp:posOffset>6792595</wp:posOffset>
              </wp:positionV>
              <wp:extent cx="141605" cy="139700"/>
              <wp:effectExtent l="0" t="0" r="0" b="0"/>
              <wp:wrapNone/>
              <wp:docPr id="218" name="文本框 4"/>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pPr>
                            <w:spacing w:before="0" w:line="203" w:lineRule="exact"/>
                            <w:ind w:left="20" w:right="0" w:firstLine="0"/>
                            <w:jc w:val="left"/>
                            <w:rPr>
                              <w:rFonts w:ascii="Calibri"/>
                              <w:sz w:val="18"/>
                            </w:rPr>
                          </w:pPr>
                          <w:r>
                            <w:rPr>
                              <w:rFonts w:ascii="Calibri"/>
                              <w:sz w:val="18"/>
                            </w:rPr>
                            <w:t>31</w:t>
                          </w:r>
                        </w:p>
                      </w:txbxContent>
                    </wps:txbx>
                    <wps:bodyPr lIns="0" tIns="0" rIns="0" bIns="0" upright="1"/>
                  </wps:wsp>
                </a:graphicData>
              </a:graphic>
            </wp:anchor>
          </w:drawing>
        </mc:Choice>
        <mc:Fallback>
          <w:pict>
            <v:shape id="文本框 4" o:spid="_x0000_s1026" o:spt="202" type="#_x0000_t202" style="position:absolute;left:0pt;margin-left:421.95pt;margin-top:534.85pt;height:11pt;width:11.15pt;mso-position-horizontal-relative:page;mso-position-vertical-relative:page;z-index:-263281664;mso-width-relative:page;mso-height-relative:page;" filled="f" stroked="f" coordsize="21600,21600" o:gfxdata="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6w9z9sAAAANAQAADwAAAAAAAAABACAAAAAiAAAAZHJzL2Rvd25yZXYueG1s&#10;UEsBAhQAFAAAAAgAh07iQAmuVNW8AQAAcwMAAA4AAAAAAAAAAQAgAAAAKgEAAGRycy9lMm9Eb2Mu&#10;eG1sUEsFBgAAAAAGAAYAWQEAAFgFAAAAAA==&#10;">
              <v:fill on="f" focussize="0,0"/>
              <v:stroke on="f"/>
              <v:imagedata o:title=""/>
              <o:lock v:ext="edit" aspectratio="f"/>
              <v:textbox inset="0mm,0mm,0mm,0mm">
                <w:txbxContent>
                  <w:p>
                    <w:pPr>
                      <w:spacing w:before="0" w:line="203" w:lineRule="exact"/>
                      <w:ind w:left="20" w:right="0" w:firstLine="0"/>
                      <w:jc w:val="left"/>
                      <w:rPr>
                        <w:rFonts w:ascii="Calibri"/>
                        <w:sz w:val="18"/>
                      </w:rPr>
                    </w:pPr>
                    <w:r>
                      <w:rPr>
                        <w:rFonts w:ascii="Calibri"/>
                        <w:sz w:val="18"/>
                      </w:rPr>
                      <w:t>31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mc:AlternateContent>
        <mc:Choice Requires="wps">
          <w:drawing>
            <wp:anchor distT="0" distB="0" distL="114300" distR="114300" simplePos="0" relativeHeight="240035840" behindDoc="1" locked="0" layoutInCell="1" allowOverlap="1">
              <wp:simplePos x="0" y="0"/>
              <wp:positionH relativeFrom="page">
                <wp:posOffset>3696335</wp:posOffset>
              </wp:positionH>
              <wp:positionV relativeFrom="page">
                <wp:posOffset>9924415</wp:posOffset>
              </wp:positionV>
              <wp:extent cx="167005" cy="139700"/>
              <wp:effectExtent l="0" t="0" r="0" b="0"/>
              <wp:wrapNone/>
              <wp:docPr id="219" name="文本框 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36</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1.05pt;margin-top:781.45pt;height:11pt;width:13.15pt;mso-position-horizontal-relative:page;mso-position-vertical-relative:page;z-index:-263280640;mso-width-relative:page;mso-height-relative:page;" filled="f" stroked="f" coordsize="21600,21600" o:gfxdata="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57qed2gAAAA0BAAAPAAAAAAAAAAEAIAAAACIAAABkcnMvZG93bnJldi54bWxQSwEC&#10;FAAUAAAACACHTuJAruQu57kBAABz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40036864" behindDoc="1" locked="0" layoutInCell="1" allowOverlap="1">
              <wp:simplePos x="0" y="0"/>
              <wp:positionH relativeFrom="page">
                <wp:posOffset>5192395</wp:posOffset>
              </wp:positionH>
              <wp:positionV relativeFrom="page">
                <wp:posOffset>6792595</wp:posOffset>
              </wp:positionV>
              <wp:extent cx="141605" cy="139700"/>
              <wp:effectExtent l="0" t="0" r="0" b="0"/>
              <wp:wrapNone/>
              <wp:docPr id="220" name="文本框 6"/>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pPr>
                            <w:spacing w:before="0" w:line="203" w:lineRule="exact"/>
                            <w:ind w:left="20" w:right="0" w:firstLine="0"/>
                            <w:jc w:val="left"/>
                            <w:rPr>
                              <w:rFonts w:ascii="Calibri"/>
                              <w:sz w:val="18"/>
                            </w:rPr>
                          </w:pPr>
                          <w:r>
                            <w:rPr>
                              <w:rFonts w:ascii="Calibri"/>
                              <w:sz w:val="18"/>
                            </w:rPr>
                            <w:t>39</w:t>
                          </w:r>
                        </w:p>
                      </w:txbxContent>
                    </wps:txbx>
                    <wps:bodyPr lIns="0" tIns="0" rIns="0" bIns="0" upright="1"/>
                  </wps:wsp>
                </a:graphicData>
              </a:graphic>
            </wp:anchor>
          </w:drawing>
        </mc:Choice>
        <mc:Fallback>
          <w:pict>
            <v:shape id="文本框 6" o:spid="_x0000_s1026" o:spt="202" type="#_x0000_t202" style="position:absolute;left:0pt;margin-left:408.85pt;margin-top:534.85pt;height:11pt;width:11.15pt;mso-position-horizontal-relative:page;mso-position-vertical-relative:page;z-index:-263279616;mso-width-relative:page;mso-height-relative:page;" filled="f" stroked="f" coordsize="21600,21600" o:gfxdata="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VNcI/ZAAAADQEAAA8AAAAAAAAAAQAgAAAAIgAAAGRycy9kb3ducmV2LnhtbFBL&#10;AQIUABQAAAAIAIdO4kA1OhfVvAEAAHMDAAAOAAAAAAAAAAEAIAAAACgBAABkcnMvZTJvRG9jLnht&#10;bFBLBQYAAAAABgAGAFkBAABWBQAAAAA=&#10;">
              <v:fill on="f" focussize="0,0"/>
              <v:stroke on="f"/>
              <v:imagedata o:title=""/>
              <o:lock v:ext="edit" aspectratio="f"/>
              <v:textbox inset="0mm,0mm,0mm,0mm">
                <w:txbxContent>
                  <w:p>
                    <w:pPr>
                      <w:spacing w:before="0" w:line="203" w:lineRule="exact"/>
                      <w:ind w:left="20" w:right="0" w:firstLine="0"/>
                      <w:jc w:val="left"/>
                      <w:rPr>
                        <w:rFonts w:ascii="Calibri"/>
                        <w:sz w:val="18"/>
                      </w:rPr>
                    </w:pPr>
                    <w:r>
                      <w:rPr>
                        <w:rFonts w:ascii="Calibri"/>
                        <w:sz w:val="18"/>
                      </w:rPr>
                      <w:t>39</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40037888" behindDoc="1" locked="0" layoutInCell="1" allowOverlap="1">
              <wp:simplePos x="0" y="0"/>
              <wp:positionH relativeFrom="page">
                <wp:posOffset>3696335</wp:posOffset>
              </wp:positionH>
              <wp:positionV relativeFrom="page">
                <wp:posOffset>9924415</wp:posOffset>
              </wp:positionV>
              <wp:extent cx="167005" cy="139700"/>
              <wp:effectExtent l="0" t="0" r="0" b="0"/>
              <wp:wrapNone/>
              <wp:docPr id="221" name="文本框 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41</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1.05pt;margin-top:781.45pt;height:11pt;width:13.15pt;mso-position-horizontal-relative:page;mso-position-vertical-relative:page;z-index:-263278592;mso-width-relative:page;mso-height-relative:page;" filled="f" stroked="f" coordsize="21600,21600" o:gfxdata="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57qed2gAAAA0BAAAPAAAAAAAAAAEAIAAAACIAAABkcnMvZG93bnJldi54bWxQSwEC&#10;FAAUAAAACACHTuJAknBt57kBAABz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1359"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88" w:hanging="601"/>
      </w:pPr>
      <w:rPr>
        <w:rFonts w:hint="default"/>
        <w:lang w:val="zh-CN" w:eastAsia="zh-CN" w:bidi="zh-CN"/>
      </w:rPr>
    </w:lvl>
    <w:lvl w:ilvl="2" w:tentative="0">
      <w:start w:val="0"/>
      <w:numFmt w:val="bullet"/>
      <w:lvlText w:val="•"/>
      <w:lvlJc w:val="left"/>
      <w:pPr>
        <w:ind w:left="3017" w:hanging="601"/>
      </w:pPr>
      <w:rPr>
        <w:rFonts w:hint="default"/>
        <w:lang w:val="zh-CN" w:eastAsia="zh-CN" w:bidi="zh-CN"/>
      </w:rPr>
    </w:lvl>
    <w:lvl w:ilvl="3" w:tentative="0">
      <w:start w:val="0"/>
      <w:numFmt w:val="bullet"/>
      <w:lvlText w:val="•"/>
      <w:lvlJc w:val="left"/>
      <w:pPr>
        <w:ind w:left="3845" w:hanging="601"/>
      </w:pPr>
      <w:rPr>
        <w:rFonts w:hint="default"/>
        <w:lang w:val="zh-CN" w:eastAsia="zh-CN" w:bidi="zh-CN"/>
      </w:rPr>
    </w:lvl>
    <w:lvl w:ilvl="4" w:tentative="0">
      <w:start w:val="0"/>
      <w:numFmt w:val="bullet"/>
      <w:lvlText w:val="•"/>
      <w:lvlJc w:val="left"/>
      <w:pPr>
        <w:ind w:left="4674" w:hanging="601"/>
      </w:pPr>
      <w:rPr>
        <w:rFonts w:hint="default"/>
        <w:lang w:val="zh-CN" w:eastAsia="zh-CN" w:bidi="zh-CN"/>
      </w:rPr>
    </w:lvl>
    <w:lvl w:ilvl="5" w:tentative="0">
      <w:start w:val="0"/>
      <w:numFmt w:val="bullet"/>
      <w:lvlText w:val="•"/>
      <w:lvlJc w:val="left"/>
      <w:pPr>
        <w:ind w:left="550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60" w:hanging="601"/>
      </w:pPr>
      <w:rPr>
        <w:rFonts w:hint="default"/>
        <w:lang w:val="zh-CN" w:eastAsia="zh-CN" w:bidi="zh-CN"/>
      </w:rPr>
    </w:lvl>
    <w:lvl w:ilvl="8" w:tentative="0">
      <w:start w:val="0"/>
      <w:numFmt w:val="bullet"/>
      <w:lvlText w:val="•"/>
      <w:lvlJc w:val="left"/>
      <w:pPr>
        <w:ind w:left="7989" w:hanging="601"/>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1359"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88" w:hanging="601"/>
      </w:pPr>
      <w:rPr>
        <w:rFonts w:hint="default"/>
        <w:lang w:val="zh-CN" w:eastAsia="zh-CN" w:bidi="zh-CN"/>
      </w:rPr>
    </w:lvl>
    <w:lvl w:ilvl="2" w:tentative="0">
      <w:start w:val="0"/>
      <w:numFmt w:val="bullet"/>
      <w:lvlText w:val="•"/>
      <w:lvlJc w:val="left"/>
      <w:pPr>
        <w:ind w:left="3017" w:hanging="601"/>
      </w:pPr>
      <w:rPr>
        <w:rFonts w:hint="default"/>
        <w:lang w:val="zh-CN" w:eastAsia="zh-CN" w:bidi="zh-CN"/>
      </w:rPr>
    </w:lvl>
    <w:lvl w:ilvl="3" w:tentative="0">
      <w:start w:val="0"/>
      <w:numFmt w:val="bullet"/>
      <w:lvlText w:val="•"/>
      <w:lvlJc w:val="left"/>
      <w:pPr>
        <w:ind w:left="3845" w:hanging="601"/>
      </w:pPr>
      <w:rPr>
        <w:rFonts w:hint="default"/>
        <w:lang w:val="zh-CN" w:eastAsia="zh-CN" w:bidi="zh-CN"/>
      </w:rPr>
    </w:lvl>
    <w:lvl w:ilvl="4" w:tentative="0">
      <w:start w:val="0"/>
      <w:numFmt w:val="bullet"/>
      <w:lvlText w:val="•"/>
      <w:lvlJc w:val="left"/>
      <w:pPr>
        <w:ind w:left="4674" w:hanging="601"/>
      </w:pPr>
      <w:rPr>
        <w:rFonts w:hint="default"/>
        <w:lang w:val="zh-CN" w:eastAsia="zh-CN" w:bidi="zh-CN"/>
      </w:rPr>
    </w:lvl>
    <w:lvl w:ilvl="5" w:tentative="0">
      <w:start w:val="0"/>
      <w:numFmt w:val="bullet"/>
      <w:lvlText w:val="•"/>
      <w:lvlJc w:val="left"/>
      <w:pPr>
        <w:ind w:left="550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60" w:hanging="601"/>
      </w:pPr>
      <w:rPr>
        <w:rFonts w:hint="default"/>
        <w:lang w:val="zh-CN" w:eastAsia="zh-CN" w:bidi="zh-CN"/>
      </w:rPr>
    </w:lvl>
    <w:lvl w:ilvl="8" w:tentative="0">
      <w:start w:val="0"/>
      <w:numFmt w:val="bullet"/>
      <w:lvlText w:val="•"/>
      <w:lvlJc w:val="left"/>
      <w:pPr>
        <w:ind w:left="7989" w:hanging="601"/>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14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78" w:hanging="601"/>
      </w:pPr>
      <w:rPr>
        <w:rFonts w:hint="default"/>
        <w:lang w:val="zh-CN" w:eastAsia="zh-CN" w:bidi="zh-CN"/>
      </w:rPr>
    </w:lvl>
    <w:lvl w:ilvl="2" w:tentative="0">
      <w:start w:val="0"/>
      <w:numFmt w:val="bullet"/>
      <w:lvlText w:val="•"/>
      <w:lvlJc w:val="left"/>
      <w:pPr>
        <w:ind w:left="3097" w:hanging="601"/>
      </w:pPr>
      <w:rPr>
        <w:rFonts w:hint="default"/>
        <w:lang w:val="zh-CN" w:eastAsia="zh-CN" w:bidi="zh-CN"/>
      </w:rPr>
    </w:lvl>
    <w:lvl w:ilvl="3" w:tentative="0">
      <w:start w:val="0"/>
      <w:numFmt w:val="bullet"/>
      <w:lvlText w:val="•"/>
      <w:lvlJc w:val="left"/>
      <w:pPr>
        <w:ind w:left="3915" w:hanging="601"/>
      </w:pPr>
      <w:rPr>
        <w:rFonts w:hint="default"/>
        <w:lang w:val="zh-CN" w:eastAsia="zh-CN" w:bidi="zh-CN"/>
      </w:rPr>
    </w:lvl>
    <w:lvl w:ilvl="4" w:tentative="0">
      <w:start w:val="0"/>
      <w:numFmt w:val="bullet"/>
      <w:lvlText w:val="•"/>
      <w:lvlJc w:val="left"/>
      <w:pPr>
        <w:ind w:left="4734" w:hanging="601"/>
      </w:pPr>
      <w:rPr>
        <w:rFonts w:hint="default"/>
        <w:lang w:val="zh-CN" w:eastAsia="zh-CN" w:bidi="zh-CN"/>
      </w:rPr>
    </w:lvl>
    <w:lvl w:ilvl="5" w:tentative="0">
      <w:start w:val="0"/>
      <w:numFmt w:val="bullet"/>
      <w:lvlText w:val="•"/>
      <w:lvlJc w:val="left"/>
      <w:pPr>
        <w:ind w:left="5553" w:hanging="601"/>
      </w:pPr>
      <w:rPr>
        <w:rFonts w:hint="default"/>
        <w:lang w:val="zh-CN" w:eastAsia="zh-CN" w:bidi="zh-CN"/>
      </w:rPr>
    </w:lvl>
    <w:lvl w:ilvl="6" w:tentative="0">
      <w:start w:val="0"/>
      <w:numFmt w:val="bullet"/>
      <w:lvlText w:val="•"/>
      <w:lvlJc w:val="left"/>
      <w:pPr>
        <w:ind w:left="6371" w:hanging="601"/>
      </w:pPr>
      <w:rPr>
        <w:rFonts w:hint="default"/>
        <w:lang w:val="zh-CN" w:eastAsia="zh-CN" w:bidi="zh-CN"/>
      </w:rPr>
    </w:lvl>
    <w:lvl w:ilvl="7" w:tentative="0">
      <w:start w:val="0"/>
      <w:numFmt w:val="bullet"/>
      <w:lvlText w:val="•"/>
      <w:lvlJc w:val="left"/>
      <w:pPr>
        <w:ind w:left="7190" w:hanging="601"/>
      </w:pPr>
      <w:rPr>
        <w:rFonts w:hint="default"/>
        <w:lang w:val="zh-CN" w:eastAsia="zh-CN" w:bidi="zh-CN"/>
      </w:rPr>
    </w:lvl>
    <w:lvl w:ilvl="8" w:tentative="0">
      <w:start w:val="0"/>
      <w:numFmt w:val="bullet"/>
      <w:lvlText w:val="•"/>
      <w:lvlJc w:val="left"/>
      <w:pPr>
        <w:ind w:left="8009" w:hanging="601"/>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2410" w:hanging="1004"/>
        <w:jc w:val="left"/>
      </w:pPr>
      <w:rPr>
        <w:rFonts w:hint="default" w:ascii="Times New Roman" w:hAnsi="Times New Roman" w:eastAsia="Times New Roman" w:cs="Times New Roman"/>
        <w:spacing w:val="-1"/>
        <w:w w:val="99"/>
        <w:position w:val="1"/>
        <w:sz w:val="24"/>
        <w:szCs w:val="24"/>
        <w:lang w:val="zh-CN" w:eastAsia="zh-CN" w:bidi="zh-CN"/>
      </w:rPr>
    </w:lvl>
    <w:lvl w:ilvl="1" w:tentative="0">
      <w:start w:val="0"/>
      <w:numFmt w:val="bullet"/>
      <w:lvlText w:val="•"/>
      <w:lvlJc w:val="left"/>
      <w:pPr>
        <w:ind w:left="2984" w:hanging="1004"/>
      </w:pPr>
      <w:rPr>
        <w:rFonts w:hint="default"/>
        <w:lang w:val="zh-CN" w:eastAsia="zh-CN" w:bidi="zh-CN"/>
      </w:rPr>
    </w:lvl>
    <w:lvl w:ilvl="2" w:tentative="0">
      <w:start w:val="0"/>
      <w:numFmt w:val="bullet"/>
      <w:lvlText w:val="•"/>
      <w:lvlJc w:val="left"/>
      <w:pPr>
        <w:ind w:left="3549" w:hanging="1004"/>
      </w:pPr>
      <w:rPr>
        <w:rFonts w:hint="default"/>
        <w:lang w:val="zh-CN" w:eastAsia="zh-CN" w:bidi="zh-CN"/>
      </w:rPr>
    </w:lvl>
    <w:lvl w:ilvl="3" w:tentative="0">
      <w:start w:val="0"/>
      <w:numFmt w:val="bullet"/>
      <w:lvlText w:val="•"/>
      <w:lvlJc w:val="left"/>
      <w:pPr>
        <w:ind w:left="4114" w:hanging="1004"/>
      </w:pPr>
      <w:rPr>
        <w:rFonts w:hint="default"/>
        <w:lang w:val="zh-CN" w:eastAsia="zh-CN" w:bidi="zh-CN"/>
      </w:rPr>
    </w:lvl>
    <w:lvl w:ilvl="4" w:tentative="0">
      <w:start w:val="0"/>
      <w:numFmt w:val="bullet"/>
      <w:lvlText w:val="•"/>
      <w:lvlJc w:val="left"/>
      <w:pPr>
        <w:ind w:left="4678" w:hanging="1004"/>
      </w:pPr>
      <w:rPr>
        <w:rFonts w:hint="default"/>
        <w:lang w:val="zh-CN" w:eastAsia="zh-CN" w:bidi="zh-CN"/>
      </w:rPr>
    </w:lvl>
    <w:lvl w:ilvl="5" w:tentative="0">
      <w:start w:val="0"/>
      <w:numFmt w:val="bullet"/>
      <w:lvlText w:val="•"/>
      <w:lvlJc w:val="left"/>
      <w:pPr>
        <w:ind w:left="5243" w:hanging="1004"/>
      </w:pPr>
      <w:rPr>
        <w:rFonts w:hint="default"/>
        <w:lang w:val="zh-CN" w:eastAsia="zh-CN" w:bidi="zh-CN"/>
      </w:rPr>
    </w:lvl>
    <w:lvl w:ilvl="6" w:tentative="0">
      <w:start w:val="0"/>
      <w:numFmt w:val="bullet"/>
      <w:lvlText w:val="•"/>
      <w:lvlJc w:val="left"/>
      <w:pPr>
        <w:ind w:left="5808" w:hanging="1004"/>
      </w:pPr>
      <w:rPr>
        <w:rFonts w:hint="default"/>
        <w:lang w:val="zh-CN" w:eastAsia="zh-CN" w:bidi="zh-CN"/>
      </w:rPr>
    </w:lvl>
    <w:lvl w:ilvl="7" w:tentative="0">
      <w:start w:val="0"/>
      <w:numFmt w:val="bullet"/>
      <w:lvlText w:val="•"/>
      <w:lvlJc w:val="left"/>
      <w:pPr>
        <w:ind w:left="6372" w:hanging="1004"/>
      </w:pPr>
      <w:rPr>
        <w:rFonts w:hint="default"/>
        <w:lang w:val="zh-CN" w:eastAsia="zh-CN" w:bidi="zh-CN"/>
      </w:rPr>
    </w:lvl>
    <w:lvl w:ilvl="8" w:tentative="0">
      <w:start w:val="0"/>
      <w:numFmt w:val="bullet"/>
      <w:lvlText w:val="•"/>
      <w:lvlJc w:val="left"/>
      <w:pPr>
        <w:ind w:left="6937" w:hanging="1004"/>
      </w:pPr>
      <w:rPr>
        <w:rFonts w:hint="default"/>
        <w:lang w:val="zh-CN" w:eastAsia="zh-CN" w:bidi="zh-CN"/>
      </w:rPr>
    </w:lvl>
  </w:abstractNum>
  <w:abstractNum w:abstractNumId="4">
    <w:nsid w:val="0248C179"/>
    <w:multiLevelType w:val="multilevel"/>
    <w:tmpl w:val="0248C179"/>
    <w:lvl w:ilvl="0" w:tentative="0">
      <w:start w:val="1"/>
      <w:numFmt w:val="decimal"/>
      <w:lvlText w:val="（%1）"/>
      <w:lvlJc w:val="left"/>
      <w:pPr>
        <w:ind w:left="1362"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88" w:hanging="601"/>
      </w:pPr>
      <w:rPr>
        <w:rFonts w:hint="default"/>
        <w:lang w:val="zh-CN" w:eastAsia="zh-CN" w:bidi="zh-CN"/>
      </w:rPr>
    </w:lvl>
    <w:lvl w:ilvl="2" w:tentative="0">
      <w:start w:val="0"/>
      <w:numFmt w:val="bullet"/>
      <w:lvlText w:val="•"/>
      <w:lvlJc w:val="left"/>
      <w:pPr>
        <w:ind w:left="3017" w:hanging="601"/>
      </w:pPr>
      <w:rPr>
        <w:rFonts w:hint="default"/>
        <w:lang w:val="zh-CN" w:eastAsia="zh-CN" w:bidi="zh-CN"/>
      </w:rPr>
    </w:lvl>
    <w:lvl w:ilvl="3" w:tentative="0">
      <w:start w:val="0"/>
      <w:numFmt w:val="bullet"/>
      <w:lvlText w:val="•"/>
      <w:lvlJc w:val="left"/>
      <w:pPr>
        <w:ind w:left="3845" w:hanging="601"/>
      </w:pPr>
      <w:rPr>
        <w:rFonts w:hint="default"/>
        <w:lang w:val="zh-CN" w:eastAsia="zh-CN" w:bidi="zh-CN"/>
      </w:rPr>
    </w:lvl>
    <w:lvl w:ilvl="4" w:tentative="0">
      <w:start w:val="0"/>
      <w:numFmt w:val="bullet"/>
      <w:lvlText w:val="•"/>
      <w:lvlJc w:val="left"/>
      <w:pPr>
        <w:ind w:left="4674" w:hanging="601"/>
      </w:pPr>
      <w:rPr>
        <w:rFonts w:hint="default"/>
        <w:lang w:val="zh-CN" w:eastAsia="zh-CN" w:bidi="zh-CN"/>
      </w:rPr>
    </w:lvl>
    <w:lvl w:ilvl="5" w:tentative="0">
      <w:start w:val="0"/>
      <w:numFmt w:val="bullet"/>
      <w:lvlText w:val="•"/>
      <w:lvlJc w:val="left"/>
      <w:pPr>
        <w:ind w:left="550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60" w:hanging="601"/>
      </w:pPr>
      <w:rPr>
        <w:rFonts w:hint="default"/>
        <w:lang w:val="zh-CN" w:eastAsia="zh-CN" w:bidi="zh-CN"/>
      </w:rPr>
    </w:lvl>
    <w:lvl w:ilvl="8" w:tentative="0">
      <w:start w:val="0"/>
      <w:numFmt w:val="bullet"/>
      <w:lvlText w:val="•"/>
      <w:lvlJc w:val="left"/>
      <w:pPr>
        <w:ind w:left="7989" w:hanging="601"/>
      </w:pPr>
      <w:rPr>
        <w:rFonts w:hint="default"/>
        <w:lang w:val="zh-CN" w:eastAsia="zh-CN" w:bidi="zh-CN"/>
      </w:rPr>
    </w:lvl>
  </w:abstractNum>
  <w:abstractNum w:abstractNumId="5">
    <w:nsid w:val="03D62ECE"/>
    <w:multiLevelType w:val="multilevel"/>
    <w:tmpl w:val="03D62ECE"/>
    <w:lvl w:ilvl="0" w:tentative="0">
      <w:start w:val="1"/>
      <w:numFmt w:val="decimal"/>
      <w:lvlText w:val="（%1）"/>
      <w:lvlJc w:val="left"/>
      <w:pPr>
        <w:ind w:left="1359"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88" w:hanging="601"/>
      </w:pPr>
      <w:rPr>
        <w:rFonts w:hint="default"/>
        <w:lang w:val="zh-CN" w:eastAsia="zh-CN" w:bidi="zh-CN"/>
      </w:rPr>
    </w:lvl>
    <w:lvl w:ilvl="2" w:tentative="0">
      <w:start w:val="0"/>
      <w:numFmt w:val="bullet"/>
      <w:lvlText w:val="•"/>
      <w:lvlJc w:val="left"/>
      <w:pPr>
        <w:ind w:left="3017" w:hanging="601"/>
      </w:pPr>
      <w:rPr>
        <w:rFonts w:hint="default"/>
        <w:lang w:val="zh-CN" w:eastAsia="zh-CN" w:bidi="zh-CN"/>
      </w:rPr>
    </w:lvl>
    <w:lvl w:ilvl="3" w:tentative="0">
      <w:start w:val="0"/>
      <w:numFmt w:val="bullet"/>
      <w:lvlText w:val="•"/>
      <w:lvlJc w:val="left"/>
      <w:pPr>
        <w:ind w:left="3845" w:hanging="601"/>
      </w:pPr>
      <w:rPr>
        <w:rFonts w:hint="default"/>
        <w:lang w:val="zh-CN" w:eastAsia="zh-CN" w:bidi="zh-CN"/>
      </w:rPr>
    </w:lvl>
    <w:lvl w:ilvl="4" w:tentative="0">
      <w:start w:val="0"/>
      <w:numFmt w:val="bullet"/>
      <w:lvlText w:val="•"/>
      <w:lvlJc w:val="left"/>
      <w:pPr>
        <w:ind w:left="4674" w:hanging="601"/>
      </w:pPr>
      <w:rPr>
        <w:rFonts w:hint="default"/>
        <w:lang w:val="zh-CN" w:eastAsia="zh-CN" w:bidi="zh-CN"/>
      </w:rPr>
    </w:lvl>
    <w:lvl w:ilvl="5" w:tentative="0">
      <w:start w:val="0"/>
      <w:numFmt w:val="bullet"/>
      <w:lvlText w:val="•"/>
      <w:lvlJc w:val="left"/>
      <w:pPr>
        <w:ind w:left="550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60" w:hanging="601"/>
      </w:pPr>
      <w:rPr>
        <w:rFonts w:hint="default"/>
        <w:lang w:val="zh-CN" w:eastAsia="zh-CN" w:bidi="zh-CN"/>
      </w:rPr>
    </w:lvl>
    <w:lvl w:ilvl="8" w:tentative="0">
      <w:start w:val="0"/>
      <w:numFmt w:val="bullet"/>
      <w:lvlText w:val="•"/>
      <w:lvlJc w:val="left"/>
      <w:pPr>
        <w:ind w:left="7989" w:hanging="601"/>
      </w:pPr>
      <w:rPr>
        <w:rFonts w:hint="default"/>
        <w:lang w:val="zh-CN" w:eastAsia="zh-CN" w:bidi="zh-CN"/>
      </w:rPr>
    </w:lvl>
  </w:abstractNum>
  <w:abstractNum w:abstractNumId="6">
    <w:nsid w:val="25B654F3"/>
    <w:multiLevelType w:val="multilevel"/>
    <w:tmpl w:val="25B654F3"/>
    <w:lvl w:ilvl="0" w:tentative="0">
      <w:start w:val="1"/>
      <w:numFmt w:val="decimal"/>
      <w:lvlText w:val="（%1）"/>
      <w:lvlJc w:val="left"/>
      <w:pPr>
        <w:ind w:left="1359"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88" w:hanging="601"/>
      </w:pPr>
      <w:rPr>
        <w:rFonts w:hint="default"/>
        <w:lang w:val="zh-CN" w:eastAsia="zh-CN" w:bidi="zh-CN"/>
      </w:rPr>
    </w:lvl>
    <w:lvl w:ilvl="2" w:tentative="0">
      <w:start w:val="0"/>
      <w:numFmt w:val="bullet"/>
      <w:lvlText w:val="•"/>
      <w:lvlJc w:val="left"/>
      <w:pPr>
        <w:ind w:left="3017" w:hanging="601"/>
      </w:pPr>
      <w:rPr>
        <w:rFonts w:hint="default"/>
        <w:lang w:val="zh-CN" w:eastAsia="zh-CN" w:bidi="zh-CN"/>
      </w:rPr>
    </w:lvl>
    <w:lvl w:ilvl="3" w:tentative="0">
      <w:start w:val="0"/>
      <w:numFmt w:val="bullet"/>
      <w:lvlText w:val="•"/>
      <w:lvlJc w:val="left"/>
      <w:pPr>
        <w:ind w:left="3845" w:hanging="601"/>
      </w:pPr>
      <w:rPr>
        <w:rFonts w:hint="default"/>
        <w:lang w:val="zh-CN" w:eastAsia="zh-CN" w:bidi="zh-CN"/>
      </w:rPr>
    </w:lvl>
    <w:lvl w:ilvl="4" w:tentative="0">
      <w:start w:val="0"/>
      <w:numFmt w:val="bullet"/>
      <w:lvlText w:val="•"/>
      <w:lvlJc w:val="left"/>
      <w:pPr>
        <w:ind w:left="4674" w:hanging="601"/>
      </w:pPr>
      <w:rPr>
        <w:rFonts w:hint="default"/>
        <w:lang w:val="zh-CN" w:eastAsia="zh-CN" w:bidi="zh-CN"/>
      </w:rPr>
    </w:lvl>
    <w:lvl w:ilvl="5" w:tentative="0">
      <w:start w:val="0"/>
      <w:numFmt w:val="bullet"/>
      <w:lvlText w:val="•"/>
      <w:lvlJc w:val="left"/>
      <w:pPr>
        <w:ind w:left="5503" w:hanging="601"/>
      </w:pPr>
      <w:rPr>
        <w:rFonts w:hint="default"/>
        <w:lang w:val="zh-CN" w:eastAsia="zh-CN" w:bidi="zh-CN"/>
      </w:rPr>
    </w:lvl>
    <w:lvl w:ilvl="6" w:tentative="0">
      <w:start w:val="0"/>
      <w:numFmt w:val="bullet"/>
      <w:lvlText w:val="•"/>
      <w:lvlJc w:val="left"/>
      <w:pPr>
        <w:ind w:left="6331" w:hanging="601"/>
      </w:pPr>
      <w:rPr>
        <w:rFonts w:hint="default"/>
        <w:lang w:val="zh-CN" w:eastAsia="zh-CN" w:bidi="zh-CN"/>
      </w:rPr>
    </w:lvl>
    <w:lvl w:ilvl="7" w:tentative="0">
      <w:start w:val="0"/>
      <w:numFmt w:val="bullet"/>
      <w:lvlText w:val="•"/>
      <w:lvlJc w:val="left"/>
      <w:pPr>
        <w:ind w:left="7160" w:hanging="601"/>
      </w:pPr>
      <w:rPr>
        <w:rFonts w:hint="default"/>
        <w:lang w:val="zh-CN" w:eastAsia="zh-CN" w:bidi="zh-CN"/>
      </w:rPr>
    </w:lvl>
    <w:lvl w:ilvl="8" w:tentative="0">
      <w:start w:val="0"/>
      <w:numFmt w:val="bullet"/>
      <w:lvlText w:val="•"/>
      <w:lvlJc w:val="left"/>
      <w:pPr>
        <w:ind w:left="7989" w:hanging="601"/>
      </w:pPr>
      <w:rPr>
        <w:rFonts w:hint="default"/>
        <w:lang w:val="zh-CN" w:eastAsia="zh-CN" w:bidi="zh-CN"/>
      </w:rPr>
    </w:lvl>
  </w:abstractNum>
  <w:abstractNum w:abstractNumId="7">
    <w:nsid w:val="59ADCABA"/>
    <w:multiLevelType w:val="multilevel"/>
    <w:tmpl w:val="59ADCABA"/>
    <w:lvl w:ilvl="0" w:tentative="0">
      <w:start w:val="1"/>
      <w:numFmt w:val="decimal"/>
      <w:lvlText w:val="（%1）"/>
      <w:lvlJc w:val="left"/>
      <w:pPr>
        <w:ind w:left="278" w:hanging="601"/>
        <w:jc w:val="left"/>
      </w:pPr>
      <w:rPr>
        <w:rFonts w:hint="default" w:ascii="宋体" w:hAnsi="宋体" w:eastAsia="宋体" w:cs="宋体"/>
        <w:spacing w:val="-16"/>
        <w:w w:val="100"/>
        <w:sz w:val="22"/>
        <w:szCs w:val="22"/>
        <w:lang w:val="zh-CN" w:eastAsia="zh-CN" w:bidi="zh-CN"/>
      </w:rPr>
    </w:lvl>
    <w:lvl w:ilvl="1" w:tentative="0">
      <w:start w:val="0"/>
      <w:numFmt w:val="bullet"/>
      <w:lvlText w:val="•"/>
      <w:lvlJc w:val="left"/>
      <w:pPr>
        <w:ind w:left="1216" w:hanging="601"/>
      </w:pPr>
      <w:rPr>
        <w:rFonts w:hint="default"/>
        <w:lang w:val="zh-CN" w:eastAsia="zh-CN" w:bidi="zh-CN"/>
      </w:rPr>
    </w:lvl>
    <w:lvl w:ilvl="2" w:tentative="0">
      <w:start w:val="0"/>
      <w:numFmt w:val="bullet"/>
      <w:lvlText w:val="•"/>
      <w:lvlJc w:val="left"/>
      <w:pPr>
        <w:ind w:left="2153" w:hanging="601"/>
      </w:pPr>
      <w:rPr>
        <w:rFonts w:hint="default"/>
        <w:lang w:val="zh-CN" w:eastAsia="zh-CN" w:bidi="zh-CN"/>
      </w:rPr>
    </w:lvl>
    <w:lvl w:ilvl="3" w:tentative="0">
      <w:start w:val="0"/>
      <w:numFmt w:val="bullet"/>
      <w:lvlText w:val="•"/>
      <w:lvlJc w:val="left"/>
      <w:pPr>
        <w:ind w:left="3089" w:hanging="601"/>
      </w:pPr>
      <w:rPr>
        <w:rFonts w:hint="default"/>
        <w:lang w:val="zh-CN" w:eastAsia="zh-CN" w:bidi="zh-CN"/>
      </w:rPr>
    </w:lvl>
    <w:lvl w:ilvl="4" w:tentative="0">
      <w:start w:val="0"/>
      <w:numFmt w:val="bullet"/>
      <w:lvlText w:val="•"/>
      <w:lvlJc w:val="left"/>
      <w:pPr>
        <w:ind w:left="4026" w:hanging="601"/>
      </w:pPr>
      <w:rPr>
        <w:rFonts w:hint="default"/>
        <w:lang w:val="zh-CN" w:eastAsia="zh-CN" w:bidi="zh-CN"/>
      </w:rPr>
    </w:lvl>
    <w:lvl w:ilvl="5" w:tentative="0">
      <w:start w:val="0"/>
      <w:numFmt w:val="bullet"/>
      <w:lvlText w:val="•"/>
      <w:lvlJc w:val="left"/>
      <w:pPr>
        <w:ind w:left="4963" w:hanging="601"/>
      </w:pPr>
      <w:rPr>
        <w:rFonts w:hint="default"/>
        <w:lang w:val="zh-CN" w:eastAsia="zh-CN" w:bidi="zh-CN"/>
      </w:rPr>
    </w:lvl>
    <w:lvl w:ilvl="6" w:tentative="0">
      <w:start w:val="0"/>
      <w:numFmt w:val="bullet"/>
      <w:lvlText w:val="•"/>
      <w:lvlJc w:val="left"/>
      <w:pPr>
        <w:ind w:left="5899" w:hanging="601"/>
      </w:pPr>
      <w:rPr>
        <w:rFonts w:hint="default"/>
        <w:lang w:val="zh-CN" w:eastAsia="zh-CN" w:bidi="zh-CN"/>
      </w:rPr>
    </w:lvl>
    <w:lvl w:ilvl="7" w:tentative="0">
      <w:start w:val="0"/>
      <w:numFmt w:val="bullet"/>
      <w:lvlText w:val="•"/>
      <w:lvlJc w:val="left"/>
      <w:pPr>
        <w:ind w:left="6836" w:hanging="601"/>
      </w:pPr>
      <w:rPr>
        <w:rFonts w:hint="default"/>
        <w:lang w:val="zh-CN" w:eastAsia="zh-CN" w:bidi="zh-CN"/>
      </w:rPr>
    </w:lvl>
    <w:lvl w:ilvl="8" w:tentative="0">
      <w:start w:val="0"/>
      <w:numFmt w:val="bullet"/>
      <w:lvlText w:val="•"/>
      <w:lvlJc w:val="left"/>
      <w:pPr>
        <w:ind w:left="7773" w:hanging="601"/>
      </w:pPr>
      <w:rPr>
        <w:rFonts w:hint="default"/>
        <w:lang w:val="zh-CN" w:eastAsia="zh-CN" w:bidi="zh-CN"/>
      </w:rPr>
    </w:lvl>
  </w:abstractNum>
  <w:abstractNum w:abstractNumId="8">
    <w:nsid w:val="72183CF9"/>
    <w:multiLevelType w:val="multilevel"/>
    <w:tmpl w:val="72183CF9"/>
    <w:lvl w:ilvl="0" w:tentative="0">
      <w:start w:val="1"/>
      <w:numFmt w:val="decimal"/>
      <w:lvlText w:val="（%1）"/>
      <w:lvlJc w:val="left"/>
      <w:pPr>
        <w:ind w:left="281" w:hanging="601"/>
        <w:jc w:val="left"/>
      </w:pPr>
      <w:rPr>
        <w:rFonts w:hint="default" w:ascii="宋体" w:hAnsi="宋体" w:eastAsia="宋体" w:cs="宋体"/>
        <w:spacing w:val="-60"/>
        <w:w w:val="99"/>
        <w:sz w:val="22"/>
        <w:szCs w:val="22"/>
        <w:lang w:val="zh-CN" w:eastAsia="zh-CN" w:bidi="zh-CN"/>
      </w:rPr>
    </w:lvl>
    <w:lvl w:ilvl="1" w:tentative="0">
      <w:start w:val="0"/>
      <w:numFmt w:val="bullet"/>
      <w:lvlText w:val="•"/>
      <w:lvlJc w:val="left"/>
      <w:pPr>
        <w:ind w:left="1216" w:hanging="601"/>
      </w:pPr>
      <w:rPr>
        <w:rFonts w:hint="default"/>
        <w:lang w:val="zh-CN" w:eastAsia="zh-CN" w:bidi="zh-CN"/>
      </w:rPr>
    </w:lvl>
    <w:lvl w:ilvl="2" w:tentative="0">
      <w:start w:val="0"/>
      <w:numFmt w:val="bullet"/>
      <w:lvlText w:val="•"/>
      <w:lvlJc w:val="left"/>
      <w:pPr>
        <w:ind w:left="2153" w:hanging="601"/>
      </w:pPr>
      <w:rPr>
        <w:rFonts w:hint="default"/>
        <w:lang w:val="zh-CN" w:eastAsia="zh-CN" w:bidi="zh-CN"/>
      </w:rPr>
    </w:lvl>
    <w:lvl w:ilvl="3" w:tentative="0">
      <w:start w:val="0"/>
      <w:numFmt w:val="bullet"/>
      <w:lvlText w:val="•"/>
      <w:lvlJc w:val="left"/>
      <w:pPr>
        <w:ind w:left="3089" w:hanging="601"/>
      </w:pPr>
      <w:rPr>
        <w:rFonts w:hint="default"/>
        <w:lang w:val="zh-CN" w:eastAsia="zh-CN" w:bidi="zh-CN"/>
      </w:rPr>
    </w:lvl>
    <w:lvl w:ilvl="4" w:tentative="0">
      <w:start w:val="0"/>
      <w:numFmt w:val="bullet"/>
      <w:lvlText w:val="•"/>
      <w:lvlJc w:val="left"/>
      <w:pPr>
        <w:ind w:left="4026" w:hanging="601"/>
      </w:pPr>
      <w:rPr>
        <w:rFonts w:hint="default"/>
        <w:lang w:val="zh-CN" w:eastAsia="zh-CN" w:bidi="zh-CN"/>
      </w:rPr>
    </w:lvl>
    <w:lvl w:ilvl="5" w:tentative="0">
      <w:start w:val="0"/>
      <w:numFmt w:val="bullet"/>
      <w:lvlText w:val="•"/>
      <w:lvlJc w:val="left"/>
      <w:pPr>
        <w:ind w:left="4963" w:hanging="601"/>
      </w:pPr>
      <w:rPr>
        <w:rFonts w:hint="default"/>
        <w:lang w:val="zh-CN" w:eastAsia="zh-CN" w:bidi="zh-CN"/>
      </w:rPr>
    </w:lvl>
    <w:lvl w:ilvl="6" w:tentative="0">
      <w:start w:val="0"/>
      <w:numFmt w:val="bullet"/>
      <w:lvlText w:val="•"/>
      <w:lvlJc w:val="left"/>
      <w:pPr>
        <w:ind w:left="5899" w:hanging="601"/>
      </w:pPr>
      <w:rPr>
        <w:rFonts w:hint="default"/>
        <w:lang w:val="zh-CN" w:eastAsia="zh-CN" w:bidi="zh-CN"/>
      </w:rPr>
    </w:lvl>
    <w:lvl w:ilvl="7" w:tentative="0">
      <w:start w:val="0"/>
      <w:numFmt w:val="bullet"/>
      <w:lvlText w:val="•"/>
      <w:lvlJc w:val="left"/>
      <w:pPr>
        <w:ind w:left="6836" w:hanging="601"/>
      </w:pPr>
      <w:rPr>
        <w:rFonts w:hint="default"/>
        <w:lang w:val="zh-CN" w:eastAsia="zh-CN" w:bidi="zh-CN"/>
      </w:rPr>
    </w:lvl>
    <w:lvl w:ilvl="8" w:tentative="0">
      <w:start w:val="0"/>
      <w:numFmt w:val="bullet"/>
      <w:lvlText w:val="•"/>
      <w:lvlJc w:val="left"/>
      <w:pPr>
        <w:ind w:left="7773" w:hanging="601"/>
      </w:pPr>
      <w:rPr>
        <w:rFonts w:hint="default"/>
        <w:lang w:val="zh-CN" w:eastAsia="zh-CN" w:bidi="zh-CN"/>
      </w:r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9542D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66"/>
      <w:ind w:left="278"/>
      <w:outlineLvl w:val="1"/>
    </w:pPr>
    <w:rPr>
      <w:rFonts w:ascii="宋体" w:hAnsi="宋体" w:eastAsia="宋体" w:cs="宋体"/>
      <w:b/>
      <w:bCs/>
      <w:sz w:val="24"/>
      <w:szCs w:val="24"/>
      <w:lang w:val="zh-CN" w:eastAsia="zh-CN" w:bidi="zh-CN"/>
    </w:rPr>
  </w:style>
  <w:style w:type="character" w:default="1" w:styleId="6">
    <w:name w:val="Default Paragraph Font"/>
    <w:semiHidden/>
    <w:unhideWhenUsed/>
    <w:qFormat/>
    <w:uiPriority w:val="1"/>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szCs w:val="24"/>
      <w:lang w:val="zh-CN" w:eastAsia="zh-CN" w:bidi="zh-CN"/>
    </w:rPr>
  </w:style>
  <w:style w:type="paragraph" w:styleId="4">
    <w:name w:val="toc 1"/>
    <w:basedOn w:val="1"/>
    <w:next w:val="1"/>
    <w:qFormat/>
    <w:uiPriority w:val="1"/>
    <w:pPr>
      <w:spacing w:before="158"/>
      <w:ind w:right="22"/>
      <w:jc w:val="center"/>
    </w:pPr>
    <w:rPr>
      <w:rFonts w:ascii="宋体" w:hAnsi="宋体" w:eastAsia="宋体" w:cs="宋体"/>
      <w:sz w:val="24"/>
      <w:szCs w:val="24"/>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160"/>
      <w:ind w:left="1359" w:hanging="602"/>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2021-05-19T04:12:00Z</dcterms:created>
  <dc:creator>xtzj</dc:creator>
  <cp:lastModifiedBy>Nikita叶晓薇</cp:lastModifiedBy>
  <dcterms:modified xsi:type="dcterms:W3CDTF">2021-05-19T04:14:50Z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2021-05-19T00:00:00Z</vt:filetime>
  </property>
  <property fmtid="{D5CDD505-2E9C-101B-9397-08002B2CF9AE}" pid="3" name="Creator">
    <vt:lpwstr>Microsoft® Office Word 2007</vt:lpwstr>
  </property>
  <property fmtid="{D5CDD505-2E9C-101B-9397-08002B2CF9AE}" pid="4" name="LastSaved">
    <vt:filetime>2021-05-19T00:00:00Z</vt:filetime>
  </property>
  <property fmtid="{D5CDD505-2E9C-101B-9397-08002B2CF9AE}" pid="5" name="KSOProductBuildVer">
    <vt:lpwstr>2052-11.1.0.10314</vt:lpwstr>
  </property>
</Properties>
</file>